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F737EF">
      <w:pPr>
        <w:spacing w:line="360" w:lineRule="auto"/>
        <w:ind w:right="225" w:rightChars="107" w:firstLine="560" w:firstLineChars="200"/>
        <w:jc w:val="both"/>
        <w:rPr>
          <w:rFonts w:ascii="Times New Roman" w:hAnsi="Times New Roman" w:cs="Times New Roman"/>
          <w:sz w:val="28"/>
          <w:szCs w:val="28"/>
        </w:rPr>
        <w:sectPr>
          <w:headerReference r:id="rId3" w:type="default"/>
          <w:footerReference r:id="rId4" w:type="default"/>
          <w:pgSz w:w="11905" w:h="16838"/>
          <w:pgMar w:top="1587" w:right="1786" w:bottom="1587" w:left="1786" w:header="850" w:footer="992" w:gutter="0"/>
          <w:cols w:space="0" w:num="1"/>
        </w:sectPr>
      </w:pPr>
    </w:p>
    <w:p w14:paraId="3329D9E4">
      <w:pPr>
        <w:spacing w:line="360" w:lineRule="auto"/>
        <w:jc w:val="center"/>
        <w:rPr>
          <w:rFonts w:ascii="Times New Roman" w:hAnsi="Times New Roman" w:eastAsia="黑体" w:cs="Times New Roman"/>
          <w:b/>
          <w:bCs/>
          <w:sz w:val="36"/>
          <w:szCs w:val="36"/>
        </w:rPr>
      </w:pPr>
      <w:r>
        <w:rPr>
          <w:rFonts w:ascii="Times New Roman" w:hAnsi="Times New Roman" w:eastAsia="黑体" w:cs="Times New Roman"/>
          <w:b/>
          <w:bCs/>
          <w:sz w:val="36"/>
          <w:szCs w:val="36"/>
        </w:rPr>
        <w:t>附表和附图</w:t>
      </w:r>
    </w:p>
    <w:p w14:paraId="6798C24A">
      <w:pPr>
        <w:spacing w:line="360" w:lineRule="auto"/>
        <w:outlineLvl w:val="0"/>
        <w:rPr>
          <w:rFonts w:ascii="黑体" w:hAnsi="黑体" w:eastAsia="黑体" w:cs="黑体"/>
          <w:sz w:val="36"/>
          <w:szCs w:val="36"/>
        </w:rPr>
      </w:pPr>
      <w:bookmarkStart w:id="0" w:name="_Toc229583387"/>
      <w:r>
        <w:rPr>
          <w:rFonts w:ascii="黑体" w:hAnsi="黑体" w:eastAsia="黑体" w:cs="黑体"/>
          <w:sz w:val="36"/>
          <w:szCs w:val="36"/>
        </w:rPr>
        <w:t>附录1：项目区域P-i-t关系曲线</w:t>
      </w:r>
      <w:bookmarkEnd w:id="0"/>
    </w:p>
    <w:p w14:paraId="6A626F24">
      <w:pPr>
        <w:spacing w:line="360" w:lineRule="auto"/>
        <w:jc w:val="center"/>
        <w:rPr>
          <w:rFonts w:ascii="Times New Roman" w:hAnsi="Times New Roman" w:eastAsia="黑体" w:cs="Times New Roman"/>
          <w:b/>
          <w:bCs/>
          <w:sz w:val="36"/>
          <w:szCs w:val="36"/>
        </w:rPr>
      </w:pPr>
      <w:r>
        <w:rPr>
          <w:rFonts w:ascii="Times New Roman" w:hAnsi="Times New Roman" w:eastAsia="黑体" w:cs="Times New Roman"/>
          <w:b/>
          <w:bCs/>
          <w:sz w:val="36"/>
          <w:szCs w:val="36"/>
        </w:rPr>
        <w:drawing>
          <wp:inline distT="0" distB="0" distL="0" distR="0">
            <wp:extent cx="4888865" cy="7239000"/>
            <wp:effectExtent l="0" t="0" r="6985" b="0"/>
            <wp:docPr id="593151341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151341" name="图片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98004" cy="72521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4EA53F">
      <w:pPr>
        <w:spacing w:line="360" w:lineRule="auto"/>
        <w:ind w:firstLine="964" w:firstLineChars="400"/>
        <w:jc w:val="center"/>
        <w:rPr>
          <w:rFonts w:ascii="宋体" w:hAnsi="宋体" w:eastAsia="宋体" w:cs="Times New Roman"/>
          <w:b/>
          <w:bCs/>
          <w:color w:val="auto"/>
          <w:sz w:val="24"/>
          <w:szCs w:val="24"/>
        </w:rPr>
      </w:pPr>
      <w:bookmarkStart w:id="1" w:name="_Hlk227163885"/>
      <w:r>
        <w:rPr>
          <w:rFonts w:ascii="宋体" w:hAnsi="宋体" w:eastAsia="宋体" w:cs="Times New Roman"/>
          <w:b/>
          <w:bCs/>
          <w:color w:val="auto"/>
          <w:sz w:val="24"/>
          <w:szCs w:val="24"/>
        </w:rPr>
        <w:t>附图1-1</w:t>
      </w:r>
      <w:r>
        <w:rPr>
          <w:rFonts w:ascii="宋体" w:hAnsi="宋体" w:eastAsia="宋体" w:cs="Times New Roman"/>
          <w:b/>
          <w:bCs/>
          <w:sz w:val="24"/>
          <w:szCs w:val="24"/>
        </w:rPr>
        <w:t xml:space="preserve">  马龙站P-i-t关系曲线图</w:t>
      </w:r>
    </w:p>
    <w:bookmarkEnd w:id="1"/>
    <w:p w14:paraId="2D2654AE">
      <w:pPr>
        <w:spacing w:line="360" w:lineRule="auto"/>
        <w:jc w:val="center"/>
        <w:rPr>
          <w:rFonts w:ascii="Times New Roman" w:hAnsi="Times New Roman" w:eastAsia="黑体" w:cs="Times New Roman"/>
          <w:b/>
          <w:bCs/>
          <w:sz w:val="36"/>
          <w:szCs w:val="36"/>
        </w:rPr>
      </w:pPr>
      <w:r>
        <w:rPr>
          <w:rFonts w:ascii="Times New Roman" w:hAnsi="Times New Roman" w:eastAsia="黑体" w:cs="Times New Roman"/>
          <w:b/>
          <w:bCs/>
          <w:sz w:val="36"/>
          <w:szCs w:val="36"/>
        </w:rPr>
        <w:drawing>
          <wp:inline distT="0" distB="0" distL="0" distR="0">
            <wp:extent cx="5447665" cy="8066405"/>
            <wp:effectExtent l="0" t="0" r="635" b="0"/>
            <wp:docPr id="448000630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000630" name="图片 2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56055" cy="80783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8B552E">
      <w:pPr>
        <w:spacing w:before="174" w:line="230" w:lineRule="auto"/>
        <w:jc w:val="center"/>
        <w:rPr>
          <w:rFonts w:ascii="宋体" w:hAnsi="宋体" w:eastAsia="宋体" w:cs="Times New Roman"/>
          <w:b/>
          <w:bCs/>
          <w:color w:val="auto"/>
          <w:sz w:val="24"/>
          <w:szCs w:val="24"/>
        </w:rPr>
      </w:pPr>
      <w:bookmarkStart w:id="2" w:name="OLE_LINK19"/>
      <w:r>
        <w:rPr>
          <w:rFonts w:ascii="宋体" w:hAnsi="宋体" w:eastAsia="宋体" w:cs="Times New Roman"/>
          <w:b/>
          <w:bCs/>
          <w:color w:val="auto"/>
          <w:sz w:val="24"/>
          <w:szCs w:val="24"/>
        </w:rPr>
        <w:t>附图1-2  曲靖站P-i-t关系曲线图</w:t>
      </w:r>
    </w:p>
    <w:bookmarkEnd w:id="2"/>
    <w:p w14:paraId="264F8181">
      <w:pPr>
        <w:spacing w:line="360" w:lineRule="auto"/>
        <w:jc w:val="center"/>
        <w:rPr>
          <w:rFonts w:ascii="Times New Roman" w:hAnsi="Times New Roman" w:eastAsia="黑体" w:cs="Times New Roman"/>
          <w:b/>
          <w:bCs/>
          <w:sz w:val="36"/>
          <w:szCs w:val="36"/>
        </w:rPr>
      </w:pPr>
      <w:bookmarkStart w:id="8" w:name="_GoBack"/>
      <w:r>
        <w:rPr>
          <w:rFonts w:ascii="Times New Roman" w:hAnsi="Times New Roman" w:eastAsia="黑体" w:cs="Times New Roman"/>
          <w:b/>
          <w:bCs/>
          <w:sz w:val="36"/>
          <w:szCs w:val="36"/>
        </w:rPr>
        <w:drawing>
          <wp:inline distT="0" distB="0" distL="0" distR="0">
            <wp:extent cx="5392420" cy="7983855"/>
            <wp:effectExtent l="0" t="0" r="0" b="0"/>
            <wp:docPr id="678986868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986868" name="图片 2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99013" cy="7993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8"/>
    </w:p>
    <w:p w14:paraId="532809C1">
      <w:pPr>
        <w:spacing w:before="174" w:line="230" w:lineRule="auto"/>
        <w:jc w:val="center"/>
        <w:rPr>
          <w:rFonts w:ascii="宋体" w:hAnsi="宋体" w:eastAsia="宋体" w:cs="Times New Roman"/>
          <w:b/>
          <w:bCs/>
          <w:color w:val="auto"/>
          <w:sz w:val="24"/>
          <w:szCs w:val="24"/>
        </w:rPr>
      </w:pPr>
      <w:r>
        <w:rPr>
          <w:rFonts w:ascii="宋体" w:hAnsi="宋体" w:eastAsia="宋体" w:cs="Times New Roman"/>
          <w:b/>
          <w:bCs/>
          <w:color w:val="auto"/>
          <w:sz w:val="24"/>
          <w:szCs w:val="24"/>
        </w:rPr>
        <w:t>附图1-3  沾益站P-i-t关系曲线图</w:t>
      </w:r>
    </w:p>
    <w:p w14:paraId="420B0D6D">
      <w:pPr>
        <w:spacing w:before="174" w:line="230" w:lineRule="auto"/>
        <w:jc w:val="center"/>
        <w:rPr>
          <w:rFonts w:ascii="Times New Roman" w:hAnsi="Times New Roman" w:eastAsia="黑体" w:cs="Times New Roman"/>
          <w:spacing w:val="3"/>
          <w:sz w:val="20"/>
          <w:szCs w:val="20"/>
          <w:lang w:eastAsia="zh-CN"/>
        </w:rPr>
        <w:sectPr>
          <w:headerReference r:id="rId5" w:type="default"/>
          <w:footerReference r:id="rId6" w:type="default"/>
          <w:pgSz w:w="11905" w:h="16838"/>
          <w:pgMar w:top="1587" w:right="1786" w:bottom="1587" w:left="1786" w:header="850" w:footer="992" w:gutter="0"/>
          <w:cols w:space="0" w:num="1"/>
        </w:sectPr>
      </w:pPr>
    </w:p>
    <w:p w14:paraId="3D0EE00C">
      <w:pPr>
        <w:spacing w:line="360" w:lineRule="auto"/>
        <w:outlineLvl w:val="0"/>
        <w:rPr>
          <w:rFonts w:ascii="黑体" w:hAnsi="黑体" w:eastAsia="黑体" w:cs="黑体"/>
          <w:sz w:val="36"/>
          <w:szCs w:val="36"/>
        </w:rPr>
      </w:pPr>
      <w:bookmarkStart w:id="3" w:name="_Toc11720"/>
      <w:bookmarkStart w:id="4" w:name="_Toc229583388"/>
      <w:r>
        <w:rPr>
          <w:rFonts w:ascii="黑体" w:hAnsi="黑体" w:eastAsia="黑体" w:cs="黑体"/>
          <w:sz w:val="36"/>
          <w:szCs w:val="36"/>
        </w:rPr>
        <w:t>附录2：项目暴雨强度查算表</w:t>
      </w:r>
      <w:bookmarkEnd w:id="3"/>
      <w:bookmarkEnd w:id="4"/>
    </w:p>
    <w:p w14:paraId="7EB5F0D7">
      <w:pPr>
        <w:spacing w:before="174" w:line="230" w:lineRule="auto"/>
        <w:jc w:val="center"/>
        <w:rPr>
          <w:rFonts w:ascii="宋体" w:hAnsi="宋体" w:eastAsia="宋体" w:cs="Times New Roman"/>
          <w:b/>
          <w:bCs/>
          <w:color w:val="auto"/>
          <w:sz w:val="24"/>
          <w:szCs w:val="24"/>
        </w:rPr>
      </w:pPr>
      <w:bookmarkStart w:id="5" w:name="_Hlk227158978"/>
      <w:r>
        <w:rPr>
          <w:rFonts w:ascii="宋体" w:hAnsi="宋体" w:eastAsia="宋体" w:cs="Times New Roman"/>
          <w:b/>
          <w:bCs/>
          <w:color w:val="auto"/>
          <w:sz w:val="24"/>
          <w:szCs w:val="24"/>
        </w:rPr>
        <w:t>附表2-1 马龙站2年重现期暴雨强度查算表</w:t>
      </w:r>
    </w:p>
    <w:tbl>
      <w:tblPr>
        <w:tblStyle w:val="53"/>
        <w:tblW w:w="5323" w:type="pct"/>
        <w:tblInd w:w="-39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"/>
        <w:gridCol w:w="1349"/>
        <w:gridCol w:w="884"/>
        <w:gridCol w:w="1352"/>
        <w:gridCol w:w="884"/>
        <w:gridCol w:w="1352"/>
        <w:gridCol w:w="884"/>
        <w:gridCol w:w="1219"/>
        <w:gridCol w:w="796"/>
        <w:gridCol w:w="1195"/>
        <w:gridCol w:w="796"/>
        <w:gridCol w:w="1195"/>
        <w:gridCol w:w="796"/>
        <w:gridCol w:w="1195"/>
      </w:tblGrid>
      <w:tr w14:paraId="64267E2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77" w:type="pct"/>
            <w:gridSpan w:val="8"/>
            <w:tcBorders>
              <w:top w:val="single" w:color="auto" w:sz="12" w:space="0"/>
            </w:tcBorders>
            <w:noWrap/>
            <w:vAlign w:val="center"/>
          </w:tcPr>
          <w:p w14:paraId="24E5690F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马龙站      P=2年         t 单位：分钟；   q 单位：升/秒/公顷</w:t>
            </w:r>
          </w:p>
        </w:tc>
        <w:tc>
          <w:tcPr>
            <w:tcW w:w="269" w:type="pct"/>
            <w:tcBorders>
              <w:top w:val="single" w:color="auto" w:sz="12" w:space="0"/>
            </w:tcBorders>
            <w:noWrap/>
            <w:vAlign w:val="center"/>
          </w:tcPr>
          <w:p w14:paraId="0FFC2F28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404" w:type="pct"/>
            <w:tcBorders>
              <w:top w:val="single" w:color="auto" w:sz="12" w:space="0"/>
            </w:tcBorders>
            <w:noWrap/>
            <w:vAlign w:val="center"/>
          </w:tcPr>
          <w:p w14:paraId="58A9C8AD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269" w:type="pct"/>
            <w:tcBorders>
              <w:top w:val="single" w:color="auto" w:sz="12" w:space="0"/>
            </w:tcBorders>
            <w:noWrap/>
            <w:vAlign w:val="center"/>
          </w:tcPr>
          <w:p w14:paraId="04848911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404" w:type="pct"/>
            <w:tcBorders>
              <w:top w:val="single" w:color="auto" w:sz="12" w:space="0"/>
            </w:tcBorders>
            <w:noWrap/>
            <w:vAlign w:val="center"/>
          </w:tcPr>
          <w:p w14:paraId="6B8AFA16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269" w:type="pct"/>
            <w:tcBorders>
              <w:top w:val="single" w:color="auto" w:sz="12" w:space="0"/>
            </w:tcBorders>
            <w:noWrap/>
            <w:vAlign w:val="center"/>
          </w:tcPr>
          <w:p w14:paraId="4DA8FE93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404" w:type="pct"/>
            <w:tcBorders>
              <w:top w:val="single" w:color="auto" w:sz="12" w:space="0"/>
            </w:tcBorders>
            <w:noWrap/>
            <w:vAlign w:val="center"/>
          </w:tcPr>
          <w:p w14:paraId="673B2C7C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</w:p>
        </w:tc>
      </w:tr>
      <w:tr w14:paraId="65A36BB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8" w:type="pct"/>
            <w:tcBorders>
              <w:bottom w:val="single" w:color="000000" w:sz="12" w:space="0"/>
            </w:tcBorders>
            <w:noWrap/>
            <w:vAlign w:val="center"/>
          </w:tcPr>
          <w:p w14:paraId="33C216E7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t</w:t>
            </w:r>
          </w:p>
        </w:tc>
        <w:tc>
          <w:tcPr>
            <w:tcW w:w="456" w:type="pct"/>
            <w:tcBorders>
              <w:bottom w:val="single" w:color="000000" w:sz="12" w:space="0"/>
            </w:tcBorders>
            <w:noWrap/>
            <w:vAlign w:val="center"/>
          </w:tcPr>
          <w:p w14:paraId="37F55E01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q</w:t>
            </w:r>
          </w:p>
        </w:tc>
        <w:tc>
          <w:tcPr>
            <w:tcW w:w="299" w:type="pct"/>
            <w:tcBorders>
              <w:bottom w:val="single" w:color="000000" w:sz="12" w:space="0"/>
            </w:tcBorders>
            <w:noWrap/>
            <w:vAlign w:val="center"/>
          </w:tcPr>
          <w:p w14:paraId="5B242E25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t</w:t>
            </w:r>
          </w:p>
        </w:tc>
        <w:tc>
          <w:tcPr>
            <w:tcW w:w="457" w:type="pct"/>
            <w:tcBorders>
              <w:bottom w:val="single" w:color="000000" w:sz="12" w:space="0"/>
            </w:tcBorders>
            <w:noWrap/>
            <w:vAlign w:val="center"/>
          </w:tcPr>
          <w:p w14:paraId="160B1CDB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q</w:t>
            </w:r>
          </w:p>
        </w:tc>
        <w:tc>
          <w:tcPr>
            <w:tcW w:w="299" w:type="pct"/>
            <w:tcBorders>
              <w:bottom w:val="single" w:color="000000" w:sz="12" w:space="0"/>
            </w:tcBorders>
            <w:noWrap/>
            <w:vAlign w:val="center"/>
          </w:tcPr>
          <w:p w14:paraId="435EC81D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t</w:t>
            </w:r>
          </w:p>
        </w:tc>
        <w:tc>
          <w:tcPr>
            <w:tcW w:w="457" w:type="pct"/>
            <w:tcBorders>
              <w:bottom w:val="single" w:color="000000" w:sz="12" w:space="0"/>
            </w:tcBorders>
            <w:noWrap/>
            <w:vAlign w:val="center"/>
          </w:tcPr>
          <w:p w14:paraId="262FD01C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q</w:t>
            </w:r>
          </w:p>
        </w:tc>
        <w:tc>
          <w:tcPr>
            <w:tcW w:w="299" w:type="pct"/>
            <w:tcBorders>
              <w:bottom w:val="single" w:color="000000" w:sz="12" w:space="0"/>
            </w:tcBorders>
            <w:noWrap/>
            <w:vAlign w:val="center"/>
          </w:tcPr>
          <w:p w14:paraId="134F9844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t</w:t>
            </w:r>
          </w:p>
        </w:tc>
        <w:tc>
          <w:tcPr>
            <w:tcW w:w="410" w:type="pct"/>
            <w:tcBorders>
              <w:bottom w:val="single" w:color="000000" w:sz="12" w:space="0"/>
            </w:tcBorders>
            <w:noWrap/>
            <w:vAlign w:val="center"/>
          </w:tcPr>
          <w:p w14:paraId="6F91373A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q</w:t>
            </w:r>
          </w:p>
        </w:tc>
        <w:tc>
          <w:tcPr>
            <w:tcW w:w="269" w:type="pct"/>
            <w:tcBorders>
              <w:bottom w:val="single" w:color="000000" w:sz="12" w:space="0"/>
            </w:tcBorders>
            <w:noWrap/>
            <w:vAlign w:val="center"/>
          </w:tcPr>
          <w:p w14:paraId="310093B3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t</w:t>
            </w:r>
          </w:p>
        </w:tc>
        <w:tc>
          <w:tcPr>
            <w:tcW w:w="404" w:type="pct"/>
            <w:tcBorders>
              <w:bottom w:val="single" w:color="000000" w:sz="12" w:space="0"/>
            </w:tcBorders>
            <w:noWrap/>
            <w:vAlign w:val="center"/>
          </w:tcPr>
          <w:p w14:paraId="7E2EF598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q</w:t>
            </w:r>
          </w:p>
        </w:tc>
        <w:tc>
          <w:tcPr>
            <w:tcW w:w="269" w:type="pct"/>
            <w:tcBorders>
              <w:bottom w:val="single" w:color="000000" w:sz="12" w:space="0"/>
            </w:tcBorders>
            <w:noWrap/>
            <w:vAlign w:val="center"/>
          </w:tcPr>
          <w:p w14:paraId="6A90B191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t</w:t>
            </w:r>
          </w:p>
        </w:tc>
        <w:tc>
          <w:tcPr>
            <w:tcW w:w="404" w:type="pct"/>
            <w:tcBorders>
              <w:bottom w:val="single" w:color="000000" w:sz="12" w:space="0"/>
            </w:tcBorders>
            <w:noWrap/>
            <w:vAlign w:val="center"/>
          </w:tcPr>
          <w:p w14:paraId="4BF8F080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q</w:t>
            </w:r>
          </w:p>
        </w:tc>
        <w:tc>
          <w:tcPr>
            <w:tcW w:w="269" w:type="pct"/>
            <w:tcBorders>
              <w:bottom w:val="single" w:color="000000" w:sz="12" w:space="0"/>
            </w:tcBorders>
            <w:noWrap/>
            <w:vAlign w:val="center"/>
          </w:tcPr>
          <w:p w14:paraId="282F3CC3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t</w:t>
            </w:r>
          </w:p>
        </w:tc>
        <w:tc>
          <w:tcPr>
            <w:tcW w:w="404" w:type="pct"/>
            <w:tcBorders>
              <w:bottom w:val="single" w:color="000000" w:sz="12" w:space="0"/>
            </w:tcBorders>
            <w:noWrap/>
            <w:vAlign w:val="center"/>
          </w:tcPr>
          <w:p w14:paraId="373ACBA6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q</w:t>
            </w:r>
          </w:p>
        </w:tc>
      </w:tr>
      <w:tr w14:paraId="04F6545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" w:hRule="atLeast"/>
        </w:trPr>
        <w:tc>
          <w:tcPr>
            <w:tcW w:w="298" w:type="pct"/>
            <w:tcBorders>
              <w:top w:val="single" w:color="000000" w:sz="12" w:space="0"/>
            </w:tcBorders>
            <w:noWrap/>
            <w:vAlign w:val="center"/>
          </w:tcPr>
          <w:p w14:paraId="4968C943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</w:t>
            </w:r>
          </w:p>
        </w:tc>
        <w:tc>
          <w:tcPr>
            <w:tcW w:w="456" w:type="pct"/>
            <w:tcBorders>
              <w:top w:val="single" w:color="000000" w:sz="12" w:space="0"/>
            </w:tcBorders>
            <w:noWrap/>
            <w:vAlign w:val="center"/>
          </w:tcPr>
          <w:p w14:paraId="53FDF17F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342.255</w:t>
            </w:r>
          </w:p>
        </w:tc>
        <w:tc>
          <w:tcPr>
            <w:tcW w:w="299" w:type="pct"/>
            <w:tcBorders>
              <w:top w:val="single" w:color="000000" w:sz="12" w:space="0"/>
            </w:tcBorders>
            <w:noWrap/>
            <w:vAlign w:val="center"/>
          </w:tcPr>
          <w:p w14:paraId="50266D07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27</w:t>
            </w:r>
          </w:p>
        </w:tc>
        <w:tc>
          <w:tcPr>
            <w:tcW w:w="457" w:type="pct"/>
            <w:tcBorders>
              <w:top w:val="single" w:color="000000" w:sz="12" w:space="0"/>
            </w:tcBorders>
            <w:noWrap/>
            <w:vAlign w:val="center"/>
          </w:tcPr>
          <w:p w14:paraId="6D3181DA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151.653</w:t>
            </w:r>
          </w:p>
        </w:tc>
        <w:tc>
          <w:tcPr>
            <w:tcW w:w="299" w:type="pct"/>
            <w:tcBorders>
              <w:top w:val="single" w:color="000000" w:sz="12" w:space="0"/>
            </w:tcBorders>
            <w:noWrap/>
            <w:vAlign w:val="center"/>
          </w:tcPr>
          <w:p w14:paraId="1F4F8002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53</w:t>
            </w:r>
          </w:p>
        </w:tc>
        <w:tc>
          <w:tcPr>
            <w:tcW w:w="457" w:type="pct"/>
            <w:tcBorders>
              <w:top w:val="single" w:color="000000" w:sz="12" w:space="0"/>
            </w:tcBorders>
            <w:noWrap/>
            <w:vAlign w:val="center"/>
          </w:tcPr>
          <w:p w14:paraId="47EE9149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101.756</w:t>
            </w:r>
          </w:p>
        </w:tc>
        <w:tc>
          <w:tcPr>
            <w:tcW w:w="299" w:type="pct"/>
            <w:tcBorders>
              <w:top w:val="single" w:color="000000" w:sz="12" w:space="0"/>
            </w:tcBorders>
            <w:noWrap/>
            <w:vAlign w:val="center"/>
          </w:tcPr>
          <w:p w14:paraId="26487F14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79</w:t>
            </w:r>
          </w:p>
        </w:tc>
        <w:tc>
          <w:tcPr>
            <w:tcW w:w="410" w:type="pct"/>
            <w:tcBorders>
              <w:top w:val="single" w:color="000000" w:sz="12" w:space="0"/>
            </w:tcBorders>
            <w:noWrap/>
            <w:vAlign w:val="center"/>
          </w:tcPr>
          <w:p w14:paraId="463FE8C6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77.936</w:t>
            </w:r>
          </w:p>
        </w:tc>
        <w:tc>
          <w:tcPr>
            <w:tcW w:w="269" w:type="pct"/>
            <w:tcBorders>
              <w:top w:val="single" w:color="000000" w:sz="12" w:space="0"/>
            </w:tcBorders>
            <w:noWrap/>
            <w:vAlign w:val="center"/>
          </w:tcPr>
          <w:p w14:paraId="1CD1CAD9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105</w:t>
            </w:r>
          </w:p>
        </w:tc>
        <w:tc>
          <w:tcPr>
            <w:tcW w:w="404" w:type="pct"/>
            <w:tcBorders>
              <w:top w:val="single" w:color="000000" w:sz="12" w:space="0"/>
            </w:tcBorders>
            <w:noWrap/>
            <w:vAlign w:val="center"/>
          </w:tcPr>
          <w:p w14:paraId="375FB548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63.77</w:t>
            </w:r>
          </w:p>
        </w:tc>
        <w:tc>
          <w:tcPr>
            <w:tcW w:w="269" w:type="pct"/>
            <w:tcBorders>
              <w:top w:val="single" w:color="000000" w:sz="12" w:space="0"/>
            </w:tcBorders>
            <w:noWrap/>
            <w:vAlign w:val="center"/>
          </w:tcPr>
          <w:p w14:paraId="6DBA6BD0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131</w:t>
            </w:r>
          </w:p>
        </w:tc>
        <w:tc>
          <w:tcPr>
            <w:tcW w:w="404" w:type="pct"/>
            <w:tcBorders>
              <w:top w:val="single" w:color="000000" w:sz="12" w:space="0"/>
            </w:tcBorders>
            <w:noWrap/>
            <w:vAlign w:val="center"/>
          </w:tcPr>
          <w:p w14:paraId="23C6F08B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54.295</w:t>
            </w:r>
          </w:p>
        </w:tc>
        <w:tc>
          <w:tcPr>
            <w:tcW w:w="269" w:type="pct"/>
            <w:tcBorders>
              <w:top w:val="single" w:color="000000" w:sz="12" w:space="0"/>
            </w:tcBorders>
            <w:noWrap/>
            <w:vAlign w:val="center"/>
          </w:tcPr>
          <w:p w14:paraId="2206C037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157</w:t>
            </w:r>
          </w:p>
        </w:tc>
        <w:tc>
          <w:tcPr>
            <w:tcW w:w="404" w:type="pct"/>
            <w:tcBorders>
              <w:top w:val="single" w:color="000000" w:sz="12" w:space="0"/>
            </w:tcBorders>
            <w:noWrap/>
            <w:vAlign w:val="center"/>
          </w:tcPr>
          <w:p w14:paraId="7808CEE6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47.472</w:t>
            </w:r>
          </w:p>
        </w:tc>
      </w:tr>
      <w:tr w14:paraId="7AF1CA9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298" w:type="pct"/>
            <w:noWrap/>
            <w:vAlign w:val="center"/>
          </w:tcPr>
          <w:p w14:paraId="790ED1D7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2</w:t>
            </w:r>
          </w:p>
        </w:tc>
        <w:tc>
          <w:tcPr>
            <w:tcW w:w="456" w:type="pct"/>
            <w:noWrap/>
            <w:vAlign w:val="center"/>
          </w:tcPr>
          <w:p w14:paraId="48951A71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324.895</w:t>
            </w:r>
          </w:p>
        </w:tc>
        <w:tc>
          <w:tcPr>
            <w:tcW w:w="299" w:type="pct"/>
            <w:noWrap/>
            <w:vAlign w:val="center"/>
          </w:tcPr>
          <w:p w14:paraId="1B244C47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28</w:t>
            </w:r>
          </w:p>
        </w:tc>
        <w:tc>
          <w:tcPr>
            <w:tcW w:w="457" w:type="pct"/>
            <w:noWrap/>
            <w:vAlign w:val="center"/>
          </w:tcPr>
          <w:p w14:paraId="5A8EF07F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148.715</w:t>
            </w:r>
          </w:p>
        </w:tc>
        <w:tc>
          <w:tcPr>
            <w:tcW w:w="299" w:type="pct"/>
            <w:noWrap/>
            <w:vAlign w:val="center"/>
          </w:tcPr>
          <w:p w14:paraId="38AD1486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54</w:t>
            </w:r>
          </w:p>
        </w:tc>
        <w:tc>
          <w:tcPr>
            <w:tcW w:w="457" w:type="pct"/>
            <w:noWrap/>
            <w:vAlign w:val="center"/>
          </w:tcPr>
          <w:p w14:paraId="62F93118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100.538</w:t>
            </w:r>
          </w:p>
        </w:tc>
        <w:tc>
          <w:tcPr>
            <w:tcW w:w="299" w:type="pct"/>
            <w:noWrap/>
            <w:vAlign w:val="center"/>
          </w:tcPr>
          <w:p w14:paraId="0CDD4C73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80</w:t>
            </w:r>
          </w:p>
        </w:tc>
        <w:tc>
          <w:tcPr>
            <w:tcW w:w="410" w:type="pct"/>
            <w:noWrap/>
            <w:vAlign w:val="center"/>
          </w:tcPr>
          <w:p w14:paraId="20CA8C61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77.261</w:t>
            </w:r>
          </w:p>
        </w:tc>
        <w:tc>
          <w:tcPr>
            <w:tcW w:w="269" w:type="pct"/>
            <w:noWrap/>
            <w:vAlign w:val="center"/>
          </w:tcPr>
          <w:p w14:paraId="15782C59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106</w:t>
            </w:r>
          </w:p>
        </w:tc>
        <w:tc>
          <w:tcPr>
            <w:tcW w:w="404" w:type="pct"/>
            <w:noWrap/>
            <w:vAlign w:val="center"/>
          </w:tcPr>
          <w:p w14:paraId="3E4A1445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63.337</w:t>
            </w:r>
          </w:p>
        </w:tc>
        <w:tc>
          <w:tcPr>
            <w:tcW w:w="269" w:type="pct"/>
            <w:noWrap/>
            <w:vAlign w:val="center"/>
          </w:tcPr>
          <w:p w14:paraId="3AF86EE9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132</w:t>
            </w:r>
          </w:p>
        </w:tc>
        <w:tc>
          <w:tcPr>
            <w:tcW w:w="404" w:type="pct"/>
            <w:noWrap/>
            <w:vAlign w:val="center"/>
          </w:tcPr>
          <w:p w14:paraId="67C3C44C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53.992</w:t>
            </w:r>
          </w:p>
        </w:tc>
        <w:tc>
          <w:tcPr>
            <w:tcW w:w="269" w:type="pct"/>
            <w:noWrap/>
            <w:vAlign w:val="center"/>
          </w:tcPr>
          <w:p w14:paraId="5C4E87C7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158</w:t>
            </w:r>
          </w:p>
        </w:tc>
        <w:tc>
          <w:tcPr>
            <w:tcW w:w="404" w:type="pct"/>
            <w:noWrap/>
            <w:vAlign w:val="center"/>
          </w:tcPr>
          <w:p w14:paraId="4BBBB3E9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47.247</w:t>
            </w:r>
          </w:p>
        </w:tc>
      </w:tr>
      <w:tr w14:paraId="788D42B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</w:trPr>
        <w:tc>
          <w:tcPr>
            <w:tcW w:w="298" w:type="pct"/>
            <w:noWrap/>
            <w:vAlign w:val="center"/>
          </w:tcPr>
          <w:p w14:paraId="28F5A746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3</w:t>
            </w:r>
          </w:p>
        </w:tc>
        <w:tc>
          <w:tcPr>
            <w:tcW w:w="456" w:type="pct"/>
            <w:noWrap/>
            <w:vAlign w:val="center"/>
          </w:tcPr>
          <w:p w14:paraId="731EE6B1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309.381</w:t>
            </w:r>
          </w:p>
        </w:tc>
        <w:tc>
          <w:tcPr>
            <w:tcW w:w="299" w:type="pct"/>
            <w:noWrap/>
            <w:vAlign w:val="center"/>
          </w:tcPr>
          <w:p w14:paraId="03851256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29</w:t>
            </w:r>
          </w:p>
        </w:tc>
        <w:tc>
          <w:tcPr>
            <w:tcW w:w="457" w:type="pct"/>
            <w:noWrap/>
            <w:vAlign w:val="center"/>
          </w:tcPr>
          <w:p w14:paraId="231D0E70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145.901</w:t>
            </w:r>
          </w:p>
        </w:tc>
        <w:tc>
          <w:tcPr>
            <w:tcW w:w="299" w:type="pct"/>
            <w:noWrap/>
            <w:vAlign w:val="center"/>
          </w:tcPr>
          <w:p w14:paraId="2CBFA413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55</w:t>
            </w:r>
          </w:p>
        </w:tc>
        <w:tc>
          <w:tcPr>
            <w:tcW w:w="457" w:type="pct"/>
            <w:noWrap/>
            <w:vAlign w:val="center"/>
          </w:tcPr>
          <w:p w14:paraId="4F062805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99.351</w:t>
            </w:r>
          </w:p>
        </w:tc>
        <w:tc>
          <w:tcPr>
            <w:tcW w:w="299" w:type="pct"/>
            <w:noWrap/>
            <w:vAlign w:val="center"/>
          </w:tcPr>
          <w:p w14:paraId="3A3A2DB8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81</w:t>
            </w:r>
          </w:p>
        </w:tc>
        <w:tc>
          <w:tcPr>
            <w:tcW w:w="410" w:type="pct"/>
            <w:noWrap/>
            <w:vAlign w:val="center"/>
          </w:tcPr>
          <w:p w14:paraId="64F8C6E1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76.598</w:t>
            </w:r>
          </w:p>
        </w:tc>
        <w:tc>
          <w:tcPr>
            <w:tcW w:w="269" w:type="pct"/>
            <w:noWrap/>
            <w:vAlign w:val="center"/>
          </w:tcPr>
          <w:p w14:paraId="36F29A2D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107</w:t>
            </w:r>
          </w:p>
        </w:tc>
        <w:tc>
          <w:tcPr>
            <w:tcW w:w="404" w:type="pct"/>
            <w:noWrap/>
            <w:vAlign w:val="center"/>
          </w:tcPr>
          <w:p w14:paraId="14119488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62.91</w:t>
            </w:r>
          </w:p>
        </w:tc>
        <w:tc>
          <w:tcPr>
            <w:tcW w:w="269" w:type="pct"/>
            <w:noWrap/>
            <w:vAlign w:val="center"/>
          </w:tcPr>
          <w:p w14:paraId="017BD344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133</w:t>
            </w:r>
          </w:p>
        </w:tc>
        <w:tc>
          <w:tcPr>
            <w:tcW w:w="404" w:type="pct"/>
            <w:noWrap/>
            <w:vAlign w:val="center"/>
          </w:tcPr>
          <w:p w14:paraId="0664917A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53.692</w:t>
            </w:r>
          </w:p>
        </w:tc>
        <w:tc>
          <w:tcPr>
            <w:tcW w:w="269" w:type="pct"/>
            <w:noWrap/>
            <w:vAlign w:val="center"/>
          </w:tcPr>
          <w:p w14:paraId="5B2DAA85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159</w:t>
            </w:r>
          </w:p>
        </w:tc>
        <w:tc>
          <w:tcPr>
            <w:tcW w:w="404" w:type="pct"/>
            <w:noWrap/>
            <w:vAlign w:val="center"/>
          </w:tcPr>
          <w:p w14:paraId="01F3944F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47.025</w:t>
            </w:r>
          </w:p>
        </w:tc>
      </w:tr>
      <w:tr w14:paraId="547A898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8" w:type="pct"/>
            <w:noWrap/>
            <w:vAlign w:val="center"/>
          </w:tcPr>
          <w:p w14:paraId="5E4519CF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4</w:t>
            </w:r>
          </w:p>
        </w:tc>
        <w:tc>
          <w:tcPr>
            <w:tcW w:w="456" w:type="pct"/>
            <w:noWrap/>
            <w:vAlign w:val="center"/>
          </w:tcPr>
          <w:p w14:paraId="1BFBF4F1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295.425</w:t>
            </w:r>
          </w:p>
        </w:tc>
        <w:tc>
          <w:tcPr>
            <w:tcW w:w="299" w:type="pct"/>
            <w:noWrap/>
            <w:vAlign w:val="center"/>
          </w:tcPr>
          <w:p w14:paraId="2BF073C1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30</w:t>
            </w:r>
          </w:p>
        </w:tc>
        <w:tc>
          <w:tcPr>
            <w:tcW w:w="457" w:type="pct"/>
            <w:noWrap/>
            <w:vAlign w:val="center"/>
          </w:tcPr>
          <w:p w14:paraId="4295816A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143.203</w:t>
            </w:r>
          </w:p>
        </w:tc>
        <w:tc>
          <w:tcPr>
            <w:tcW w:w="299" w:type="pct"/>
            <w:noWrap/>
            <w:vAlign w:val="center"/>
          </w:tcPr>
          <w:p w14:paraId="7C92923A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56</w:t>
            </w:r>
          </w:p>
        </w:tc>
        <w:tc>
          <w:tcPr>
            <w:tcW w:w="457" w:type="pct"/>
            <w:noWrap/>
            <w:vAlign w:val="center"/>
          </w:tcPr>
          <w:p w14:paraId="1E00A94B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98.196</w:t>
            </w:r>
          </w:p>
        </w:tc>
        <w:tc>
          <w:tcPr>
            <w:tcW w:w="299" w:type="pct"/>
            <w:noWrap/>
            <w:vAlign w:val="center"/>
          </w:tcPr>
          <w:p w14:paraId="1A6B5D38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82</w:t>
            </w:r>
          </w:p>
        </w:tc>
        <w:tc>
          <w:tcPr>
            <w:tcW w:w="410" w:type="pct"/>
            <w:noWrap/>
            <w:vAlign w:val="center"/>
          </w:tcPr>
          <w:p w14:paraId="23E3DEF3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75.948</w:t>
            </w:r>
          </w:p>
        </w:tc>
        <w:tc>
          <w:tcPr>
            <w:tcW w:w="269" w:type="pct"/>
            <w:noWrap/>
            <w:vAlign w:val="center"/>
          </w:tcPr>
          <w:p w14:paraId="77ECCD31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108</w:t>
            </w:r>
          </w:p>
        </w:tc>
        <w:tc>
          <w:tcPr>
            <w:tcW w:w="404" w:type="pct"/>
            <w:noWrap/>
            <w:vAlign w:val="center"/>
          </w:tcPr>
          <w:p w14:paraId="5288C47D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62.49</w:t>
            </w:r>
          </w:p>
        </w:tc>
        <w:tc>
          <w:tcPr>
            <w:tcW w:w="269" w:type="pct"/>
            <w:noWrap/>
            <w:vAlign w:val="center"/>
          </w:tcPr>
          <w:p w14:paraId="63E6DAA1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134</w:t>
            </w:r>
          </w:p>
        </w:tc>
        <w:tc>
          <w:tcPr>
            <w:tcW w:w="404" w:type="pct"/>
            <w:noWrap/>
            <w:vAlign w:val="center"/>
          </w:tcPr>
          <w:p w14:paraId="2A5E4FEB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53.397</w:t>
            </w:r>
          </w:p>
        </w:tc>
        <w:tc>
          <w:tcPr>
            <w:tcW w:w="269" w:type="pct"/>
            <w:noWrap/>
            <w:vAlign w:val="center"/>
          </w:tcPr>
          <w:p w14:paraId="7F2CC6C1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160</w:t>
            </w:r>
          </w:p>
        </w:tc>
        <w:tc>
          <w:tcPr>
            <w:tcW w:w="404" w:type="pct"/>
            <w:noWrap/>
            <w:vAlign w:val="center"/>
          </w:tcPr>
          <w:p w14:paraId="73D1D8E4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46.805</w:t>
            </w:r>
          </w:p>
        </w:tc>
      </w:tr>
      <w:tr w14:paraId="6215993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8" w:type="pct"/>
            <w:noWrap/>
            <w:vAlign w:val="center"/>
          </w:tcPr>
          <w:p w14:paraId="7BFBE79F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5</w:t>
            </w:r>
          </w:p>
        </w:tc>
        <w:tc>
          <w:tcPr>
            <w:tcW w:w="456" w:type="pct"/>
            <w:noWrap/>
            <w:vAlign w:val="center"/>
          </w:tcPr>
          <w:p w14:paraId="09F1B334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282.798</w:t>
            </w:r>
          </w:p>
        </w:tc>
        <w:tc>
          <w:tcPr>
            <w:tcW w:w="299" w:type="pct"/>
            <w:noWrap/>
            <w:vAlign w:val="center"/>
          </w:tcPr>
          <w:p w14:paraId="18748FDC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31</w:t>
            </w:r>
          </w:p>
        </w:tc>
        <w:tc>
          <w:tcPr>
            <w:tcW w:w="457" w:type="pct"/>
            <w:noWrap/>
            <w:vAlign w:val="center"/>
          </w:tcPr>
          <w:p w14:paraId="4ABFA6B7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140.613</w:t>
            </w:r>
          </w:p>
        </w:tc>
        <w:tc>
          <w:tcPr>
            <w:tcW w:w="299" w:type="pct"/>
            <w:noWrap/>
            <w:vAlign w:val="center"/>
          </w:tcPr>
          <w:p w14:paraId="356B925F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57</w:t>
            </w:r>
          </w:p>
        </w:tc>
        <w:tc>
          <w:tcPr>
            <w:tcW w:w="457" w:type="pct"/>
            <w:noWrap/>
            <w:vAlign w:val="center"/>
          </w:tcPr>
          <w:p w14:paraId="7ADB22D2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97.07</w:t>
            </w:r>
          </w:p>
        </w:tc>
        <w:tc>
          <w:tcPr>
            <w:tcW w:w="299" w:type="pct"/>
            <w:noWrap/>
            <w:vAlign w:val="center"/>
          </w:tcPr>
          <w:p w14:paraId="43D3CA19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83</w:t>
            </w:r>
          </w:p>
        </w:tc>
        <w:tc>
          <w:tcPr>
            <w:tcW w:w="410" w:type="pct"/>
            <w:noWrap/>
            <w:vAlign w:val="center"/>
          </w:tcPr>
          <w:p w14:paraId="2EFD0C02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75.311</w:t>
            </w:r>
          </w:p>
        </w:tc>
        <w:tc>
          <w:tcPr>
            <w:tcW w:w="269" w:type="pct"/>
            <w:noWrap/>
            <w:vAlign w:val="center"/>
          </w:tcPr>
          <w:p w14:paraId="3CC263EC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109</w:t>
            </w:r>
          </w:p>
        </w:tc>
        <w:tc>
          <w:tcPr>
            <w:tcW w:w="404" w:type="pct"/>
            <w:noWrap/>
            <w:vAlign w:val="center"/>
          </w:tcPr>
          <w:p w14:paraId="08801B3F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62.077</w:t>
            </w:r>
          </w:p>
        </w:tc>
        <w:tc>
          <w:tcPr>
            <w:tcW w:w="269" w:type="pct"/>
            <w:noWrap/>
            <w:vAlign w:val="center"/>
          </w:tcPr>
          <w:p w14:paraId="35A1F071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135</w:t>
            </w:r>
          </w:p>
        </w:tc>
        <w:tc>
          <w:tcPr>
            <w:tcW w:w="404" w:type="pct"/>
            <w:noWrap/>
            <w:vAlign w:val="center"/>
          </w:tcPr>
          <w:p w14:paraId="2091ED81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53.105</w:t>
            </w:r>
          </w:p>
        </w:tc>
        <w:tc>
          <w:tcPr>
            <w:tcW w:w="269" w:type="pct"/>
            <w:noWrap/>
            <w:vAlign w:val="center"/>
          </w:tcPr>
          <w:p w14:paraId="19512829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161</w:t>
            </w:r>
          </w:p>
        </w:tc>
        <w:tc>
          <w:tcPr>
            <w:tcW w:w="404" w:type="pct"/>
            <w:noWrap/>
            <w:vAlign w:val="center"/>
          </w:tcPr>
          <w:p w14:paraId="597E6C82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46.587</w:t>
            </w:r>
          </w:p>
        </w:tc>
      </w:tr>
      <w:tr w14:paraId="017B836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</w:trPr>
        <w:tc>
          <w:tcPr>
            <w:tcW w:w="298" w:type="pct"/>
            <w:noWrap/>
            <w:vAlign w:val="center"/>
          </w:tcPr>
          <w:p w14:paraId="71A45CC0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6</w:t>
            </w:r>
          </w:p>
        </w:tc>
        <w:tc>
          <w:tcPr>
            <w:tcW w:w="456" w:type="pct"/>
            <w:noWrap/>
            <w:vAlign w:val="center"/>
          </w:tcPr>
          <w:p w14:paraId="4987164E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271.314</w:t>
            </w:r>
          </w:p>
        </w:tc>
        <w:tc>
          <w:tcPr>
            <w:tcW w:w="299" w:type="pct"/>
            <w:noWrap/>
            <w:vAlign w:val="center"/>
          </w:tcPr>
          <w:p w14:paraId="5E6F7F2F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32</w:t>
            </w:r>
          </w:p>
        </w:tc>
        <w:tc>
          <w:tcPr>
            <w:tcW w:w="457" w:type="pct"/>
            <w:noWrap/>
            <w:vAlign w:val="center"/>
          </w:tcPr>
          <w:p w14:paraId="766F0789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138.126</w:t>
            </w:r>
          </w:p>
        </w:tc>
        <w:tc>
          <w:tcPr>
            <w:tcW w:w="299" w:type="pct"/>
            <w:noWrap/>
            <w:vAlign w:val="center"/>
          </w:tcPr>
          <w:p w14:paraId="1C810E54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58</w:t>
            </w:r>
          </w:p>
        </w:tc>
        <w:tc>
          <w:tcPr>
            <w:tcW w:w="457" w:type="pct"/>
            <w:noWrap/>
            <w:vAlign w:val="center"/>
          </w:tcPr>
          <w:p w14:paraId="1E0F7439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95.972</w:t>
            </w:r>
          </w:p>
        </w:tc>
        <w:tc>
          <w:tcPr>
            <w:tcW w:w="299" w:type="pct"/>
            <w:noWrap/>
            <w:vAlign w:val="center"/>
          </w:tcPr>
          <w:p w14:paraId="51EA8207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84</w:t>
            </w:r>
          </w:p>
        </w:tc>
        <w:tc>
          <w:tcPr>
            <w:tcW w:w="410" w:type="pct"/>
            <w:noWrap/>
            <w:vAlign w:val="center"/>
          </w:tcPr>
          <w:p w14:paraId="2C8B1FC9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74.685</w:t>
            </w:r>
          </w:p>
        </w:tc>
        <w:tc>
          <w:tcPr>
            <w:tcW w:w="269" w:type="pct"/>
            <w:noWrap/>
            <w:vAlign w:val="center"/>
          </w:tcPr>
          <w:p w14:paraId="704F224E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110</w:t>
            </w:r>
          </w:p>
        </w:tc>
        <w:tc>
          <w:tcPr>
            <w:tcW w:w="404" w:type="pct"/>
            <w:noWrap/>
            <w:vAlign w:val="center"/>
          </w:tcPr>
          <w:p w14:paraId="26E404B2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61.669</w:t>
            </w:r>
          </w:p>
        </w:tc>
        <w:tc>
          <w:tcPr>
            <w:tcW w:w="269" w:type="pct"/>
            <w:noWrap/>
            <w:vAlign w:val="center"/>
          </w:tcPr>
          <w:p w14:paraId="1494EBF8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136</w:t>
            </w:r>
          </w:p>
        </w:tc>
        <w:tc>
          <w:tcPr>
            <w:tcW w:w="404" w:type="pct"/>
            <w:noWrap/>
            <w:vAlign w:val="center"/>
          </w:tcPr>
          <w:p w14:paraId="302D51A0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52.817</w:t>
            </w:r>
          </w:p>
        </w:tc>
        <w:tc>
          <w:tcPr>
            <w:tcW w:w="269" w:type="pct"/>
            <w:noWrap/>
            <w:vAlign w:val="center"/>
          </w:tcPr>
          <w:p w14:paraId="55A13A5F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162</w:t>
            </w:r>
          </w:p>
        </w:tc>
        <w:tc>
          <w:tcPr>
            <w:tcW w:w="404" w:type="pct"/>
            <w:noWrap/>
            <w:vAlign w:val="center"/>
          </w:tcPr>
          <w:p w14:paraId="254920C9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46.371</w:t>
            </w:r>
          </w:p>
        </w:tc>
      </w:tr>
      <w:tr w14:paraId="04E7EAB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298" w:type="pct"/>
            <w:noWrap/>
            <w:vAlign w:val="center"/>
          </w:tcPr>
          <w:p w14:paraId="7A6DE694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7</w:t>
            </w:r>
          </w:p>
        </w:tc>
        <w:tc>
          <w:tcPr>
            <w:tcW w:w="456" w:type="pct"/>
            <w:noWrap/>
            <w:vAlign w:val="center"/>
          </w:tcPr>
          <w:p w14:paraId="6533B0E1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260.818</w:t>
            </w:r>
          </w:p>
        </w:tc>
        <w:tc>
          <w:tcPr>
            <w:tcW w:w="299" w:type="pct"/>
            <w:noWrap/>
            <w:vAlign w:val="center"/>
          </w:tcPr>
          <w:p w14:paraId="0B158986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33</w:t>
            </w:r>
          </w:p>
        </w:tc>
        <w:tc>
          <w:tcPr>
            <w:tcW w:w="457" w:type="pct"/>
            <w:noWrap/>
            <w:vAlign w:val="center"/>
          </w:tcPr>
          <w:p w14:paraId="54498EBA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135.734</w:t>
            </w:r>
          </w:p>
        </w:tc>
        <w:tc>
          <w:tcPr>
            <w:tcW w:w="299" w:type="pct"/>
            <w:noWrap/>
            <w:vAlign w:val="center"/>
          </w:tcPr>
          <w:p w14:paraId="24F5667D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59</w:t>
            </w:r>
          </w:p>
        </w:tc>
        <w:tc>
          <w:tcPr>
            <w:tcW w:w="457" w:type="pct"/>
            <w:noWrap/>
            <w:vAlign w:val="center"/>
          </w:tcPr>
          <w:p w14:paraId="756998FB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94.902</w:t>
            </w:r>
          </w:p>
        </w:tc>
        <w:tc>
          <w:tcPr>
            <w:tcW w:w="299" w:type="pct"/>
            <w:noWrap/>
            <w:vAlign w:val="center"/>
          </w:tcPr>
          <w:p w14:paraId="6F1ED1A3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85</w:t>
            </w:r>
          </w:p>
        </w:tc>
        <w:tc>
          <w:tcPr>
            <w:tcW w:w="410" w:type="pct"/>
            <w:noWrap/>
            <w:vAlign w:val="center"/>
          </w:tcPr>
          <w:p w14:paraId="0C5D4F2E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74.07</w:t>
            </w:r>
          </w:p>
        </w:tc>
        <w:tc>
          <w:tcPr>
            <w:tcW w:w="269" w:type="pct"/>
            <w:noWrap/>
            <w:vAlign w:val="center"/>
          </w:tcPr>
          <w:p w14:paraId="72B36004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111</w:t>
            </w:r>
          </w:p>
        </w:tc>
        <w:tc>
          <w:tcPr>
            <w:tcW w:w="404" w:type="pct"/>
            <w:noWrap/>
            <w:vAlign w:val="center"/>
          </w:tcPr>
          <w:p w14:paraId="66775E28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61.267</w:t>
            </w:r>
          </w:p>
        </w:tc>
        <w:tc>
          <w:tcPr>
            <w:tcW w:w="269" w:type="pct"/>
            <w:noWrap/>
            <w:vAlign w:val="center"/>
          </w:tcPr>
          <w:p w14:paraId="0C64032B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137</w:t>
            </w:r>
          </w:p>
        </w:tc>
        <w:tc>
          <w:tcPr>
            <w:tcW w:w="404" w:type="pct"/>
            <w:noWrap/>
            <w:vAlign w:val="center"/>
          </w:tcPr>
          <w:p w14:paraId="73DA4BE7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52.532</w:t>
            </w:r>
          </w:p>
        </w:tc>
        <w:tc>
          <w:tcPr>
            <w:tcW w:w="269" w:type="pct"/>
            <w:noWrap/>
            <w:vAlign w:val="center"/>
          </w:tcPr>
          <w:p w14:paraId="189EE178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163</w:t>
            </w:r>
          </w:p>
        </w:tc>
        <w:tc>
          <w:tcPr>
            <w:tcW w:w="404" w:type="pct"/>
            <w:noWrap/>
            <w:vAlign w:val="center"/>
          </w:tcPr>
          <w:p w14:paraId="223C7882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46.158</w:t>
            </w:r>
          </w:p>
        </w:tc>
      </w:tr>
      <w:tr w14:paraId="64CC27F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298" w:type="pct"/>
            <w:noWrap/>
            <w:vAlign w:val="center"/>
          </w:tcPr>
          <w:p w14:paraId="50255ADB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8</w:t>
            </w:r>
          </w:p>
        </w:tc>
        <w:tc>
          <w:tcPr>
            <w:tcW w:w="456" w:type="pct"/>
            <w:noWrap/>
            <w:vAlign w:val="center"/>
          </w:tcPr>
          <w:p w14:paraId="441B699C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251.186</w:t>
            </w:r>
          </w:p>
        </w:tc>
        <w:tc>
          <w:tcPr>
            <w:tcW w:w="299" w:type="pct"/>
            <w:noWrap/>
            <w:vAlign w:val="center"/>
          </w:tcPr>
          <w:p w14:paraId="6AAF6EA5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34</w:t>
            </w:r>
          </w:p>
        </w:tc>
        <w:tc>
          <w:tcPr>
            <w:tcW w:w="457" w:type="pct"/>
            <w:noWrap/>
            <w:vAlign w:val="center"/>
          </w:tcPr>
          <w:p w14:paraId="67349C23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133.433</w:t>
            </w:r>
          </w:p>
        </w:tc>
        <w:tc>
          <w:tcPr>
            <w:tcW w:w="299" w:type="pct"/>
            <w:noWrap/>
            <w:vAlign w:val="center"/>
          </w:tcPr>
          <w:p w14:paraId="6856CFA4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60</w:t>
            </w:r>
          </w:p>
        </w:tc>
        <w:tc>
          <w:tcPr>
            <w:tcW w:w="457" w:type="pct"/>
            <w:noWrap/>
            <w:vAlign w:val="center"/>
          </w:tcPr>
          <w:p w14:paraId="6568BA1E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93.857</w:t>
            </w:r>
          </w:p>
        </w:tc>
        <w:tc>
          <w:tcPr>
            <w:tcW w:w="299" w:type="pct"/>
            <w:noWrap/>
            <w:vAlign w:val="center"/>
          </w:tcPr>
          <w:p w14:paraId="7DB8EE2E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86</w:t>
            </w:r>
          </w:p>
        </w:tc>
        <w:tc>
          <w:tcPr>
            <w:tcW w:w="410" w:type="pct"/>
            <w:noWrap/>
            <w:vAlign w:val="center"/>
          </w:tcPr>
          <w:p w14:paraId="3A966062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73.467</w:t>
            </w:r>
          </w:p>
        </w:tc>
        <w:tc>
          <w:tcPr>
            <w:tcW w:w="269" w:type="pct"/>
            <w:noWrap/>
            <w:vAlign w:val="center"/>
          </w:tcPr>
          <w:p w14:paraId="35FC6B3D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112</w:t>
            </w:r>
          </w:p>
        </w:tc>
        <w:tc>
          <w:tcPr>
            <w:tcW w:w="404" w:type="pct"/>
            <w:noWrap/>
            <w:vAlign w:val="center"/>
          </w:tcPr>
          <w:p w14:paraId="2FAAE29F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60.871</w:t>
            </w:r>
          </w:p>
        </w:tc>
        <w:tc>
          <w:tcPr>
            <w:tcW w:w="269" w:type="pct"/>
            <w:noWrap/>
            <w:vAlign w:val="center"/>
          </w:tcPr>
          <w:p w14:paraId="49C4B0F9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138</w:t>
            </w:r>
          </w:p>
        </w:tc>
        <w:tc>
          <w:tcPr>
            <w:tcW w:w="404" w:type="pct"/>
            <w:noWrap/>
            <w:vAlign w:val="center"/>
          </w:tcPr>
          <w:p w14:paraId="19C617AD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52.25</w:t>
            </w:r>
          </w:p>
        </w:tc>
        <w:tc>
          <w:tcPr>
            <w:tcW w:w="269" w:type="pct"/>
            <w:noWrap/>
            <w:vAlign w:val="center"/>
          </w:tcPr>
          <w:p w14:paraId="5F870BCE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164</w:t>
            </w:r>
          </w:p>
        </w:tc>
        <w:tc>
          <w:tcPr>
            <w:tcW w:w="404" w:type="pct"/>
            <w:noWrap/>
            <w:vAlign w:val="center"/>
          </w:tcPr>
          <w:p w14:paraId="5ADCD45F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45.946</w:t>
            </w:r>
          </w:p>
        </w:tc>
      </w:tr>
      <w:tr w14:paraId="0E86426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</w:trPr>
        <w:tc>
          <w:tcPr>
            <w:tcW w:w="298" w:type="pct"/>
            <w:noWrap/>
            <w:vAlign w:val="center"/>
          </w:tcPr>
          <w:p w14:paraId="0726E8D5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9</w:t>
            </w:r>
          </w:p>
        </w:tc>
        <w:tc>
          <w:tcPr>
            <w:tcW w:w="456" w:type="pct"/>
            <w:noWrap/>
            <w:vAlign w:val="center"/>
          </w:tcPr>
          <w:p w14:paraId="7ABEF7A3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242.311</w:t>
            </w:r>
          </w:p>
        </w:tc>
        <w:tc>
          <w:tcPr>
            <w:tcW w:w="299" w:type="pct"/>
            <w:noWrap/>
            <w:vAlign w:val="center"/>
          </w:tcPr>
          <w:p w14:paraId="0B2F1444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35</w:t>
            </w:r>
          </w:p>
        </w:tc>
        <w:tc>
          <w:tcPr>
            <w:tcW w:w="457" w:type="pct"/>
            <w:noWrap/>
            <w:vAlign w:val="center"/>
          </w:tcPr>
          <w:p w14:paraId="2829257C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131.216</w:t>
            </w:r>
          </w:p>
        </w:tc>
        <w:tc>
          <w:tcPr>
            <w:tcW w:w="299" w:type="pct"/>
            <w:noWrap/>
            <w:vAlign w:val="center"/>
          </w:tcPr>
          <w:p w14:paraId="4D8FC30A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61</w:t>
            </w:r>
          </w:p>
        </w:tc>
        <w:tc>
          <w:tcPr>
            <w:tcW w:w="457" w:type="pct"/>
            <w:noWrap/>
            <w:vAlign w:val="center"/>
          </w:tcPr>
          <w:p w14:paraId="1F3A2AEE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92.838</w:t>
            </w:r>
          </w:p>
        </w:tc>
        <w:tc>
          <w:tcPr>
            <w:tcW w:w="299" w:type="pct"/>
            <w:noWrap/>
            <w:vAlign w:val="center"/>
          </w:tcPr>
          <w:p w14:paraId="158DAD34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87</w:t>
            </w:r>
          </w:p>
        </w:tc>
        <w:tc>
          <w:tcPr>
            <w:tcW w:w="410" w:type="pct"/>
            <w:noWrap/>
            <w:vAlign w:val="center"/>
          </w:tcPr>
          <w:p w14:paraId="773A54F7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72.875</w:t>
            </w:r>
          </w:p>
        </w:tc>
        <w:tc>
          <w:tcPr>
            <w:tcW w:w="269" w:type="pct"/>
            <w:noWrap/>
            <w:vAlign w:val="center"/>
          </w:tcPr>
          <w:p w14:paraId="13DA86F6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113</w:t>
            </w:r>
          </w:p>
        </w:tc>
        <w:tc>
          <w:tcPr>
            <w:tcW w:w="404" w:type="pct"/>
            <w:noWrap/>
            <w:vAlign w:val="center"/>
          </w:tcPr>
          <w:p w14:paraId="41784F54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60.48</w:t>
            </w:r>
          </w:p>
        </w:tc>
        <w:tc>
          <w:tcPr>
            <w:tcW w:w="269" w:type="pct"/>
            <w:noWrap/>
            <w:vAlign w:val="center"/>
          </w:tcPr>
          <w:p w14:paraId="3F8819B0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139</w:t>
            </w:r>
          </w:p>
        </w:tc>
        <w:tc>
          <w:tcPr>
            <w:tcW w:w="404" w:type="pct"/>
            <w:noWrap/>
            <w:vAlign w:val="center"/>
          </w:tcPr>
          <w:p w14:paraId="634E5C69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51.972</w:t>
            </w:r>
          </w:p>
        </w:tc>
        <w:tc>
          <w:tcPr>
            <w:tcW w:w="269" w:type="pct"/>
            <w:noWrap/>
            <w:vAlign w:val="center"/>
          </w:tcPr>
          <w:p w14:paraId="503C226D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165</w:t>
            </w:r>
          </w:p>
        </w:tc>
        <w:tc>
          <w:tcPr>
            <w:tcW w:w="404" w:type="pct"/>
            <w:noWrap/>
            <w:vAlign w:val="center"/>
          </w:tcPr>
          <w:p w14:paraId="2E019A39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45.737</w:t>
            </w:r>
          </w:p>
        </w:tc>
      </w:tr>
      <w:tr w14:paraId="4B87376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</w:trPr>
        <w:tc>
          <w:tcPr>
            <w:tcW w:w="298" w:type="pct"/>
            <w:noWrap/>
            <w:vAlign w:val="center"/>
          </w:tcPr>
          <w:p w14:paraId="4FADCD52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10</w:t>
            </w:r>
          </w:p>
        </w:tc>
        <w:tc>
          <w:tcPr>
            <w:tcW w:w="456" w:type="pct"/>
            <w:noWrap/>
            <w:vAlign w:val="center"/>
          </w:tcPr>
          <w:p w14:paraId="59AA9835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234.106</w:t>
            </w:r>
          </w:p>
        </w:tc>
        <w:tc>
          <w:tcPr>
            <w:tcW w:w="299" w:type="pct"/>
            <w:noWrap/>
            <w:vAlign w:val="center"/>
          </w:tcPr>
          <w:p w14:paraId="009E05CB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36</w:t>
            </w:r>
          </w:p>
        </w:tc>
        <w:tc>
          <w:tcPr>
            <w:tcW w:w="457" w:type="pct"/>
            <w:noWrap/>
            <w:vAlign w:val="center"/>
          </w:tcPr>
          <w:p w14:paraId="4950FCBC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129.081</w:t>
            </w:r>
          </w:p>
        </w:tc>
        <w:tc>
          <w:tcPr>
            <w:tcW w:w="299" w:type="pct"/>
            <w:noWrap/>
            <w:vAlign w:val="center"/>
          </w:tcPr>
          <w:p w14:paraId="42FC96C8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62</w:t>
            </w:r>
          </w:p>
        </w:tc>
        <w:tc>
          <w:tcPr>
            <w:tcW w:w="457" w:type="pct"/>
            <w:noWrap/>
            <w:vAlign w:val="center"/>
          </w:tcPr>
          <w:p w14:paraId="6F315DD4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91.844</w:t>
            </w:r>
          </w:p>
        </w:tc>
        <w:tc>
          <w:tcPr>
            <w:tcW w:w="299" w:type="pct"/>
            <w:noWrap/>
            <w:vAlign w:val="center"/>
          </w:tcPr>
          <w:p w14:paraId="53E992CA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88</w:t>
            </w:r>
          </w:p>
        </w:tc>
        <w:tc>
          <w:tcPr>
            <w:tcW w:w="410" w:type="pct"/>
            <w:noWrap/>
            <w:vAlign w:val="center"/>
          </w:tcPr>
          <w:p w14:paraId="42B12420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72.293</w:t>
            </w:r>
          </w:p>
        </w:tc>
        <w:tc>
          <w:tcPr>
            <w:tcW w:w="269" w:type="pct"/>
            <w:noWrap/>
            <w:vAlign w:val="center"/>
          </w:tcPr>
          <w:p w14:paraId="20C3CA2D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114</w:t>
            </w:r>
          </w:p>
        </w:tc>
        <w:tc>
          <w:tcPr>
            <w:tcW w:w="404" w:type="pct"/>
            <w:noWrap/>
            <w:vAlign w:val="center"/>
          </w:tcPr>
          <w:p w14:paraId="122FDF11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60.096</w:t>
            </w:r>
          </w:p>
        </w:tc>
        <w:tc>
          <w:tcPr>
            <w:tcW w:w="269" w:type="pct"/>
            <w:noWrap/>
            <w:vAlign w:val="center"/>
          </w:tcPr>
          <w:p w14:paraId="518D43ED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140</w:t>
            </w:r>
          </w:p>
        </w:tc>
        <w:tc>
          <w:tcPr>
            <w:tcW w:w="404" w:type="pct"/>
            <w:noWrap/>
            <w:vAlign w:val="center"/>
          </w:tcPr>
          <w:p w14:paraId="3373B024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51.697</w:t>
            </w:r>
          </w:p>
        </w:tc>
        <w:tc>
          <w:tcPr>
            <w:tcW w:w="269" w:type="pct"/>
            <w:noWrap/>
            <w:vAlign w:val="center"/>
          </w:tcPr>
          <w:p w14:paraId="78393522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166</w:t>
            </w:r>
          </w:p>
        </w:tc>
        <w:tc>
          <w:tcPr>
            <w:tcW w:w="404" w:type="pct"/>
            <w:noWrap/>
            <w:vAlign w:val="center"/>
          </w:tcPr>
          <w:p w14:paraId="45B8544F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45.53</w:t>
            </w:r>
          </w:p>
        </w:tc>
      </w:tr>
      <w:tr w14:paraId="793D89B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" w:hRule="atLeast"/>
        </w:trPr>
        <w:tc>
          <w:tcPr>
            <w:tcW w:w="298" w:type="pct"/>
            <w:noWrap/>
            <w:vAlign w:val="center"/>
          </w:tcPr>
          <w:p w14:paraId="1D649EE5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11</w:t>
            </w:r>
          </w:p>
        </w:tc>
        <w:tc>
          <w:tcPr>
            <w:tcW w:w="456" w:type="pct"/>
            <w:noWrap/>
            <w:vAlign w:val="center"/>
          </w:tcPr>
          <w:p w14:paraId="38306712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226.495</w:t>
            </w:r>
          </w:p>
        </w:tc>
        <w:tc>
          <w:tcPr>
            <w:tcW w:w="299" w:type="pct"/>
            <w:noWrap/>
            <w:vAlign w:val="center"/>
          </w:tcPr>
          <w:p w14:paraId="33EEFA00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37</w:t>
            </w:r>
          </w:p>
        </w:tc>
        <w:tc>
          <w:tcPr>
            <w:tcW w:w="457" w:type="pct"/>
            <w:noWrap/>
            <w:vAlign w:val="center"/>
          </w:tcPr>
          <w:p w14:paraId="71F9B162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127.021</w:t>
            </w:r>
          </w:p>
        </w:tc>
        <w:tc>
          <w:tcPr>
            <w:tcW w:w="299" w:type="pct"/>
            <w:noWrap/>
            <w:vAlign w:val="center"/>
          </w:tcPr>
          <w:p w14:paraId="1316DF36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63</w:t>
            </w:r>
          </w:p>
        </w:tc>
        <w:tc>
          <w:tcPr>
            <w:tcW w:w="457" w:type="pct"/>
            <w:noWrap/>
            <w:vAlign w:val="center"/>
          </w:tcPr>
          <w:p w14:paraId="6F7DCF97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90.873</w:t>
            </w:r>
          </w:p>
        </w:tc>
        <w:tc>
          <w:tcPr>
            <w:tcW w:w="299" w:type="pct"/>
            <w:noWrap/>
            <w:vAlign w:val="center"/>
          </w:tcPr>
          <w:p w14:paraId="4891BDCE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89</w:t>
            </w:r>
          </w:p>
        </w:tc>
        <w:tc>
          <w:tcPr>
            <w:tcW w:w="410" w:type="pct"/>
            <w:noWrap/>
            <w:vAlign w:val="center"/>
          </w:tcPr>
          <w:p w14:paraId="1A2B5BAF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71.721</w:t>
            </w:r>
          </w:p>
        </w:tc>
        <w:tc>
          <w:tcPr>
            <w:tcW w:w="269" w:type="pct"/>
            <w:noWrap/>
            <w:vAlign w:val="center"/>
          </w:tcPr>
          <w:p w14:paraId="0C6905DE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115</w:t>
            </w:r>
          </w:p>
        </w:tc>
        <w:tc>
          <w:tcPr>
            <w:tcW w:w="404" w:type="pct"/>
            <w:noWrap/>
            <w:vAlign w:val="center"/>
          </w:tcPr>
          <w:p w14:paraId="3412DF74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59.716</w:t>
            </w:r>
          </w:p>
        </w:tc>
        <w:tc>
          <w:tcPr>
            <w:tcW w:w="269" w:type="pct"/>
            <w:noWrap/>
            <w:vAlign w:val="center"/>
          </w:tcPr>
          <w:p w14:paraId="53133BC2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141</w:t>
            </w:r>
          </w:p>
        </w:tc>
        <w:tc>
          <w:tcPr>
            <w:tcW w:w="404" w:type="pct"/>
            <w:noWrap/>
            <w:vAlign w:val="center"/>
          </w:tcPr>
          <w:p w14:paraId="23E85A6B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51.425</w:t>
            </w:r>
          </w:p>
        </w:tc>
        <w:tc>
          <w:tcPr>
            <w:tcW w:w="269" w:type="pct"/>
            <w:noWrap/>
            <w:vAlign w:val="center"/>
          </w:tcPr>
          <w:p w14:paraId="23E185A7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167</w:t>
            </w:r>
          </w:p>
        </w:tc>
        <w:tc>
          <w:tcPr>
            <w:tcW w:w="404" w:type="pct"/>
            <w:noWrap/>
            <w:vAlign w:val="center"/>
          </w:tcPr>
          <w:p w14:paraId="1DD115C9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45.325</w:t>
            </w:r>
          </w:p>
        </w:tc>
      </w:tr>
      <w:tr w14:paraId="5527C9A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8" w:type="pct"/>
            <w:noWrap/>
            <w:vAlign w:val="center"/>
          </w:tcPr>
          <w:p w14:paraId="48DA5A66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12</w:t>
            </w:r>
          </w:p>
        </w:tc>
        <w:tc>
          <w:tcPr>
            <w:tcW w:w="456" w:type="pct"/>
            <w:noWrap/>
            <w:vAlign w:val="center"/>
          </w:tcPr>
          <w:p w14:paraId="7BCAD830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219.414</w:t>
            </w:r>
          </w:p>
        </w:tc>
        <w:tc>
          <w:tcPr>
            <w:tcW w:w="299" w:type="pct"/>
            <w:noWrap/>
            <w:vAlign w:val="center"/>
          </w:tcPr>
          <w:p w14:paraId="2FD4A12D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38</w:t>
            </w:r>
          </w:p>
        </w:tc>
        <w:tc>
          <w:tcPr>
            <w:tcW w:w="457" w:type="pct"/>
            <w:noWrap/>
            <w:vAlign w:val="center"/>
          </w:tcPr>
          <w:p w14:paraId="0B37F904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125.032</w:t>
            </w:r>
          </w:p>
        </w:tc>
        <w:tc>
          <w:tcPr>
            <w:tcW w:w="299" w:type="pct"/>
            <w:noWrap/>
            <w:vAlign w:val="center"/>
          </w:tcPr>
          <w:p w14:paraId="7D58D4BC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64</w:t>
            </w:r>
          </w:p>
        </w:tc>
        <w:tc>
          <w:tcPr>
            <w:tcW w:w="457" w:type="pct"/>
            <w:noWrap/>
            <w:vAlign w:val="center"/>
          </w:tcPr>
          <w:p w14:paraId="53E618AC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89.924</w:t>
            </w:r>
          </w:p>
        </w:tc>
        <w:tc>
          <w:tcPr>
            <w:tcW w:w="299" w:type="pct"/>
            <w:noWrap/>
            <w:vAlign w:val="center"/>
          </w:tcPr>
          <w:p w14:paraId="3D4D595F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90</w:t>
            </w:r>
          </w:p>
        </w:tc>
        <w:tc>
          <w:tcPr>
            <w:tcW w:w="410" w:type="pct"/>
            <w:noWrap/>
            <w:vAlign w:val="center"/>
          </w:tcPr>
          <w:p w14:paraId="5B6A7803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71.16</w:t>
            </w:r>
          </w:p>
        </w:tc>
        <w:tc>
          <w:tcPr>
            <w:tcW w:w="269" w:type="pct"/>
            <w:noWrap/>
            <w:vAlign w:val="center"/>
          </w:tcPr>
          <w:p w14:paraId="1E8AF783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116</w:t>
            </w:r>
          </w:p>
        </w:tc>
        <w:tc>
          <w:tcPr>
            <w:tcW w:w="404" w:type="pct"/>
            <w:noWrap/>
            <w:vAlign w:val="center"/>
          </w:tcPr>
          <w:p w14:paraId="5446300F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59.342</w:t>
            </w:r>
          </w:p>
        </w:tc>
        <w:tc>
          <w:tcPr>
            <w:tcW w:w="269" w:type="pct"/>
            <w:noWrap/>
            <w:vAlign w:val="center"/>
          </w:tcPr>
          <w:p w14:paraId="23AE96A1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142</w:t>
            </w:r>
          </w:p>
        </w:tc>
        <w:tc>
          <w:tcPr>
            <w:tcW w:w="404" w:type="pct"/>
            <w:noWrap/>
            <w:vAlign w:val="center"/>
          </w:tcPr>
          <w:p w14:paraId="7BD55688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51.157</w:t>
            </w:r>
          </w:p>
        </w:tc>
        <w:tc>
          <w:tcPr>
            <w:tcW w:w="269" w:type="pct"/>
            <w:noWrap/>
            <w:vAlign w:val="center"/>
          </w:tcPr>
          <w:p w14:paraId="42659A83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168</w:t>
            </w:r>
          </w:p>
        </w:tc>
        <w:tc>
          <w:tcPr>
            <w:tcW w:w="404" w:type="pct"/>
            <w:noWrap/>
            <w:vAlign w:val="center"/>
          </w:tcPr>
          <w:p w14:paraId="4EE57E36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45.123</w:t>
            </w:r>
          </w:p>
        </w:tc>
      </w:tr>
      <w:tr w14:paraId="0636BC1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8" w:type="pct"/>
            <w:noWrap/>
            <w:vAlign w:val="center"/>
          </w:tcPr>
          <w:p w14:paraId="727055BF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13</w:t>
            </w:r>
          </w:p>
        </w:tc>
        <w:tc>
          <w:tcPr>
            <w:tcW w:w="456" w:type="pct"/>
            <w:noWrap/>
            <w:vAlign w:val="center"/>
          </w:tcPr>
          <w:p w14:paraId="5A967C2B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212.808</w:t>
            </w:r>
          </w:p>
        </w:tc>
        <w:tc>
          <w:tcPr>
            <w:tcW w:w="299" w:type="pct"/>
            <w:noWrap/>
            <w:vAlign w:val="center"/>
          </w:tcPr>
          <w:p w14:paraId="5A265A28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39</w:t>
            </w:r>
          </w:p>
        </w:tc>
        <w:tc>
          <w:tcPr>
            <w:tcW w:w="457" w:type="pct"/>
            <w:noWrap/>
            <w:vAlign w:val="center"/>
          </w:tcPr>
          <w:p w14:paraId="0C5D96E3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123.112</w:t>
            </w:r>
          </w:p>
        </w:tc>
        <w:tc>
          <w:tcPr>
            <w:tcW w:w="299" w:type="pct"/>
            <w:noWrap/>
            <w:vAlign w:val="center"/>
          </w:tcPr>
          <w:p w14:paraId="7D723A95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65</w:t>
            </w:r>
          </w:p>
        </w:tc>
        <w:tc>
          <w:tcPr>
            <w:tcW w:w="457" w:type="pct"/>
            <w:noWrap/>
            <w:vAlign w:val="center"/>
          </w:tcPr>
          <w:p w14:paraId="223E6835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88.997</w:t>
            </w:r>
          </w:p>
        </w:tc>
        <w:tc>
          <w:tcPr>
            <w:tcW w:w="299" w:type="pct"/>
            <w:noWrap/>
            <w:vAlign w:val="center"/>
          </w:tcPr>
          <w:p w14:paraId="4F307951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91</w:t>
            </w:r>
          </w:p>
        </w:tc>
        <w:tc>
          <w:tcPr>
            <w:tcW w:w="410" w:type="pct"/>
            <w:noWrap/>
            <w:vAlign w:val="center"/>
          </w:tcPr>
          <w:p w14:paraId="11AAFDE2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70.608</w:t>
            </w:r>
          </w:p>
        </w:tc>
        <w:tc>
          <w:tcPr>
            <w:tcW w:w="269" w:type="pct"/>
            <w:noWrap/>
            <w:vAlign w:val="center"/>
          </w:tcPr>
          <w:p w14:paraId="67DA7854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117</w:t>
            </w:r>
          </w:p>
        </w:tc>
        <w:tc>
          <w:tcPr>
            <w:tcW w:w="404" w:type="pct"/>
            <w:noWrap/>
            <w:vAlign w:val="center"/>
          </w:tcPr>
          <w:p w14:paraId="43471551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58.973</w:t>
            </w:r>
          </w:p>
        </w:tc>
        <w:tc>
          <w:tcPr>
            <w:tcW w:w="269" w:type="pct"/>
            <w:noWrap/>
            <w:vAlign w:val="center"/>
          </w:tcPr>
          <w:p w14:paraId="1909A65C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143</w:t>
            </w:r>
          </w:p>
        </w:tc>
        <w:tc>
          <w:tcPr>
            <w:tcW w:w="404" w:type="pct"/>
            <w:noWrap/>
            <w:vAlign w:val="center"/>
          </w:tcPr>
          <w:p w14:paraId="223FDA69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50.891</w:t>
            </w:r>
          </w:p>
        </w:tc>
        <w:tc>
          <w:tcPr>
            <w:tcW w:w="269" w:type="pct"/>
            <w:noWrap/>
            <w:vAlign w:val="center"/>
          </w:tcPr>
          <w:p w14:paraId="06AAB076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169</w:t>
            </w:r>
          </w:p>
        </w:tc>
        <w:tc>
          <w:tcPr>
            <w:tcW w:w="404" w:type="pct"/>
            <w:noWrap/>
            <w:vAlign w:val="center"/>
          </w:tcPr>
          <w:p w14:paraId="5D4048D3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44.922</w:t>
            </w:r>
          </w:p>
        </w:tc>
      </w:tr>
      <w:tr w14:paraId="598C0CA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" w:hRule="atLeast"/>
        </w:trPr>
        <w:tc>
          <w:tcPr>
            <w:tcW w:w="298" w:type="pct"/>
            <w:noWrap/>
            <w:vAlign w:val="center"/>
          </w:tcPr>
          <w:p w14:paraId="7CD9A3DA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14</w:t>
            </w:r>
          </w:p>
        </w:tc>
        <w:tc>
          <w:tcPr>
            <w:tcW w:w="456" w:type="pct"/>
            <w:noWrap/>
            <w:vAlign w:val="center"/>
          </w:tcPr>
          <w:p w14:paraId="446FCD91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206.629</w:t>
            </w:r>
          </w:p>
        </w:tc>
        <w:tc>
          <w:tcPr>
            <w:tcW w:w="299" w:type="pct"/>
            <w:noWrap/>
            <w:vAlign w:val="center"/>
          </w:tcPr>
          <w:p w14:paraId="102E18C2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40</w:t>
            </w:r>
          </w:p>
        </w:tc>
        <w:tc>
          <w:tcPr>
            <w:tcW w:w="457" w:type="pct"/>
            <w:noWrap/>
            <w:vAlign w:val="center"/>
          </w:tcPr>
          <w:p w14:paraId="53787F3A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121.257</w:t>
            </w:r>
          </w:p>
        </w:tc>
        <w:tc>
          <w:tcPr>
            <w:tcW w:w="299" w:type="pct"/>
            <w:noWrap/>
            <w:vAlign w:val="center"/>
          </w:tcPr>
          <w:p w14:paraId="50B5A91D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66</w:t>
            </w:r>
          </w:p>
        </w:tc>
        <w:tc>
          <w:tcPr>
            <w:tcW w:w="457" w:type="pct"/>
            <w:noWrap/>
            <w:vAlign w:val="center"/>
          </w:tcPr>
          <w:p w14:paraId="64259D97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88.091</w:t>
            </w:r>
          </w:p>
        </w:tc>
        <w:tc>
          <w:tcPr>
            <w:tcW w:w="299" w:type="pct"/>
            <w:noWrap/>
            <w:vAlign w:val="center"/>
          </w:tcPr>
          <w:p w14:paraId="121BA4D1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92</w:t>
            </w:r>
          </w:p>
        </w:tc>
        <w:tc>
          <w:tcPr>
            <w:tcW w:w="410" w:type="pct"/>
            <w:noWrap/>
            <w:vAlign w:val="center"/>
          </w:tcPr>
          <w:p w14:paraId="498E9C2C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70.065</w:t>
            </w:r>
          </w:p>
        </w:tc>
        <w:tc>
          <w:tcPr>
            <w:tcW w:w="269" w:type="pct"/>
            <w:noWrap/>
            <w:vAlign w:val="center"/>
          </w:tcPr>
          <w:p w14:paraId="7F0A314D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118</w:t>
            </w:r>
          </w:p>
        </w:tc>
        <w:tc>
          <w:tcPr>
            <w:tcW w:w="404" w:type="pct"/>
            <w:noWrap/>
            <w:vAlign w:val="center"/>
          </w:tcPr>
          <w:p w14:paraId="451257B3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58.609</w:t>
            </w:r>
          </w:p>
        </w:tc>
        <w:tc>
          <w:tcPr>
            <w:tcW w:w="269" w:type="pct"/>
            <w:noWrap/>
            <w:vAlign w:val="center"/>
          </w:tcPr>
          <w:p w14:paraId="6BBB4A43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144</w:t>
            </w:r>
          </w:p>
        </w:tc>
        <w:tc>
          <w:tcPr>
            <w:tcW w:w="404" w:type="pct"/>
            <w:noWrap/>
            <w:vAlign w:val="center"/>
          </w:tcPr>
          <w:p w14:paraId="0B1CDD2F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50.629</w:t>
            </w:r>
          </w:p>
        </w:tc>
        <w:tc>
          <w:tcPr>
            <w:tcW w:w="269" w:type="pct"/>
            <w:noWrap/>
            <w:vAlign w:val="center"/>
          </w:tcPr>
          <w:p w14:paraId="6D5E1CD4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170</w:t>
            </w:r>
          </w:p>
        </w:tc>
        <w:tc>
          <w:tcPr>
            <w:tcW w:w="404" w:type="pct"/>
            <w:noWrap/>
            <w:vAlign w:val="center"/>
          </w:tcPr>
          <w:p w14:paraId="4E84D92A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44.723</w:t>
            </w:r>
          </w:p>
        </w:tc>
      </w:tr>
      <w:tr w14:paraId="742C819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" w:hRule="atLeast"/>
        </w:trPr>
        <w:tc>
          <w:tcPr>
            <w:tcW w:w="298" w:type="pct"/>
            <w:noWrap/>
            <w:vAlign w:val="center"/>
          </w:tcPr>
          <w:p w14:paraId="6CCF42AE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15</w:t>
            </w:r>
          </w:p>
        </w:tc>
        <w:tc>
          <w:tcPr>
            <w:tcW w:w="456" w:type="pct"/>
            <w:noWrap/>
            <w:vAlign w:val="center"/>
          </w:tcPr>
          <w:p w14:paraId="663DF463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200.835</w:t>
            </w:r>
          </w:p>
        </w:tc>
        <w:tc>
          <w:tcPr>
            <w:tcW w:w="299" w:type="pct"/>
            <w:noWrap/>
            <w:vAlign w:val="center"/>
          </w:tcPr>
          <w:p w14:paraId="71D55872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41</w:t>
            </w:r>
          </w:p>
        </w:tc>
        <w:tc>
          <w:tcPr>
            <w:tcW w:w="457" w:type="pct"/>
            <w:noWrap/>
            <w:vAlign w:val="center"/>
          </w:tcPr>
          <w:p w14:paraId="20AF0F7E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119.462</w:t>
            </w:r>
          </w:p>
        </w:tc>
        <w:tc>
          <w:tcPr>
            <w:tcW w:w="299" w:type="pct"/>
            <w:noWrap/>
            <w:vAlign w:val="center"/>
          </w:tcPr>
          <w:p w14:paraId="76F214D6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67</w:t>
            </w:r>
          </w:p>
        </w:tc>
        <w:tc>
          <w:tcPr>
            <w:tcW w:w="457" w:type="pct"/>
            <w:noWrap/>
            <w:vAlign w:val="center"/>
          </w:tcPr>
          <w:p w14:paraId="40163B32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87.206</w:t>
            </w:r>
          </w:p>
        </w:tc>
        <w:tc>
          <w:tcPr>
            <w:tcW w:w="299" w:type="pct"/>
            <w:noWrap/>
            <w:vAlign w:val="center"/>
          </w:tcPr>
          <w:p w14:paraId="2FE9C4E8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93</w:t>
            </w:r>
          </w:p>
        </w:tc>
        <w:tc>
          <w:tcPr>
            <w:tcW w:w="410" w:type="pct"/>
            <w:noWrap/>
            <w:vAlign w:val="center"/>
          </w:tcPr>
          <w:p w14:paraId="3633C6A8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69.532</w:t>
            </w:r>
          </w:p>
        </w:tc>
        <w:tc>
          <w:tcPr>
            <w:tcW w:w="269" w:type="pct"/>
            <w:noWrap/>
            <w:vAlign w:val="center"/>
          </w:tcPr>
          <w:p w14:paraId="7B58F4B8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119</w:t>
            </w:r>
          </w:p>
        </w:tc>
        <w:tc>
          <w:tcPr>
            <w:tcW w:w="404" w:type="pct"/>
            <w:noWrap/>
            <w:vAlign w:val="center"/>
          </w:tcPr>
          <w:p w14:paraId="1EB120F2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58.25</w:t>
            </w:r>
          </w:p>
        </w:tc>
        <w:tc>
          <w:tcPr>
            <w:tcW w:w="269" w:type="pct"/>
            <w:noWrap/>
            <w:vAlign w:val="center"/>
          </w:tcPr>
          <w:p w14:paraId="0C499F30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145</w:t>
            </w:r>
          </w:p>
        </w:tc>
        <w:tc>
          <w:tcPr>
            <w:tcW w:w="404" w:type="pct"/>
            <w:noWrap/>
            <w:vAlign w:val="center"/>
          </w:tcPr>
          <w:p w14:paraId="7F6C9B8C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50.369</w:t>
            </w:r>
          </w:p>
        </w:tc>
        <w:tc>
          <w:tcPr>
            <w:tcW w:w="269" w:type="pct"/>
            <w:noWrap/>
            <w:vAlign w:val="center"/>
          </w:tcPr>
          <w:p w14:paraId="04984306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171</w:t>
            </w:r>
          </w:p>
        </w:tc>
        <w:tc>
          <w:tcPr>
            <w:tcW w:w="404" w:type="pct"/>
            <w:noWrap/>
            <w:vAlign w:val="center"/>
          </w:tcPr>
          <w:p w14:paraId="604FE5B7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44.526</w:t>
            </w:r>
          </w:p>
        </w:tc>
      </w:tr>
      <w:tr w14:paraId="3847A16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8" w:type="pct"/>
            <w:noWrap/>
            <w:vAlign w:val="center"/>
          </w:tcPr>
          <w:p w14:paraId="6A7424BE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16</w:t>
            </w:r>
          </w:p>
        </w:tc>
        <w:tc>
          <w:tcPr>
            <w:tcW w:w="456" w:type="pct"/>
            <w:noWrap/>
            <w:vAlign w:val="center"/>
          </w:tcPr>
          <w:p w14:paraId="04B2715B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195.392</w:t>
            </w:r>
          </w:p>
        </w:tc>
        <w:tc>
          <w:tcPr>
            <w:tcW w:w="299" w:type="pct"/>
            <w:noWrap/>
            <w:vAlign w:val="center"/>
          </w:tcPr>
          <w:p w14:paraId="4CB36BDA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42</w:t>
            </w:r>
          </w:p>
        </w:tc>
        <w:tc>
          <w:tcPr>
            <w:tcW w:w="457" w:type="pct"/>
            <w:noWrap/>
            <w:vAlign w:val="center"/>
          </w:tcPr>
          <w:p w14:paraId="1A3D6217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117.726</w:t>
            </w:r>
          </w:p>
        </w:tc>
        <w:tc>
          <w:tcPr>
            <w:tcW w:w="299" w:type="pct"/>
            <w:noWrap/>
            <w:vAlign w:val="center"/>
          </w:tcPr>
          <w:p w14:paraId="3FE8C24E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68</w:t>
            </w:r>
          </w:p>
        </w:tc>
        <w:tc>
          <w:tcPr>
            <w:tcW w:w="457" w:type="pct"/>
            <w:noWrap/>
            <w:vAlign w:val="center"/>
          </w:tcPr>
          <w:p w14:paraId="5F72FBC8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86.339</w:t>
            </w:r>
          </w:p>
        </w:tc>
        <w:tc>
          <w:tcPr>
            <w:tcW w:w="299" w:type="pct"/>
            <w:noWrap/>
            <w:vAlign w:val="center"/>
          </w:tcPr>
          <w:p w14:paraId="59321281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94</w:t>
            </w:r>
          </w:p>
        </w:tc>
        <w:tc>
          <w:tcPr>
            <w:tcW w:w="410" w:type="pct"/>
            <w:noWrap/>
            <w:vAlign w:val="center"/>
          </w:tcPr>
          <w:p w14:paraId="70FCB973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69.007</w:t>
            </w:r>
          </w:p>
        </w:tc>
        <w:tc>
          <w:tcPr>
            <w:tcW w:w="269" w:type="pct"/>
            <w:noWrap/>
            <w:vAlign w:val="center"/>
          </w:tcPr>
          <w:p w14:paraId="2A6361C5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120</w:t>
            </w:r>
          </w:p>
        </w:tc>
        <w:tc>
          <w:tcPr>
            <w:tcW w:w="404" w:type="pct"/>
            <w:noWrap/>
            <w:vAlign w:val="center"/>
          </w:tcPr>
          <w:p w14:paraId="41AA991C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57.896</w:t>
            </w:r>
          </w:p>
        </w:tc>
        <w:tc>
          <w:tcPr>
            <w:tcW w:w="269" w:type="pct"/>
            <w:noWrap/>
            <w:vAlign w:val="center"/>
          </w:tcPr>
          <w:p w14:paraId="48C09925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146</w:t>
            </w:r>
          </w:p>
        </w:tc>
        <w:tc>
          <w:tcPr>
            <w:tcW w:w="404" w:type="pct"/>
            <w:noWrap/>
            <w:vAlign w:val="center"/>
          </w:tcPr>
          <w:p w14:paraId="1FBFEF58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50.113</w:t>
            </w:r>
          </w:p>
        </w:tc>
        <w:tc>
          <w:tcPr>
            <w:tcW w:w="269" w:type="pct"/>
            <w:noWrap/>
            <w:vAlign w:val="center"/>
          </w:tcPr>
          <w:p w14:paraId="214DC0B6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172</w:t>
            </w:r>
          </w:p>
        </w:tc>
        <w:tc>
          <w:tcPr>
            <w:tcW w:w="404" w:type="pct"/>
            <w:noWrap/>
            <w:vAlign w:val="center"/>
          </w:tcPr>
          <w:p w14:paraId="3EE6D35E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44.331</w:t>
            </w:r>
          </w:p>
        </w:tc>
      </w:tr>
      <w:tr w14:paraId="4FEEE8E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298" w:type="pct"/>
            <w:noWrap/>
            <w:vAlign w:val="center"/>
          </w:tcPr>
          <w:p w14:paraId="2F07C79B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17</w:t>
            </w:r>
          </w:p>
        </w:tc>
        <w:tc>
          <w:tcPr>
            <w:tcW w:w="456" w:type="pct"/>
            <w:noWrap/>
            <w:vAlign w:val="center"/>
          </w:tcPr>
          <w:p w14:paraId="58816152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190.266</w:t>
            </w:r>
          </w:p>
        </w:tc>
        <w:tc>
          <w:tcPr>
            <w:tcW w:w="299" w:type="pct"/>
            <w:noWrap/>
            <w:vAlign w:val="center"/>
          </w:tcPr>
          <w:p w14:paraId="767F62B9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43</w:t>
            </w:r>
          </w:p>
        </w:tc>
        <w:tc>
          <w:tcPr>
            <w:tcW w:w="457" w:type="pct"/>
            <w:noWrap/>
            <w:vAlign w:val="center"/>
          </w:tcPr>
          <w:p w14:paraId="0FFB4E8B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116.044</w:t>
            </w:r>
          </w:p>
        </w:tc>
        <w:tc>
          <w:tcPr>
            <w:tcW w:w="299" w:type="pct"/>
            <w:noWrap/>
            <w:vAlign w:val="center"/>
          </w:tcPr>
          <w:p w14:paraId="3700DD60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69</w:t>
            </w:r>
          </w:p>
        </w:tc>
        <w:tc>
          <w:tcPr>
            <w:tcW w:w="457" w:type="pct"/>
            <w:noWrap/>
            <w:vAlign w:val="center"/>
          </w:tcPr>
          <w:p w14:paraId="37396C2A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85.492</w:t>
            </w:r>
          </w:p>
        </w:tc>
        <w:tc>
          <w:tcPr>
            <w:tcW w:w="299" w:type="pct"/>
            <w:noWrap/>
            <w:vAlign w:val="center"/>
          </w:tcPr>
          <w:p w14:paraId="30F75B41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95</w:t>
            </w:r>
          </w:p>
        </w:tc>
        <w:tc>
          <w:tcPr>
            <w:tcW w:w="410" w:type="pct"/>
            <w:noWrap/>
            <w:vAlign w:val="center"/>
          </w:tcPr>
          <w:p w14:paraId="1C7497D8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68.492</w:t>
            </w:r>
          </w:p>
        </w:tc>
        <w:tc>
          <w:tcPr>
            <w:tcW w:w="269" w:type="pct"/>
            <w:noWrap/>
            <w:vAlign w:val="center"/>
          </w:tcPr>
          <w:p w14:paraId="3FF1FB08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121</w:t>
            </w:r>
          </w:p>
        </w:tc>
        <w:tc>
          <w:tcPr>
            <w:tcW w:w="404" w:type="pct"/>
            <w:noWrap/>
            <w:vAlign w:val="center"/>
          </w:tcPr>
          <w:p w14:paraId="41383946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57.547</w:t>
            </w:r>
          </w:p>
        </w:tc>
        <w:tc>
          <w:tcPr>
            <w:tcW w:w="269" w:type="pct"/>
            <w:noWrap/>
            <w:vAlign w:val="center"/>
          </w:tcPr>
          <w:p w14:paraId="24FA0454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147</w:t>
            </w:r>
          </w:p>
        </w:tc>
        <w:tc>
          <w:tcPr>
            <w:tcW w:w="404" w:type="pct"/>
            <w:noWrap/>
            <w:vAlign w:val="center"/>
          </w:tcPr>
          <w:p w14:paraId="2684D273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49.859</w:t>
            </w:r>
          </w:p>
        </w:tc>
        <w:tc>
          <w:tcPr>
            <w:tcW w:w="269" w:type="pct"/>
            <w:noWrap/>
            <w:vAlign w:val="center"/>
          </w:tcPr>
          <w:p w14:paraId="508A47A3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173</w:t>
            </w:r>
          </w:p>
        </w:tc>
        <w:tc>
          <w:tcPr>
            <w:tcW w:w="404" w:type="pct"/>
            <w:noWrap/>
            <w:vAlign w:val="center"/>
          </w:tcPr>
          <w:p w14:paraId="63EB2B74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44.138</w:t>
            </w:r>
          </w:p>
        </w:tc>
      </w:tr>
      <w:tr w14:paraId="619F1C2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298" w:type="pct"/>
            <w:noWrap/>
            <w:vAlign w:val="center"/>
          </w:tcPr>
          <w:p w14:paraId="1B6A48CE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18</w:t>
            </w:r>
          </w:p>
        </w:tc>
        <w:tc>
          <w:tcPr>
            <w:tcW w:w="456" w:type="pct"/>
            <w:noWrap/>
            <w:vAlign w:val="center"/>
          </w:tcPr>
          <w:p w14:paraId="5777BA9C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185.431</w:t>
            </w:r>
          </w:p>
        </w:tc>
        <w:tc>
          <w:tcPr>
            <w:tcW w:w="299" w:type="pct"/>
            <w:noWrap/>
            <w:vAlign w:val="center"/>
          </w:tcPr>
          <w:p w14:paraId="273EE038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44</w:t>
            </w:r>
          </w:p>
        </w:tc>
        <w:tc>
          <w:tcPr>
            <w:tcW w:w="457" w:type="pct"/>
            <w:noWrap/>
            <w:vAlign w:val="center"/>
          </w:tcPr>
          <w:p w14:paraId="322C8D40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114.416</w:t>
            </w:r>
          </w:p>
        </w:tc>
        <w:tc>
          <w:tcPr>
            <w:tcW w:w="299" w:type="pct"/>
            <w:noWrap/>
            <w:vAlign w:val="center"/>
          </w:tcPr>
          <w:p w14:paraId="72339FF9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70</w:t>
            </w:r>
          </w:p>
        </w:tc>
        <w:tc>
          <w:tcPr>
            <w:tcW w:w="457" w:type="pct"/>
            <w:noWrap/>
            <w:vAlign w:val="center"/>
          </w:tcPr>
          <w:p w14:paraId="418CF77D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84.664</w:t>
            </w:r>
          </w:p>
        </w:tc>
        <w:tc>
          <w:tcPr>
            <w:tcW w:w="299" w:type="pct"/>
            <w:noWrap/>
            <w:vAlign w:val="center"/>
          </w:tcPr>
          <w:p w14:paraId="57FF3CC4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96</w:t>
            </w:r>
          </w:p>
        </w:tc>
        <w:tc>
          <w:tcPr>
            <w:tcW w:w="410" w:type="pct"/>
            <w:noWrap/>
            <w:vAlign w:val="center"/>
          </w:tcPr>
          <w:p w14:paraId="75CB1A8B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67.985</w:t>
            </w:r>
          </w:p>
        </w:tc>
        <w:tc>
          <w:tcPr>
            <w:tcW w:w="269" w:type="pct"/>
            <w:noWrap/>
            <w:vAlign w:val="center"/>
          </w:tcPr>
          <w:p w14:paraId="0BC6438E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122</w:t>
            </w:r>
          </w:p>
        </w:tc>
        <w:tc>
          <w:tcPr>
            <w:tcW w:w="404" w:type="pct"/>
            <w:noWrap/>
            <w:vAlign w:val="center"/>
          </w:tcPr>
          <w:p w14:paraId="501A5835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57.202</w:t>
            </w:r>
          </w:p>
        </w:tc>
        <w:tc>
          <w:tcPr>
            <w:tcW w:w="269" w:type="pct"/>
            <w:noWrap/>
            <w:vAlign w:val="center"/>
          </w:tcPr>
          <w:p w14:paraId="1DB6B6E2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148</w:t>
            </w:r>
          </w:p>
        </w:tc>
        <w:tc>
          <w:tcPr>
            <w:tcW w:w="404" w:type="pct"/>
            <w:noWrap/>
            <w:vAlign w:val="center"/>
          </w:tcPr>
          <w:p w14:paraId="0592B679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49.609</w:t>
            </w:r>
          </w:p>
        </w:tc>
        <w:tc>
          <w:tcPr>
            <w:tcW w:w="269" w:type="pct"/>
            <w:noWrap/>
            <w:vAlign w:val="center"/>
          </w:tcPr>
          <w:p w14:paraId="686F068A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174</w:t>
            </w:r>
          </w:p>
        </w:tc>
        <w:tc>
          <w:tcPr>
            <w:tcW w:w="404" w:type="pct"/>
            <w:noWrap/>
            <w:vAlign w:val="center"/>
          </w:tcPr>
          <w:p w14:paraId="065ABA06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43.946</w:t>
            </w:r>
          </w:p>
        </w:tc>
      </w:tr>
      <w:tr w14:paraId="4271E07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298" w:type="pct"/>
            <w:noWrap/>
            <w:vAlign w:val="center"/>
          </w:tcPr>
          <w:p w14:paraId="3007987A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19</w:t>
            </w:r>
          </w:p>
        </w:tc>
        <w:tc>
          <w:tcPr>
            <w:tcW w:w="456" w:type="pct"/>
            <w:noWrap/>
            <w:vAlign w:val="center"/>
          </w:tcPr>
          <w:p w14:paraId="2E713C6A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180.861</w:t>
            </w:r>
          </w:p>
        </w:tc>
        <w:tc>
          <w:tcPr>
            <w:tcW w:w="299" w:type="pct"/>
            <w:noWrap/>
            <w:vAlign w:val="center"/>
          </w:tcPr>
          <w:p w14:paraId="49277BE9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45</w:t>
            </w:r>
          </w:p>
        </w:tc>
        <w:tc>
          <w:tcPr>
            <w:tcW w:w="457" w:type="pct"/>
            <w:noWrap/>
            <w:vAlign w:val="center"/>
          </w:tcPr>
          <w:p w14:paraId="0AC9657A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112.837</w:t>
            </w:r>
          </w:p>
        </w:tc>
        <w:tc>
          <w:tcPr>
            <w:tcW w:w="299" w:type="pct"/>
            <w:noWrap/>
            <w:vAlign w:val="center"/>
          </w:tcPr>
          <w:p w14:paraId="6B46A5E6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71</w:t>
            </w:r>
          </w:p>
        </w:tc>
        <w:tc>
          <w:tcPr>
            <w:tcW w:w="457" w:type="pct"/>
            <w:noWrap/>
            <w:vAlign w:val="center"/>
          </w:tcPr>
          <w:p w14:paraId="10576BAF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83.852</w:t>
            </w:r>
          </w:p>
        </w:tc>
        <w:tc>
          <w:tcPr>
            <w:tcW w:w="299" w:type="pct"/>
            <w:noWrap/>
            <w:vAlign w:val="center"/>
          </w:tcPr>
          <w:p w14:paraId="04CAC742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97</w:t>
            </w:r>
          </w:p>
        </w:tc>
        <w:tc>
          <w:tcPr>
            <w:tcW w:w="410" w:type="pct"/>
            <w:noWrap/>
            <w:vAlign w:val="center"/>
          </w:tcPr>
          <w:p w14:paraId="724AE8AB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67.486</w:t>
            </w:r>
          </w:p>
        </w:tc>
        <w:tc>
          <w:tcPr>
            <w:tcW w:w="269" w:type="pct"/>
            <w:noWrap/>
            <w:vAlign w:val="center"/>
          </w:tcPr>
          <w:p w14:paraId="3ECCE314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123</w:t>
            </w:r>
          </w:p>
        </w:tc>
        <w:tc>
          <w:tcPr>
            <w:tcW w:w="404" w:type="pct"/>
            <w:noWrap/>
            <w:vAlign w:val="center"/>
          </w:tcPr>
          <w:p w14:paraId="553052F3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56.862</w:t>
            </w:r>
          </w:p>
        </w:tc>
        <w:tc>
          <w:tcPr>
            <w:tcW w:w="269" w:type="pct"/>
            <w:noWrap/>
            <w:vAlign w:val="center"/>
          </w:tcPr>
          <w:p w14:paraId="39EB2891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149</w:t>
            </w:r>
          </w:p>
        </w:tc>
        <w:tc>
          <w:tcPr>
            <w:tcW w:w="404" w:type="pct"/>
            <w:noWrap/>
            <w:vAlign w:val="center"/>
          </w:tcPr>
          <w:p w14:paraId="0D8018EC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49.361</w:t>
            </w:r>
          </w:p>
        </w:tc>
        <w:tc>
          <w:tcPr>
            <w:tcW w:w="269" w:type="pct"/>
            <w:noWrap/>
            <w:vAlign w:val="center"/>
          </w:tcPr>
          <w:p w14:paraId="0648CBD6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175</w:t>
            </w:r>
          </w:p>
        </w:tc>
        <w:tc>
          <w:tcPr>
            <w:tcW w:w="404" w:type="pct"/>
            <w:noWrap/>
            <w:vAlign w:val="center"/>
          </w:tcPr>
          <w:p w14:paraId="31C089C4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43.757</w:t>
            </w:r>
          </w:p>
        </w:tc>
      </w:tr>
      <w:tr w14:paraId="25E9FD7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" w:hRule="atLeast"/>
        </w:trPr>
        <w:tc>
          <w:tcPr>
            <w:tcW w:w="298" w:type="pct"/>
            <w:noWrap/>
            <w:vAlign w:val="center"/>
          </w:tcPr>
          <w:p w14:paraId="25BC50C1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20</w:t>
            </w:r>
          </w:p>
        </w:tc>
        <w:tc>
          <w:tcPr>
            <w:tcW w:w="456" w:type="pct"/>
            <w:noWrap/>
            <w:vAlign w:val="center"/>
          </w:tcPr>
          <w:p w14:paraId="4472BFB3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176.534</w:t>
            </w:r>
          </w:p>
        </w:tc>
        <w:tc>
          <w:tcPr>
            <w:tcW w:w="299" w:type="pct"/>
            <w:noWrap/>
            <w:vAlign w:val="center"/>
          </w:tcPr>
          <w:p w14:paraId="013109BA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46</w:t>
            </w:r>
          </w:p>
        </w:tc>
        <w:tc>
          <w:tcPr>
            <w:tcW w:w="457" w:type="pct"/>
            <w:noWrap/>
            <w:vAlign w:val="center"/>
          </w:tcPr>
          <w:p w14:paraId="514ED3ED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111.306</w:t>
            </w:r>
          </w:p>
        </w:tc>
        <w:tc>
          <w:tcPr>
            <w:tcW w:w="299" w:type="pct"/>
            <w:noWrap/>
            <w:vAlign w:val="center"/>
          </w:tcPr>
          <w:p w14:paraId="5824FD25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72</w:t>
            </w:r>
          </w:p>
        </w:tc>
        <w:tc>
          <w:tcPr>
            <w:tcW w:w="457" w:type="pct"/>
            <w:noWrap/>
            <w:vAlign w:val="center"/>
          </w:tcPr>
          <w:p w14:paraId="1E1055C7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83.058</w:t>
            </w:r>
          </w:p>
        </w:tc>
        <w:tc>
          <w:tcPr>
            <w:tcW w:w="299" w:type="pct"/>
            <w:noWrap/>
            <w:vAlign w:val="center"/>
          </w:tcPr>
          <w:p w14:paraId="73B764E5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98</w:t>
            </w:r>
          </w:p>
        </w:tc>
        <w:tc>
          <w:tcPr>
            <w:tcW w:w="410" w:type="pct"/>
            <w:noWrap/>
            <w:vAlign w:val="center"/>
          </w:tcPr>
          <w:p w14:paraId="5DA68878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66.995</w:t>
            </w:r>
          </w:p>
        </w:tc>
        <w:tc>
          <w:tcPr>
            <w:tcW w:w="269" w:type="pct"/>
            <w:noWrap/>
            <w:vAlign w:val="center"/>
          </w:tcPr>
          <w:p w14:paraId="58CE575B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124</w:t>
            </w:r>
          </w:p>
        </w:tc>
        <w:tc>
          <w:tcPr>
            <w:tcW w:w="404" w:type="pct"/>
            <w:noWrap/>
            <w:vAlign w:val="center"/>
          </w:tcPr>
          <w:p w14:paraId="7EFA303F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56.526</w:t>
            </w:r>
          </w:p>
        </w:tc>
        <w:tc>
          <w:tcPr>
            <w:tcW w:w="269" w:type="pct"/>
            <w:noWrap/>
            <w:vAlign w:val="center"/>
          </w:tcPr>
          <w:p w14:paraId="5F19DA32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150</w:t>
            </w:r>
          </w:p>
        </w:tc>
        <w:tc>
          <w:tcPr>
            <w:tcW w:w="404" w:type="pct"/>
            <w:noWrap/>
            <w:vAlign w:val="center"/>
          </w:tcPr>
          <w:p w14:paraId="7DD48CFF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49.116</w:t>
            </w:r>
          </w:p>
        </w:tc>
        <w:tc>
          <w:tcPr>
            <w:tcW w:w="269" w:type="pct"/>
            <w:noWrap/>
            <w:vAlign w:val="center"/>
          </w:tcPr>
          <w:p w14:paraId="5E3214DC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176</w:t>
            </w:r>
          </w:p>
        </w:tc>
        <w:tc>
          <w:tcPr>
            <w:tcW w:w="404" w:type="pct"/>
            <w:noWrap/>
            <w:vAlign w:val="center"/>
          </w:tcPr>
          <w:p w14:paraId="42573070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43.569</w:t>
            </w:r>
          </w:p>
        </w:tc>
      </w:tr>
      <w:tr w14:paraId="53CFAEE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</w:trPr>
        <w:tc>
          <w:tcPr>
            <w:tcW w:w="298" w:type="pct"/>
            <w:noWrap/>
            <w:vAlign w:val="center"/>
          </w:tcPr>
          <w:p w14:paraId="1CADDB0F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21</w:t>
            </w:r>
          </w:p>
        </w:tc>
        <w:tc>
          <w:tcPr>
            <w:tcW w:w="456" w:type="pct"/>
            <w:noWrap/>
            <w:vAlign w:val="center"/>
          </w:tcPr>
          <w:p w14:paraId="54B98898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172.431</w:t>
            </w:r>
          </w:p>
        </w:tc>
        <w:tc>
          <w:tcPr>
            <w:tcW w:w="299" w:type="pct"/>
            <w:noWrap/>
            <w:vAlign w:val="center"/>
          </w:tcPr>
          <w:p w14:paraId="6CBA0742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47</w:t>
            </w:r>
          </w:p>
        </w:tc>
        <w:tc>
          <w:tcPr>
            <w:tcW w:w="457" w:type="pct"/>
            <w:noWrap/>
            <w:vAlign w:val="center"/>
          </w:tcPr>
          <w:p w14:paraId="37B5593A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109.821</w:t>
            </w:r>
          </w:p>
        </w:tc>
        <w:tc>
          <w:tcPr>
            <w:tcW w:w="299" w:type="pct"/>
            <w:noWrap/>
            <w:vAlign w:val="center"/>
          </w:tcPr>
          <w:p w14:paraId="432CCF6D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73</w:t>
            </w:r>
          </w:p>
        </w:tc>
        <w:tc>
          <w:tcPr>
            <w:tcW w:w="457" w:type="pct"/>
            <w:noWrap/>
            <w:vAlign w:val="center"/>
          </w:tcPr>
          <w:p w14:paraId="291E5BC5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82.281</w:t>
            </w:r>
          </w:p>
        </w:tc>
        <w:tc>
          <w:tcPr>
            <w:tcW w:w="299" w:type="pct"/>
            <w:noWrap/>
            <w:vAlign w:val="center"/>
          </w:tcPr>
          <w:p w14:paraId="0CB35FDF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99</w:t>
            </w:r>
          </w:p>
        </w:tc>
        <w:tc>
          <w:tcPr>
            <w:tcW w:w="410" w:type="pct"/>
            <w:noWrap/>
            <w:vAlign w:val="center"/>
          </w:tcPr>
          <w:p w14:paraId="5871B68B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66.512</w:t>
            </w:r>
          </w:p>
        </w:tc>
        <w:tc>
          <w:tcPr>
            <w:tcW w:w="269" w:type="pct"/>
            <w:noWrap/>
            <w:vAlign w:val="center"/>
          </w:tcPr>
          <w:p w14:paraId="1D74C5BE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125</w:t>
            </w:r>
          </w:p>
        </w:tc>
        <w:tc>
          <w:tcPr>
            <w:tcW w:w="404" w:type="pct"/>
            <w:noWrap/>
            <w:vAlign w:val="center"/>
          </w:tcPr>
          <w:p w14:paraId="23D2DC4C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56.195</w:t>
            </w:r>
          </w:p>
        </w:tc>
        <w:tc>
          <w:tcPr>
            <w:tcW w:w="269" w:type="pct"/>
            <w:noWrap/>
            <w:vAlign w:val="center"/>
          </w:tcPr>
          <w:p w14:paraId="6B5A1404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151</w:t>
            </w:r>
          </w:p>
        </w:tc>
        <w:tc>
          <w:tcPr>
            <w:tcW w:w="404" w:type="pct"/>
            <w:noWrap/>
            <w:vAlign w:val="center"/>
          </w:tcPr>
          <w:p w14:paraId="79BED76F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48.873</w:t>
            </w:r>
          </w:p>
        </w:tc>
        <w:tc>
          <w:tcPr>
            <w:tcW w:w="269" w:type="pct"/>
            <w:noWrap/>
            <w:vAlign w:val="center"/>
          </w:tcPr>
          <w:p w14:paraId="295BB270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177</w:t>
            </w:r>
          </w:p>
        </w:tc>
        <w:tc>
          <w:tcPr>
            <w:tcW w:w="404" w:type="pct"/>
            <w:noWrap/>
            <w:vAlign w:val="center"/>
          </w:tcPr>
          <w:p w14:paraId="3DD948EE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43.383</w:t>
            </w:r>
          </w:p>
        </w:tc>
      </w:tr>
      <w:tr w14:paraId="19D9B8E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" w:hRule="atLeast"/>
        </w:trPr>
        <w:tc>
          <w:tcPr>
            <w:tcW w:w="298" w:type="pct"/>
            <w:noWrap/>
            <w:vAlign w:val="center"/>
          </w:tcPr>
          <w:p w14:paraId="6176731E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22</w:t>
            </w:r>
          </w:p>
        </w:tc>
        <w:tc>
          <w:tcPr>
            <w:tcW w:w="456" w:type="pct"/>
            <w:noWrap/>
            <w:vAlign w:val="center"/>
          </w:tcPr>
          <w:p w14:paraId="182B2882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168.535</w:t>
            </w:r>
          </w:p>
        </w:tc>
        <w:tc>
          <w:tcPr>
            <w:tcW w:w="299" w:type="pct"/>
            <w:noWrap/>
            <w:vAlign w:val="center"/>
          </w:tcPr>
          <w:p w14:paraId="4ABDB833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48</w:t>
            </w:r>
          </w:p>
        </w:tc>
        <w:tc>
          <w:tcPr>
            <w:tcW w:w="457" w:type="pct"/>
            <w:noWrap/>
            <w:vAlign w:val="center"/>
          </w:tcPr>
          <w:p w14:paraId="6B506679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108.379</w:t>
            </w:r>
          </w:p>
        </w:tc>
        <w:tc>
          <w:tcPr>
            <w:tcW w:w="299" w:type="pct"/>
            <w:noWrap/>
            <w:vAlign w:val="center"/>
          </w:tcPr>
          <w:p w14:paraId="06782A05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74</w:t>
            </w:r>
          </w:p>
        </w:tc>
        <w:tc>
          <w:tcPr>
            <w:tcW w:w="457" w:type="pct"/>
            <w:noWrap/>
            <w:vAlign w:val="center"/>
          </w:tcPr>
          <w:p w14:paraId="4AF0B13F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81.52</w:t>
            </w:r>
          </w:p>
        </w:tc>
        <w:tc>
          <w:tcPr>
            <w:tcW w:w="299" w:type="pct"/>
            <w:noWrap/>
            <w:vAlign w:val="center"/>
          </w:tcPr>
          <w:p w14:paraId="0ECC96E8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100</w:t>
            </w:r>
          </w:p>
        </w:tc>
        <w:tc>
          <w:tcPr>
            <w:tcW w:w="410" w:type="pct"/>
            <w:noWrap/>
            <w:vAlign w:val="center"/>
          </w:tcPr>
          <w:p w14:paraId="59C5EDAA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66.037</w:t>
            </w:r>
          </w:p>
        </w:tc>
        <w:tc>
          <w:tcPr>
            <w:tcW w:w="269" w:type="pct"/>
            <w:noWrap/>
            <w:vAlign w:val="center"/>
          </w:tcPr>
          <w:p w14:paraId="193B731E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126</w:t>
            </w:r>
          </w:p>
        </w:tc>
        <w:tc>
          <w:tcPr>
            <w:tcW w:w="404" w:type="pct"/>
            <w:noWrap/>
            <w:vAlign w:val="center"/>
          </w:tcPr>
          <w:p w14:paraId="18BC1001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55.868</w:t>
            </w:r>
          </w:p>
        </w:tc>
        <w:tc>
          <w:tcPr>
            <w:tcW w:w="269" w:type="pct"/>
            <w:noWrap/>
            <w:vAlign w:val="center"/>
          </w:tcPr>
          <w:p w14:paraId="01BEC27F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152</w:t>
            </w:r>
          </w:p>
        </w:tc>
        <w:tc>
          <w:tcPr>
            <w:tcW w:w="404" w:type="pct"/>
            <w:noWrap/>
            <w:vAlign w:val="center"/>
          </w:tcPr>
          <w:p w14:paraId="0E38243C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48.633</w:t>
            </w:r>
          </w:p>
        </w:tc>
        <w:tc>
          <w:tcPr>
            <w:tcW w:w="269" w:type="pct"/>
            <w:noWrap/>
            <w:vAlign w:val="center"/>
          </w:tcPr>
          <w:p w14:paraId="1AD2B7B7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178</w:t>
            </w:r>
          </w:p>
        </w:tc>
        <w:tc>
          <w:tcPr>
            <w:tcW w:w="404" w:type="pct"/>
            <w:noWrap/>
            <w:vAlign w:val="center"/>
          </w:tcPr>
          <w:p w14:paraId="20DEAE84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43.199</w:t>
            </w:r>
          </w:p>
        </w:tc>
      </w:tr>
      <w:tr w14:paraId="5568EE6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</w:trPr>
        <w:tc>
          <w:tcPr>
            <w:tcW w:w="298" w:type="pct"/>
            <w:noWrap/>
            <w:vAlign w:val="center"/>
          </w:tcPr>
          <w:p w14:paraId="50980DB3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23</w:t>
            </w:r>
          </w:p>
        </w:tc>
        <w:tc>
          <w:tcPr>
            <w:tcW w:w="456" w:type="pct"/>
            <w:noWrap/>
            <w:vAlign w:val="center"/>
          </w:tcPr>
          <w:p w14:paraId="74526F4E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164.83</w:t>
            </w:r>
          </w:p>
        </w:tc>
        <w:tc>
          <w:tcPr>
            <w:tcW w:w="299" w:type="pct"/>
            <w:noWrap/>
            <w:vAlign w:val="center"/>
          </w:tcPr>
          <w:p w14:paraId="1984F707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49</w:t>
            </w:r>
          </w:p>
        </w:tc>
        <w:tc>
          <w:tcPr>
            <w:tcW w:w="457" w:type="pct"/>
            <w:noWrap/>
            <w:vAlign w:val="center"/>
          </w:tcPr>
          <w:p w14:paraId="1D058C68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106.978</w:t>
            </w:r>
          </w:p>
        </w:tc>
        <w:tc>
          <w:tcPr>
            <w:tcW w:w="299" w:type="pct"/>
            <w:noWrap/>
            <w:vAlign w:val="center"/>
          </w:tcPr>
          <w:p w14:paraId="78E8227B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75</w:t>
            </w:r>
          </w:p>
        </w:tc>
        <w:tc>
          <w:tcPr>
            <w:tcW w:w="457" w:type="pct"/>
            <w:noWrap/>
            <w:vAlign w:val="center"/>
          </w:tcPr>
          <w:p w14:paraId="7C7FCB6E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80.774</w:t>
            </w:r>
          </w:p>
        </w:tc>
        <w:tc>
          <w:tcPr>
            <w:tcW w:w="299" w:type="pct"/>
            <w:noWrap/>
            <w:vAlign w:val="center"/>
          </w:tcPr>
          <w:p w14:paraId="4DAC39D0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101</w:t>
            </w:r>
          </w:p>
        </w:tc>
        <w:tc>
          <w:tcPr>
            <w:tcW w:w="410" w:type="pct"/>
            <w:noWrap/>
            <w:vAlign w:val="center"/>
          </w:tcPr>
          <w:p w14:paraId="6332CE55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65.569</w:t>
            </w:r>
          </w:p>
        </w:tc>
        <w:tc>
          <w:tcPr>
            <w:tcW w:w="269" w:type="pct"/>
            <w:noWrap/>
            <w:vAlign w:val="center"/>
          </w:tcPr>
          <w:p w14:paraId="2F2270B1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127</w:t>
            </w:r>
          </w:p>
        </w:tc>
        <w:tc>
          <w:tcPr>
            <w:tcW w:w="404" w:type="pct"/>
            <w:noWrap/>
            <w:vAlign w:val="center"/>
          </w:tcPr>
          <w:p w14:paraId="5749F9A9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55.545</w:t>
            </w:r>
          </w:p>
        </w:tc>
        <w:tc>
          <w:tcPr>
            <w:tcW w:w="269" w:type="pct"/>
            <w:noWrap/>
            <w:vAlign w:val="center"/>
          </w:tcPr>
          <w:p w14:paraId="4BFBAD8C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153</w:t>
            </w:r>
          </w:p>
        </w:tc>
        <w:tc>
          <w:tcPr>
            <w:tcW w:w="404" w:type="pct"/>
            <w:noWrap/>
            <w:vAlign w:val="center"/>
          </w:tcPr>
          <w:p w14:paraId="113DB5F2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48.396</w:t>
            </w:r>
          </w:p>
        </w:tc>
        <w:tc>
          <w:tcPr>
            <w:tcW w:w="269" w:type="pct"/>
            <w:noWrap/>
            <w:vAlign w:val="center"/>
          </w:tcPr>
          <w:p w14:paraId="0779AF7A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179</w:t>
            </w:r>
          </w:p>
        </w:tc>
        <w:tc>
          <w:tcPr>
            <w:tcW w:w="404" w:type="pct"/>
            <w:noWrap/>
            <w:vAlign w:val="center"/>
          </w:tcPr>
          <w:p w14:paraId="624D9563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43.017</w:t>
            </w:r>
          </w:p>
        </w:tc>
      </w:tr>
      <w:tr w14:paraId="4574EDC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298" w:type="pct"/>
            <w:noWrap/>
            <w:vAlign w:val="center"/>
          </w:tcPr>
          <w:p w14:paraId="358EAD6D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24</w:t>
            </w:r>
          </w:p>
        </w:tc>
        <w:tc>
          <w:tcPr>
            <w:tcW w:w="456" w:type="pct"/>
            <w:noWrap/>
            <w:vAlign w:val="center"/>
          </w:tcPr>
          <w:p w14:paraId="3D9FF76E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161.301</w:t>
            </w:r>
          </w:p>
        </w:tc>
        <w:tc>
          <w:tcPr>
            <w:tcW w:w="299" w:type="pct"/>
            <w:noWrap/>
            <w:vAlign w:val="center"/>
          </w:tcPr>
          <w:p w14:paraId="3CE3FFB8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50</w:t>
            </w:r>
          </w:p>
        </w:tc>
        <w:tc>
          <w:tcPr>
            <w:tcW w:w="457" w:type="pct"/>
            <w:noWrap/>
            <w:vAlign w:val="center"/>
          </w:tcPr>
          <w:p w14:paraId="11D5F7A2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105.617</w:t>
            </w:r>
          </w:p>
        </w:tc>
        <w:tc>
          <w:tcPr>
            <w:tcW w:w="299" w:type="pct"/>
            <w:noWrap/>
            <w:vAlign w:val="center"/>
          </w:tcPr>
          <w:p w14:paraId="5889C7C2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76</w:t>
            </w:r>
          </w:p>
        </w:tc>
        <w:tc>
          <w:tcPr>
            <w:tcW w:w="457" w:type="pct"/>
            <w:noWrap/>
            <w:vAlign w:val="center"/>
          </w:tcPr>
          <w:p w14:paraId="38C14960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80.043</w:t>
            </w:r>
          </w:p>
        </w:tc>
        <w:tc>
          <w:tcPr>
            <w:tcW w:w="299" w:type="pct"/>
            <w:noWrap/>
            <w:vAlign w:val="center"/>
          </w:tcPr>
          <w:p w14:paraId="6A28B0EE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102</w:t>
            </w:r>
          </w:p>
        </w:tc>
        <w:tc>
          <w:tcPr>
            <w:tcW w:w="410" w:type="pct"/>
            <w:noWrap/>
            <w:vAlign w:val="center"/>
          </w:tcPr>
          <w:p w14:paraId="3618781F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65.109</w:t>
            </w:r>
          </w:p>
        </w:tc>
        <w:tc>
          <w:tcPr>
            <w:tcW w:w="269" w:type="pct"/>
            <w:noWrap/>
            <w:vAlign w:val="center"/>
          </w:tcPr>
          <w:p w14:paraId="63C5190C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128</w:t>
            </w:r>
          </w:p>
        </w:tc>
        <w:tc>
          <w:tcPr>
            <w:tcW w:w="404" w:type="pct"/>
            <w:noWrap/>
            <w:vAlign w:val="center"/>
          </w:tcPr>
          <w:p w14:paraId="1B5ECEC2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55.227</w:t>
            </w:r>
          </w:p>
        </w:tc>
        <w:tc>
          <w:tcPr>
            <w:tcW w:w="269" w:type="pct"/>
            <w:noWrap/>
            <w:vAlign w:val="center"/>
          </w:tcPr>
          <w:p w14:paraId="1F2EA373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154</w:t>
            </w:r>
          </w:p>
        </w:tc>
        <w:tc>
          <w:tcPr>
            <w:tcW w:w="404" w:type="pct"/>
            <w:noWrap/>
            <w:vAlign w:val="center"/>
          </w:tcPr>
          <w:p w14:paraId="5B412461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48.161</w:t>
            </w:r>
          </w:p>
        </w:tc>
        <w:tc>
          <w:tcPr>
            <w:tcW w:w="269" w:type="pct"/>
            <w:noWrap/>
            <w:vAlign w:val="center"/>
          </w:tcPr>
          <w:p w14:paraId="6D1D8084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180</w:t>
            </w:r>
          </w:p>
        </w:tc>
        <w:tc>
          <w:tcPr>
            <w:tcW w:w="404" w:type="pct"/>
            <w:noWrap/>
            <w:vAlign w:val="center"/>
          </w:tcPr>
          <w:p w14:paraId="1FD83BA5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42.836</w:t>
            </w:r>
          </w:p>
        </w:tc>
      </w:tr>
      <w:tr w14:paraId="267EAFB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8" w:type="pct"/>
            <w:noWrap/>
            <w:vAlign w:val="center"/>
          </w:tcPr>
          <w:p w14:paraId="31D3A88A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25</w:t>
            </w:r>
          </w:p>
        </w:tc>
        <w:tc>
          <w:tcPr>
            <w:tcW w:w="456" w:type="pct"/>
            <w:noWrap/>
            <w:vAlign w:val="center"/>
          </w:tcPr>
          <w:p w14:paraId="1FF59286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157.936</w:t>
            </w:r>
          </w:p>
        </w:tc>
        <w:tc>
          <w:tcPr>
            <w:tcW w:w="299" w:type="pct"/>
            <w:noWrap/>
            <w:vAlign w:val="center"/>
          </w:tcPr>
          <w:p w14:paraId="2B02D0BC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51</w:t>
            </w:r>
          </w:p>
        </w:tc>
        <w:tc>
          <w:tcPr>
            <w:tcW w:w="457" w:type="pct"/>
            <w:noWrap/>
            <w:vAlign w:val="center"/>
          </w:tcPr>
          <w:p w14:paraId="260E7CAA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104.294</w:t>
            </w:r>
          </w:p>
        </w:tc>
        <w:tc>
          <w:tcPr>
            <w:tcW w:w="299" w:type="pct"/>
            <w:noWrap/>
            <w:vAlign w:val="center"/>
          </w:tcPr>
          <w:p w14:paraId="14D13A5C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77</w:t>
            </w:r>
          </w:p>
        </w:tc>
        <w:tc>
          <w:tcPr>
            <w:tcW w:w="457" w:type="pct"/>
            <w:noWrap/>
            <w:vAlign w:val="center"/>
          </w:tcPr>
          <w:p w14:paraId="39B8A288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79.326</w:t>
            </w:r>
          </w:p>
        </w:tc>
        <w:tc>
          <w:tcPr>
            <w:tcW w:w="299" w:type="pct"/>
            <w:noWrap/>
            <w:vAlign w:val="center"/>
          </w:tcPr>
          <w:p w14:paraId="7B3FFD57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103</w:t>
            </w:r>
          </w:p>
        </w:tc>
        <w:tc>
          <w:tcPr>
            <w:tcW w:w="410" w:type="pct"/>
            <w:noWrap/>
            <w:vAlign w:val="center"/>
          </w:tcPr>
          <w:p w14:paraId="60E6ECD0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64.655</w:t>
            </w:r>
          </w:p>
        </w:tc>
        <w:tc>
          <w:tcPr>
            <w:tcW w:w="269" w:type="pct"/>
            <w:noWrap/>
            <w:vAlign w:val="center"/>
          </w:tcPr>
          <w:p w14:paraId="1617CB4C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129</w:t>
            </w:r>
          </w:p>
        </w:tc>
        <w:tc>
          <w:tcPr>
            <w:tcW w:w="404" w:type="pct"/>
            <w:noWrap/>
            <w:vAlign w:val="center"/>
          </w:tcPr>
          <w:p w14:paraId="29DECD05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54.912</w:t>
            </w:r>
          </w:p>
        </w:tc>
        <w:tc>
          <w:tcPr>
            <w:tcW w:w="269" w:type="pct"/>
            <w:noWrap/>
            <w:vAlign w:val="center"/>
          </w:tcPr>
          <w:p w14:paraId="636C0B50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155</w:t>
            </w:r>
          </w:p>
        </w:tc>
        <w:tc>
          <w:tcPr>
            <w:tcW w:w="404" w:type="pct"/>
            <w:noWrap/>
            <w:vAlign w:val="center"/>
          </w:tcPr>
          <w:p w14:paraId="42FAD561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47.929</w:t>
            </w:r>
          </w:p>
        </w:tc>
        <w:tc>
          <w:tcPr>
            <w:tcW w:w="269" w:type="pct"/>
            <w:noWrap/>
            <w:vAlign w:val="center"/>
          </w:tcPr>
          <w:p w14:paraId="2BD8B17F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181</w:t>
            </w:r>
          </w:p>
        </w:tc>
        <w:tc>
          <w:tcPr>
            <w:tcW w:w="404" w:type="pct"/>
            <w:noWrap/>
            <w:vAlign w:val="center"/>
          </w:tcPr>
          <w:p w14:paraId="331E2503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42.657</w:t>
            </w:r>
          </w:p>
        </w:tc>
      </w:tr>
      <w:tr w14:paraId="2229181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8" w:type="pct"/>
            <w:tcBorders>
              <w:bottom w:val="single" w:color="auto" w:sz="12" w:space="0"/>
            </w:tcBorders>
            <w:noWrap/>
            <w:vAlign w:val="center"/>
          </w:tcPr>
          <w:p w14:paraId="6526FDB4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26</w:t>
            </w:r>
          </w:p>
        </w:tc>
        <w:tc>
          <w:tcPr>
            <w:tcW w:w="456" w:type="pct"/>
            <w:tcBorders>
              <w:bottom w:val="single" w:color="auto" w:sz="12" w:space="0"/>
            </w:tcBorders>
            <w:noWrap/>
            <w:vAlign w:val="center"/>
          </w:tcPr>
          <w:p w14:paraId="23DFCB84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154.724</w:t>
            </w:r>
          </w:p>
        </w:tc>
        <w:tc>
          <w:tcPr>
            <w:tcW w:w="299" w:type="pct"/>
            <w:tcBorders>
              <w:bottom w:val="single" w:color="auto" w:sz="12" w:space="0"/>
            </w:tcBorders>
            <w:noWrap/>
            <w:vAlign w:val="center"/>
          </w:tcPr>
          <w:p w14:paraId="5B8F5AB9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52</w:t>
            </w:r>
          </w:p>
        </w:tc>
        <w:tc>
          <w:tcPr>
            <w:tcW w:w="457" w:type="pct"/>
            <w:tcBorders>
              <w:bottom w:val="single" w:color="auto" w:sz="12" w:space="0"/>
            </w:tcBorders>
            <w:noWrap/>
            <w:vAlign w:val="center"/>
          </w:tcPr>
          <w:p w14:paraId="259847E5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103.008</w:t>
            </w:r>
          </w:p>
        </w:tc>
        <w:tc>
          <w:tcPr>
            <w:tcW w:w="299" w:type="pct"/>
            <w:tcBorders>
              <w:bottom w:val="single" w:color="auto" w:sz="12" w:space="0"/>
            </w:tcBorders>
            <w:noWrap/>
            <w:vAlign w:val="center"/>
          </w:tcPr>
          <w:p w14:paraId="5E0AEA1E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78</w:t>
            </w:r>
          </w:p>
        </w:tc>
        <w:tc>
          <w:tcPr>
            <w:tcW w:w="457" w:type="pct"/>
            <w:tcBorders>
              <w:bottom w:val="single" w:color="auto" w:sz="12" w:space="0"/>
            </w:tcBorders>
            <w:noWrap/>
            <w:vAlign w:val="center"/>
          </w:tcPr>
          <w:p w14:paraId="63C45724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78.624</w:t>
            </w:r>
          </w:p>
        </w:tc>
        <w:tc>
          <w:tcPr>
            <w:tcW w:w="299" w:type="pct"/>
            <w:tcBorders>
              <w:bottom w:val="single" w:color="auto" w:sz="12" w:space="0"/>
            </w:tcBorders>
            <w:noWrap/>
            <w:vAlign w:val="center"/>
          </w:tcPr>
          <w:p w14:paraId="7E4FDC89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104</w:t>
            </w:r>
          </w:p>
        </w:tc>
        <w:tc>
          <w:tcPr>
            <w:tcW w:w="410" w:type="pct"/>
            <w:tcBorders>
              <w:bottom w:val="single" w:color="auto" w:sz="12" w:space="0"/>
            </w:tcBorders>
            <w:noWrap/>
            <w:vAlign w:val="center"/>
          </w:tcPr>
          <w:p w14:paraId="58CC7984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64.209</w:t>
            </w:r>
          </w:p>
        </w:tc>
        <w:tc>
          <w:tcPr>
            <w:tcW w:w="269" w:type="pct"/>
            <w:tcBorders>
              <w:bottom w:val="single" w:color="auto" w:sz="12" w:space="0"/>
            </w:tcBorders>
            <w:noWrap/>
            <w:vAlign w:val="center"/>
          </w:tcPr>
          <w:p w14:paraId="375E9FA2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130</w:t>
            </w:r>
          </w:p>
        </w:tc>
        <w:tc>
          <w:tcPr>
            <w:tcW w:w="404" w:type="pct"/>
            <w:tcBorders>
              <w:bottom w:val="single" w:color="auto" w:sz="12" w:space="0"/>
            </w:tcBorders>
            <w:noWrap/>
            <w:vAlign w:val="center"/>
          </w:tcPr>
          <w:p w14:paraId="441EEC28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54.601</w:t>
            </w:r>
          </w:p>
        </w:tc>
        <w:tc>
          <w:tcPr>
            <w:tcW w:w="269" w:type="pct"/>
            <w:tcBorders>
              <w:bottom w:val="single" w:color="auto" w:sz="12" w:space="0"/>
            </w:tcBorders>
            <w:noWrap/>
            <w:vAlign w:val="center"/>
          </w:tcPr>
          <w:p w14:paraId="7156A05B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156</w:t>
            </w:r>
          </w:p>
        </w:tc>
        <w:tc>
          <w:tcPr>
            <w:tcW w:w="404" w:type="pct"/>
            <w:tcBorders>
              <w:bottom w:val="single" w:color="auto" w:sz="12" w:space="0"/>
            </w:tcBorders>
            <w:noWrap/>
            <w:vAlign w:val="center"/>
          </w:tcPr>
          <w:p w14:paraId="2352BD7E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47.699</w:t>
            </w:r>
          </w:p>
        </w:tc>
        <w:tc>
          <w:tcPr>
            <w:tcW w:w="269" w:type="pct"/>
            <w:tcBorders>
              <w:bottom w:val="single" w:color="auto" w:sz="12" w:space="0"/>
            </w:tcBorders>
            <w:noWrap/>
            <w:vAlign w:val="center"/>
          </w:tcPr>
          <w:p w14:paraId="383C5D1F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182</w:t>
            </w:r>
          </w:p>
        </w:tc>
        <w:tc>
          <w:tcPr>
            <w:tcW w:w="404" w:type="pct"/>
            <w:tcBorders>
              <w:bottom w:val="single" w:color="auto" w:sz="12" w:space="0"/>
            </w:tcBorders>
            <w:noWrap/>
            <w:vAlign w:val="center"/>
          </w:tcPr>
          <w:p w14:paraId="7ECD39A3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42.48</w:t>
            </w:r>
          </w:p>
        </w:tc>
      </w:tr>
    </w:tbl>
    <w:p w14:paraId="1D8D8678">
      <w:pPr>
        <w:spacing w:before="174" w:line="230" w:lineRule="auto"/>
        <w:jc w:val="center"/>
        <w:rPr>
          <w:rFonts w:ascii="Times New Roman" w:hAnsi="Times New Roman" w:eastAsia="仿宋_GB2312" w:cs="Times New Roman"/>
          <w:b/>
          <w:bCs/>
          <w:color w:val="auto"/>
        </w:rPr>
      </w:pPr>
      <w:r>
        <w:rPr>
          <w:rFonts w:ascii="Times New Roman" w:hAnsi="Times New Roman" w:eastAsia="仿宋_GB2312" w:cs="Times New Roman"/>
          <w:color w:val="FF0000"/>
        </w:rPr>
        <w:br w:type="page"/>
      </w:r>
      <w:r>
        <w:rPr>
          <w:rFonts w:ascii="宋体" w:hAnsi="宋体" w:eastAsia="宋体" w:cs="Times New Roman"/>
          <w:b/>
          <w:bCs/>
          <w:color w:val="auto"/>
          <w:sz w:val="24"/>
          <w:szCs w:val="24"/>
        </w:rPr>
        <w:t>附表2-2 马龙站3年重现期暴雨强度查算表</w:t>
      </w:r>
    </w:p>
    <w:tbl>
      <w:tblPr>
        <w:tblStyle w:val="53"/>
        <w:tblW w:w="5337" w:type="pct"/>
        <w:tblInd w:w="-623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"/>
        <w:gridCol w:w="1352"/>
        <w:gridCol w:w="887"/>
        <w:gridCol w:w="1355"/>
        <w:gridCol w:w="887"/>
        <w:gridCol w:w="1355"/>
        <w:gridCol w:w="887"/>
        <w:gridCol w:w="1225"/>
        <w:gridCol w:w="798"/>
        <w:gridCol w:w="1198"/>
        <w:gridCol w:w="798"/>
        <w:gridCol w:w="1198"/>
        <w:gridCol w:w="798"/>
        <w:gridCol w:w="1198"/>
      </w:tblGrid>
      <w:tr w14:paraId="2A5D6E1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77" w:type="pct"/>
            <w:gridSpan w:val="8"/>
            <w:tcBorders>
              <w:top w:val="single" w:color="auto" w:sz="12" w:space="0"/>
            </w:tcBorders>
            <w:noWrap/>
            <w:vAlign w:val="center"/>
          </w:tcPr>
          <w:p w14:paraId="596C5CD8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马龙站      P=3年         t 单位：分钟；   q 单位：升/秒/公顷</w:t>
            </w:r>
          </w:p>
        </w:tc>
        <w:tc>
          <w:tcPr>
            <w:tcW w:w="269" w:type="pct"/>
            <w:tcBorders>
              <w:top w:val="single" w:color="auto" w:sz="12" w:space="0"/>
            </w:tcBorders>
            <w:noWrap/>
            <w:vAlign w:val="center"/>
          </w:tcPr>
          <w:p w14:paraId="2D32AD9A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404" w:type="pct"/>
            <w:tcBorders>
              <w:top w:val="single" w:color="auto" w:sz="12" w:space="0"/>
            </w:tcBorders>
            <w:noWrap/>
            <w:vAlign w:val="center"/>
          </w:tcPr>
          <w:p w14:paraId="0C3AAC57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269" w:type="pct"/>
            <w:tcBorders>
              <w:top w:val="single" w:color="auto" w:sz="12" w:space="0"/>
            </w:tcBorders>
            <w:noWrap/>
            <w:vAlign w:val="center"/>
          </w:tcPr>
          <w:p w14:paraId="41F22C58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404" w:type="pct"/>
            <w:tcBorders>
              <w:top w:val="single" w:color="auto" w:sz="12" w:space="0"/>
            </w:tcBorders>
            <w:noWrap/>
            <w:vAlign w:val="center"/>
          </w:tcPr>
          <w:p w14:paraId="029C024A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269" w:type="pct"/>
            <w:tcBorders>
              <w:top w:val="single" w:color="auto" w:sz="12" w:space="0"/>
            </w:tcBorders>
            <w:noWrap/>
            <w:vAlign w:val="center"/>
          </w:tcPr>
          <w:p w14:paraId="36108DF3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404" w:type="pct"/>
            <w:tcBorders>
              <w:top w:val="single" w:color="auto" w:sz="12" w:space="0"/>
            </w:tcBorders>
            <w:noWrap/>
            <w:vAlign w:val="center"/>
          </w:tcPr>
          <w:p w14:paraId="34227E8B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</w:p>
        </w:tc>
      </w:tr>
      <w:tr w14:paraId="1737839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7" w:type="pct"/>
            <w:tcBorders>
              <w:bottom w:val="single" w:color="000000" w:sz="12" w:space="0"/>
            </w:tcBorders>
            <w:noWrap/>
            <w:vAlign w:val="center"/>
          </w:tcPr>
          <w:p w14:paraId="5D5643A6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t</w:t>
            </w:r>
          </w:p>
        </w:tc>
        <w:tc>
          <w:tcPr>
            <w:tcW w:w="456" w:type="pct"/>
            <w:tcBorders>
              <w:bottom w:val="single" w:color="000000" w:sz="12" w:space="0"/>
            </w:tcBorders>
            <w:noWrap/>
            <w:vAlign w:val="center"/>
          </w:tcPr>
          <w:p w14:paraId="516E0D79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q</w:t>
            </w:r>
          </w:p>
        </w:tc>
        <w:tc>
          <w:tcPr>
            <w:tcW w:w="299" w:type="pct"/>
            <w:tcBorders>
              <w:bottom w:val="single" w:color="000000" w:sz="12" w:space="0"/>
            </w:tcBorders>
            <w:noWrap/>
            <w:vAlign w:val="center"/>
          </w:tcPr>
          <w:p w14:paraId="0607B074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t</w:t>
            </w:r>
          </w:p>
        </w:tc>
        <w:tc>
          <w:tcPr>
            <w:tcW w:w="457" w:type="pct"/>
            <w:tcBorders>
              <w:bottom w:val="single" w:color="000000" w:sz="12" w:space="0"/>
            </w:tcBorders>
            <w:noWrap/>
            <w:vAlign w:val="center"/>
          </w:tcPr>
          <w:p w14:paraId="70090F48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q</w:t>
            </w:r>
          </w:p>
        </w:tc>
        <w:tc>
          <w:tcPr>
            <w:tcW w:w="299" w:type="pct"/>
            <w:tcBorders>
              <w:bottom w:val="single" w:color="000000" w:sz="12" w:space="0"/>
            </w:tcBorders>
            <w:noWrap/>
            <w:vAlign w:val="center"/>
          </w:tcPr>
          <w:p w14:paraId="269C1F64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t</w:t>
            </w:r>
          </w:p>
        </w:tc>
        <w:tc>
          <w:tcPr>
            <w:tcW w:w="457" w:type="pct"/>
            <w:tcBorders>
              <w:bottom w:val="single" w:color="000000" w:sz="12" w:space="0"/>
            </w:tcBorders>
            <w:noWrap/>
            <w:vAlign w:val="center"/>
          </w:tcPr>
          <w:p w14:paraId="4E6CF7E6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q</w:t>
            </w:r>
          </w:p>
        </w:tc>
        <w:tc>
          <w:tcPr>
            <w:tcW w:w="299" w:type="pct"/>
            <w:tcBorders>
              <w:bottom w:val="single" w:color="000000" w:sz="12" w:space="0"/>
            </w:tcBorders>
            <w:noWrap/>
            <w:vAlign w:val="center"/>
          </w:tcPr>
          <w:p w14:paraId="456F11B7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t</w:t>
            </w:r>
          </w:p>
        </w:tc>
        <w:tc>
          <w:tcPr>
            <w:tcW w:w="410" w:type="pct"/>
            <w:tcBorders>
              <w:bottom w:val="single" w:color="000000" w:sz="12" w:space="0"/>
            </w:tcBorders>
            <w:noWrap/>
            <w:vAlign w:val="center"/>
          </w:tcPr>
          <w:p w14:paraId="5107672E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q</w:t>
            </w:r>
          </w:p>
        </w:tc>
        <w:tc>
          <w:tcPr>
            <w:tcW w:w="269" w:type="pct"/>
            <w:tcBorders>
              <w:bottom w:val="single" w:color="000000" w:sz="12" w:space="0"/>
            </w:tcBorders>
            <w:noWrap/>
            <w:vAlign w:val="center"/>
          </w:tcPr>
          <w:p w14:paraId="240E376A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t</w:t>
            </w:r>
          </w:p>
        </w:tc>
        <w:tc>
          <w:tcPr>
            <w:tcW w:w="404" w:type="pct"/>
            <w:tcBorders>
              <w:bottom w:val="single" w:color="000000" w:sz="12" w:space="0"/>
            </w:tcBorders>
            <w:noWrap/>
            <w:vAlign w:val="center"/>
          </w:tcPr>
          <w:p w14:paraId="50709FF8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q</w:t>
            </w:r>
          </w:p>
        </w:tc>
        <w:tc>
          <w:tcPr>
            <w:tcW w:w="269" w:type="pct"/>
            <w:tcBorders>
              <w:bottom w:val="single" w:color="000000" w:sz="12" w:space="0"/>
            </w:tcBorders>
            <w:noWrap/>
            <w:vAlign w:val="center"/>
          </w:tcPr>
          <w:p w14:paraId="0BB5CB5B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t</w:t>
            </w:r>
          </w:p>
        </w:tc>
        <w:tc>
          <w:tcPr>
            <w:tcW w:w="404" w:type="pct"/>
            <w:tcBorders>
              <w:bottom w:val="single" w:color="000000" w:sz="12" w:space="0"/>
            </w:tcBorders>
            <w:noWrap/>
            <w:vAlign w:val="center"/>
          </w:tcPr>
          <w:p w14:paraId="584728DD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q</w:t>
            </w:r>
          </w:p>
        </w:tc>
        <w:tc>
          <w:tcPr>
            <w:tcW w:w="269" w:type="pct"/>
            <w:tcBorders>
              <w:bottom w:val="single" w:color="000000" w:sz="12" w:space="0"/>
            </w:tcBorders>
            <w:noWrap/>
            <w:vAlign w:val="center"/>
          </w:tcPr>
          <w:p w14:paraId="3CF79913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t</w:t>
            </w:r>
          </w:p>
        </w:tc>
        <w:tc>
          <w:tcPr>
            <w:tcW w:w="404" w:type="pct"/>
            <w:tcBorders>
              <w:bottom w:val="single" w:color="000000" w:sz="12" w:space="0"/>
            </w:tcBorders>
            <w:noWrap/>
            <w:vAlign w:val="center"/>
          </w:tcPr>
          <w:p w14:paraId="01B8523C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q</w:t>
            </w:r>
          </w:p>
        </w:tc>
      </w:tr>
      <w:tr w14:paraId="7BB6194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7" w:type="pct"/>
            <w:tcBorders>
              <w:top w:val="single" w:color="000000" w:sz="12" w:space="0"/>
            </w:tcBorders>
            <w:noWrap/>
            <w:vAlign w:val="center"/>
          </w:tcPr>
          <w:p w14:paraId="47C00FC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</w:t>
            </w:r>
          </w:p>
        </w:tc>
        <w:tc>
          <w:tcPr>
            <w:tcW w:w="456" w:type="pct"/>
            <w:tcBorders>
              <w:top w:val="single" w:color="000000" w:sz="12" w:space="0"/>
            </w:tcBorders>
            <w:noWrap/>
            <w:vAlign w:val="center"/>
          </w:tcPr>
          <w:p w14:paraId="2E2905B4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374.785</w:t>
            </w:r>
          </w:p>
        </w:tc>
        <w:tc>
          <w:tcPr>
            <w:tcW w:w="299" w:type="pct"/>
            <w:tcBorders>
              <w:top w:val="single" w:color="000000" w:sz="12" w:space="0"/>
            </w:tcBorders>
            <w:noWrap/>
            <w:vAlign w:val="center"/>
          </w:tcPr>
          <w:p w14:paraId="76CC92C5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27</w:t>
            </w:r>
          </w:p>
        </w:tc>
        <w:tc>
          <w:tcPr>
            <w:tcW w:w="457" w:type="pct"/>
            <w:tcBorders>
              <w:top w:val="single" w:color="000000" w:sz="12" w:space="0"/>
            </w:tcBorders>
            <w:noWrap/>
            <w:vAlign w:val="center"/>
          </w:tcPr>
          <w:p w14:paraId="21277B3E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168.297</w:t>
            </w:r>
          </w:p>
        </w:tc>
        <w:tc>
          <w:tcPr>
            <w:tcW w:w="299" w:type="pct"/>
            <w:tcBorders>
              <w:top w:val="single" w:color="000000" w:sz="12" w:space="0"/>
            </w:tcBorders>
            <w:noWrap/>
            <w:vAlign w:val="center"/>
          </w:tcPr>
          <w:p w14:paraId="02AFADC1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53</w:t>
            </w:r>
          </w:p>
        </w:tc>
        <w:tc>
          <w:tcPr>
            <w:tcW w:w="457" w:type="pct"/>
            <w:tcBorders>
              <w:top w:val="single" w:color="000000" w:sz="12" w:space="0"/>
            </w:tcBorders>
            <w:noWrap/>
            <w:vAlign w:val="center"/>
          </w:tcPr>
          <w:p w14:paraId="28A96961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114.765</w:t>
            </w:r>
          </w:p>
        </w:tc>
        <w:tc>
          <w:tcPr>
            <w:tcW w:w="299" w:type="pct"/>
            <w:tcBorders>
              <w:top w:val="single" w:color="000000" w:sz="12" w:space="0"/>
            </w:tcBorders>
            <w:noWrap/>
            <w:vAlign w:val="center"/>
          </w:tcPr>
          <w:p w14:paraId="063C84C9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79</w:t>
            </w:r>
          </w:p>
        </w:tc>
        <w:tc>
          <w:tcPr>
            <w:tcW w:w="410" w:type="pct"/>
            <w:tcBorders>
              <w:top w:val="single" w:color="000000" w:sz="12" w:space="0"/>
            </w:tcBorders>
            <w:noWrap/>
            <w:vAlign w:val="center"/>
          </w:tcPr>
          <w:p w14:paraId="5ABED5A1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89.015</w:t>
            </w:r>
          </w:p>
        </w:tc>
        <w:tc>
          <w:tcPr>
            <w:tcW w:w="269" w:type="pct"/>
            <w:tcBorders>
              <w:top w:val="single" w:color="000000" w:sz="12" w:space="0"/>
            </w:tcBorders>
            <w:noWrap/>
            <w:vAlign w:val="center"/>
          </w:tcPr>
          <w:p w14:paraId="66166DAF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105</w:t>
            </w:r>
          </w:p>
        </w:tc>
        <w:tc>
          <w:tcPr>
            <w:tcW w:w="404" w:type="pct"/>
            <w:tcBorders>
              <w:top w:val="single" w:color="000000" w:sz="12" w:space="0"/>
            </w:tcBorders>
            <w:noWrap/>
            <w:vAlign w:val="center"/>
          </w:tcPr>
          <w:p w14:paraId="057AB782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73.577</w:t>
            </w:r>
          </w:p>
        </w:tc>
        <w:tc>
          <w:tcPr>
            <w:tcW w:w="269" w:type="pct"/>
            <w:tcBorders>
              <w:top w:val="single" w:color="000000" w:sz="12" w:space="0"/>
            </w:tcBorders>
            <w:noWrap/>
            <w:vAlign w:val="center"/>
          </w:tcPr>
          <w:p w14:paraId="4FDE9D0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131</w:t>
            </w:r>
          </w:p>
        </w:tc>
        <w:tc>
          <w:tcPr>
            <w:tcW w:w="404" w:type="pct"/>
            <w:tcBorders>
              <w:top w:val="single" w:color="000000" w:sz="12" w:space="0"/>
            </w:tcBorders>
            <w:noWrap/>
            <w:vAlign w:val="center"/>
          </w:tcPr>
          <w:p w14:paraId="2A3B65EC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63.175</w:t>
            </w:r>
          </w:p>
        </w:tc>
        <w:tc>
          <w:tcPr>
            <w:tcW w:w="269" w:type="pct"/>
            <w:tcBorders>
              <w:top w:val="single" w:color="000000" w:sz="12" w:space="0"/>
            </w:tcBorders>
            <w:noWrap/>
            <w:vAlign w:val="center"/>
          </w:tcPr>
          <w:p w14:paraId="43C1C7AE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157</w:t>
            </w:r>
          </w:p>
        </w:tc>
        <w:tc>
          <w:tcPr>
            <w:tcW w:w="404" w:type="pct"/>
            <w:tcBorders>
              <w:top w:val="single" w:color="000000" w:sz="12" w:space="0"/>
            </w:tcBorders>
            <w:noWrap/>
            <w:vAlign w:val="center"/>
          </w:tcPr>
          <w:p w14:paraId="7C1639D8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55.637</w:t>
            </w:r>
          </w:p>
        </w:tc>
      </w:tr>
      <w:tr w14:paraId="244193F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7" w:type="pct"/>
            <w:noWrap/>
            <w:vAlign w:val="center"/>
          </w:tcPr>
          <w:p w14:paraId="13F5159C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</w:t>
            </w:r>
          </w:p>
        </w:tc>
        <w:tc>
          <w:tcPr>
            <w:tcW w:w="456" w:type="pct"/>
            <w:noWrap/>
            <w:vAlign w:val="center"/>
          </w:tcPr>
          <w:p w14:paraId="3C4AC08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355.621</w:t>
            </w:r>
          </w:p>
        </w:tc>
        <w:tc>
          <w:tcPr>
            <w:tcW w:w="299" w:type="pct"/>
            <w:noWrap/>
            <w:vAlign w:val="center"/>
          </w:tcPr>
          <w:p w14:paraId="1AC930D2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28</w:t>
            </w:r>
          </w:p>
        </w:tc>
        <w:tc>
          <w:tcPr>
            <w:tcW w:w="457" w:type="pct"/>
            <w:noWrap/>
            <w:vAlign w:val="center"/>
          </w:tcPr>
          <w:p w14:paraId="3362B517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165.151</w:t>
            </w:r>
          </w:p>
        </w:tc>
        <w:tc>
          <w:tcPr>
            <w:tcW w:w="299" w:type="pct"/>
            <w:noWrap/>
            <w:vAlign w:val="center"/>
          </w:tcPr>
          <w:p w14:paraId="6CCA1429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54</w:t>
            </w:r>
          </w:p>
        </w:tc>
        <w:tc>
          <w:tcPr>
            <w:tcW w:w="457" w:type="pct"/>
            <w:noWrap/>
            <w:vAlign w:val="center"/>
          </w:tcPr>
          <w:p w14:paraId="1F745CD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113.453</w:t>
            </w:r>
          </w:p>
        </w:tc>
        <w:tc>
          <w:tcPr>
            <w:tcW w:w="299" w:type="pct"/>
            <w:noWrap/>
            <w:vAlign w:val="center"/>
          </w:tcPr>
          <w:p w14:paraId="4E194B0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80</w:t>
            </w:r>
          </w:p>
        </w:tc>
        <w:tc>
          <w:tcPr>
            <w:tcW w:w="410" w:type="pct"/>
            <w:noWrap/>
            <w:vAlign w:val="center"/>
          </w:tcPr>
          <w:p w14:paraId="3B60904E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88.281</w:t>
            </w:r>
          </w:p>
        </w:tc>
        <w:tc>
          <w:tcPr>
            <w:tcW w:w="269" w:type="pct"/>
            <w:noWrap/>
            <w:vAlign w:val="center"/>
          </w:tcPr>
          <w:p w14:paraId="028CD9BB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106</w:t>
            </w:r>
          </w:p>
        </w:tc>
        <w:tc>
          <w:tcPr>
            <w:tcW w:w="404" w:type="pct"/>
            <w:noWrap/>
            <w:vAlign w:val="center"/>
          </w:tcPr>
          <w:p w14:paraId="708982CB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73.103</w:t>
            </w:r>
          </w:p>
        </w:tc>
        <w:tc>
          <w:tcPr>
            <w:tcW w:w="269" w:type="pct"/>
            <w:noWrap/>
            <w:vAlign w:val="center"/>
          </w:tcPr>
          <w:p w14:paraId="666B97D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132</w:t>
            </w:r>
          </w:p>
        </w:tc>
        <w:tc>
          <w:tcPr>
            <w:tcW w:w="404" w:type="pct"/>
            <w:noWrap/>
            <w:vAlign w:val="center"/>
          </w:tcPr>
          <w:p w14:paraId="48ADDC44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62.842</w:t>
            </w:r>
          </w:p>
        </w:tc>
        <w:tc>
          <w:tcPr>
            <w:tcW w:w="269" w:type="pct"/>
            <w:noWrap/>
            <w:vAlign w:val="center"/>
          </w:tcPr>
          <w:p w14:paraId="50E7F485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158</w:t>
            </w:r>
          </w:p>
        </w:tc>
        <w:tc>
          <w:tcPr>
            <w:tcW w:w="404" w:type="pct"/>
            <w:noWrap/>
            <w:vAlign w:val="center"/>
          </w:tcPr>
          <w:p w14:paraId="6D9C67A8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55.388</w:t>
            </w:r>
          </w:p>
        </w:tc>
      </w:tr>
      <w:tr w14:paraId="43B91EB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7" w:type="pct"/>
            <w:noWrap/>
            <w:vAlign w:val="center"/>
          </w:tcPr>
          <w:p w14:paraId="02D62EFF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3</w:t>
            </w:r>
          </w:p>
        </w:tc>
        <w:tc>
          <w:tcPr>
            <w:tcW w:w="456" w:type="pct"/>
            <w:noWrap/>
            <w:vAlign w:val="center"/>
          </w:tcPr>
          <w:p w14:paraId="6DD58BF4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338.575</w:t>
            </w:r>
          </w:p>
        </w:tc>
        <w:tc>
          <w:tcPr>
            <w:tcW w:w="299" w:type="pct"/>
            <w:noWrap/>
            <w:vAlign w:val="center"/>
          </w:tcPr>
          <w:p w14:paraId="34670D0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29</w:t>
            </w:r>
          </w:p>
        </w:tc>
        <w:tc>
          <w:tcPr>
            <w:tcW w:w="457" w:type="pct"/>
            <w:noWrap/>
            <w:vAlign w:val="center"/>
          </w:tcPr>
          <w:p w14:paraId="706A7F0E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162.138</w:t>
            </w:r>
          </w:p>
        </w:tc>
        <w:tc>
          <w:tcPr>
            <w:tcW w:w="299" w:type="pct"/>
            <w:noWrap/>
            <w:vAlign w:val="center"/>
          </w:tcPr>
          <w:p w14:paraId="409935EB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55</w:t>
            </w:r>
          </w:p>
        </w:tc>
        <w:tc>
          <w:tcPr>
            <w:tcW w:w="457" w:type="pct"/>
            <w:noWrap/>
            <w:vAlign w:val="center"/>
          </w:tcPr>
          <w:p w14:paraId="50B65FB2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112.174</w:t>
            </w:r>
          </w:p>
        </w:tc>
        <w:tc>
          <w:tcPr>
            <w:tcW w:w="299" w:type="pct"/>
            <w:noWrap/>
            <w:vAlign w:val="center"/>
          </w:tcPr>
          <w:p w14:paraId="7F821C02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81</w:t>
            </w:r>
          </w:p>
        </w:tc>
        <w:tc>
          <w:tcPr>
            <w:tcW w:w="410" w:type="pct"/>
            <w:noWrap/>
            <w:vAlign w:val="center"/>
          </w:tcPr>
          <w:p w14:paraId="3D796B98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87.562</w:t>
            </w:r>
          </w:p>
        </w:tc>
        <w:tc>
          <w:tcPr>
            <w:tcW w:w="269" w:type="pct"/>
            <w:noWrap/>
            <w:vAlign w:val="center"/>
          </w:tcPr>
          <w:p w14:paraId="76216B3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107</w:t>
            </w:r>
          </w:p>
        </w:tc>
        <w:tc>
          <w:tcPr>
            <w:tcW w:w="404" w:type="pct"/>
            <w:noWrap/>
            <w:vAlign w:val="center"/>
          </w:tcPr>
          <w:p w14:paraId="7B1B7512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72.636</w:t>
            </w:r>
          </w:p>
        </w:tc>
        <w:tc>
          <w:tcPr>
            <w:tcW w:w="269" w:type="pct"/>
            <w:noWrap/>
            <w:vAlign w:val="center"/>
          </w:tcPr>
          <w:p w14:paraId="67672E0B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133</w:t>
            </w:r>
          </w:p>
        </w:tc>
        <w:tc>
          <w:tcPr>
            <w:tcW w:w="404" w:type="pct"/>
            <w:noWrap/>
            <w:vAlign w:val="center"/>
          </w:tcPr>
          <w:p w14:paraId="7C5E5B98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62.512</w:t>
            </w:r>
          </w:p>
        </w:tc>
        <w:tc>
          <w:tcPr>
            <w:tcW w:w="269" w:type="pct"/>
            <w:noWrap/>
            <w:vAlign w:val="center"/>
          </w:tcPr>
          <w:p w14:paraId="4AECE33C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159</w:t>
            </w:r>
          </w:p>
        </w:tc>
        <w:tc>
          <w:tcPr>
            <w:tcW w:w="404" w:type="pct"/>
            <w:noWrap/>
            <w:vAlign w:val="center"/>
          </w:tcPr>
          <w:p w14:paraId="7CD648F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55.141</w:t>
            </w:r>
          </w:p>
        </w:tc>
      </w:tr>
      <w:tr w14:paraId="14B06B7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7" w:type="pct"/>
            <w:noWrap/>
            <w:vAlign w:val="center"/>
          </w:tcPr>
          <w:p w14:paraId="2FDC3251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4</w:t>
            </w:r>
          </w:p>
        </w:tc>
        <w:tc>
          <w:tcPr>
            <w:tcW w:w="456" w:type="pct"/>
            <w:noWrap/>
            <w:vAlign w:val="center"/>
          </w:tcPr>
          <w:p w14:paraId="2D830D1E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323.303</w:t>
            </w:r>
          </w:p>
        </w:tc>
        <w:tc>
          <w:tcPr>
            <w:tcW w:w="299" w:type="pct"/>
            <w:noWrap/>
            <w:vAlign w:val="center"/>
          </w:tcPr>
          <w:p w14:paraId="179AFA83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30</w:t>
            </w:r>
          </w:p>
        </w:tc>
        <w:tc>
          <w:tcPr>
            <w:tcW w:w="457" w:type="pct"/>
            <w:noWrap/>
            <w:vAlign w:val="center"/>
          </w:tcPr>
          <w:p w14:paraId="2F89396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159.248</w:t>
            </w:r>
          </w:p>
        </w:tc>
        <w:tc>
          <w:tcPr>
            <w:tcW w:w="299" w:type="pct"/>
            <w:noWrap/>
            <w:vAlign w:val="center"/>
          </w:tcPr>
          <w:p w14:paraId="3E6CC92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56</w:t>
            </w:r>
          </w:p>
        </w:tc>
        <w:tc>
          <w:tcPr>
            <w:tcW w:w="457" w:type="pct"/>
            <w:noWrap/>
            <w:vAlign w:val="center"/>
          </w:tcPr>
          <w:p w14:paraId="6E6E1D6E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110.929</w:t>
            </w:r>
          </w:p>
        </w:tc>
        <w:tc>
          <w:tcPr>
            <w:tcW w:w="299" w:type="pct"/>
            <w:noWrap/>
            <w:vAlign w:val="center"/>
          </w:tcPr>
          <w:p w14:paraId="116C089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82</w:t>
            </w:r>
          </w:p>
        </w:tc>
        <w:tc>
          <w:tcPr>
            <w:tcW w:w="410" w:type="pct"/>
            <w:noWrap/>
            <w:vAlign w:val="center"/>
          </w:tcPr>
          <w:p w14:paraId="7893280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86.856</w:t>
            </w:r>
          </w:p>
        </w:tc>
        <w:tc>
          <w:tcPr>
            <w:tcW w:w="269" w:type="pct"/>
            <w:noWrap/>
            <w:vAlign w:val="center"/>
          </w:tcPr>
          <w:p w14:paraId="407483B1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108</w:t>
            </w:r>
          </w:p>
        </w:tc>
        <w:tc>
          <w:tcPr>
            <w:tcW w:w="404" w:type="pct"/>
            <w:noWrap/>
            <w:vAlign w:val="center"/>
          </w:tcPr>
          <w:p w14:paraId="50ECF8A3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72.176</w:t>
            </w:r>
          </w:p>
        </w:tc>
        <w:tc>
          <w:tcPr>
            <w:tcW w:w="269" w:type="pct"/>
            <w:noWrap/>
            <w:vAlign w:val="center"/>
          </w:tcPr>
          <w:p w14:paraId="2E0B6F2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134</w:t>
            </w:r>
          </w:p>
        </w:tc>
        <w:tc>
          <w:tcPr>
            <w:tcW w:w="404" w:type="pct"/>
            <w:noWrap/>
            <w:vAlign w:val="center"/>
          </w:tcPr>
          <w:p w14:paraId="07B471F5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62.186</w:t>
            </w:r>
          </w:p>
        </w:tc>
        <w:tc>
          <w:tcPr>
            <w:tcW w:w="269" w:type="pct"/>
            <w:noWrap/>
            <w:vAlign w:val="center"/>
          </w:tcPr>
          <w:p w14:paraId="3084735C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160</w:t>
            </w:r>
          </w:p>
        </w:tc>
        <w:tc>
          <w:tcPr>
            <w:tcW w:w="404" w:type="pct"/>
            <w:noWrap/>
            <w:vAlign w:val="center"/>
          </w:tcPr>
          <w:p w14:paraId="644A6277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54.897</w:t>
            </w:r>
          </w:p>
        </w:tc>
      </w:tr>
      <w:tr w14:paraId="765B455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7" w:type="pct"/>
            <w:noWrap/>
            <w:vAlign w:val="center"/>
          </w:tcPr>
          <w:p w14:paraId="4F176DD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</w:t>
            </w:r>
          </w:p>
        </w:tc>
        <w:tc>
          <w:tcPr>
            <w:tcW w:w="456" w:type="pct"/>
            <w:noWrap/>
            <w:vAlign w:val="center"/>
          </w:tcPr>
          <w:p w14:paraId="50DE11D2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309.53</w:t>
            </w:r>
          </w:p>
        </w:tc>
        <w:tc>
          <w:tcPr>
            <w:tcW w:w="299" w:type="pct"/>
            <w:noWrap/>
            <w:vAlign w:val="center"/>
          </w:tcPr>
          <w:p w14:paraId="725E8605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31</w:t>
            </w:r>
          </w:p>
        </w:tc>
        <w:tc>
          <w:tcPr>
            <w:tcW w:w="457" w:type="pct"/>
            <w:noWrap/>
            <w:vAlign w:val="center"/>
          </w:tcPr>
          <w:p w14:paraId="2F485AC3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156.475</w:t>
            </w:r>
          </w:p>
        </w:tc>
        <w:tc>
          <w:tcPr>
            <w:tcW w:w="299" w:type="pct"/>
            <w:noWrap/>
            <w:vAlign w:val="center"/>
          </w:tcPr>
          <w:p w14:paraId="05CEC8E1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57</w:t>
            </w:r>
          </w:p>
        </w:tc>
        <w:tc>
          <w:tcPr>
            <w:tcW w:w="457" w:type="pct"/>
            <w:noWrap/>
            <w:vAlign w:val="center"/>
          </w:tcPr>
          <w:p w14:paraId="68FD11A3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109.715</w:t>
            </w:r>
          </w:p>
        </w:tc>
        <w:tc>
          <w:tcPr>
            <w:tcW w:w="299" w:type="pct"/>
            <w:noWrap/>
            <w:vAlign w:val="center"/>
          </w:tcPr>
          <w:p w14:paraId="4F9A995E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83</w:t>
            </w:r>
          </w:p>
        </w:tc>
        <w:tc>
          <w:tcPr>
            <w:tcW w:w="410" w:type="pct"/>
            <w:noWrap/>
            <w:vAlign w:val="center"/>
          </w:tcPr>
          <w:p w14:paraId="78FA8E5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86.162</w:t>
            </w:r>
          </w:p>
        </w:tc>
        <w:tc>
          <w:tcPr>
            <w:tcW w:w="269" w:type="pct"/>
            <w:noWrap/>
            <w:vAlign w:val="center"/>
          </w:tcPr>
          <w:p w14:paraId="3F33FF6B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109</w:t>
            </w:r>
          </w:p>
        </w:tc>
        <w:tc>
          <w:tcPr>
            <w:tcW w:w="404" w:type="pct"/>
            <w:noWrap/>
            <w:vAlign w:val="center"/>
          </w:tcPr>
          <w:p w14:paraId="48DA74E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71.723</w:t>
            </w:r>
          </w:p>
        </w:tc>
        <w:tc>
          <w:tcPr>
            <w:tcW w:w="269" w:type="pct"/>
            <w:noWrap/>
            <w:vAlign w:val="center"/>
          </w:tcPr>
          <w:p w14:paraId="7FC485C1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135</w:t>
            </w:r>
          </w:p>
        </w:tc>
        <w:tc>
          <w:tcPr>
            <w:tcW w:w="404" w:type="pct"/>
            <w:noWrap/>
            <w:vAlign w:val="center"/>
          </w:tcPr>
          <w:p w14:paraId="314C3F44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61.864</w:t>
            </w:r>
          </w:p>
        </w:tc>
        <w:tc>
          <w:tcPr>
            <w:tcW w:w="269" w:type="pct"/>
            <w:noWrap/>
            <w:vAlign w:val="center"/>
          </w:tcPr>
          <w:p w14:paraId="5523DACF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161</w:t>
            </w:r>
          </w:p>
        </w:tc>
        <w:tc>
          <w:tcPr>
            <w:tcW w:w="404" w:type="pct"/>
            <w:noWrap/>
            <w:vAlign w:val="center"/>
          </w:tcPr>
          <w:p w14:paraId="5B8E1F7F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54.655</w:t>
            </w:r>
          </w:p>
        </w:tc>
      </w:tr>
      <w:tr w14:paraId="6AD5D1A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7" w:type="pct"/>
            <w:noWrap/>
            <w:vAlign w:val="center"/>
          </w:tcPr>
          <w:p w14:paraId="268024A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</w:t>
            </w:r>
          </w:p>
        </w:tc>
        <w:tc>
          <w:tcPr>
            <w:tcW w:w="456" w:type="pct"/>
            <w:noWrap/>
            <w:vAlign w:val="center"/>
          </w:tcPr>
          <w:p w14:paraId="1D09D815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297.038</w:t>
            </w:r>
          </w:p>
        </w:tc>
        <w:tc>
          <w:tcPr>
            <w:tcW w:w="299" w:type="pct"/>
            <w:noWrap/>
            <w:vAlign w:val="center"/>
          </w:tcPr>
          <w:p w14:paraId="1DB35BD2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32</w:t>
            </w:r>
          </w:p>
        </w:tc>
        <w:tc>
          <w:tcPr>
            <w:tcW w:w="457" w:type="pct"/>
            <w:noWrap/>
            <w:vAlign w:val="center"/>
          </w:tcPr>
          <w:p w14:paraId="04D657FE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153.81</w:t>
            </w:r>
          </w:p>
        </w:tc>
        <w:tc>
          <w:tcPr>
            <w:tcW w:w="299" w:type="pct"/>
            <w:noWrap/>
            <w:vAlign w:val="center"/>
          </w:tcPr>
          <w:p w14:paraId="2DFA507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58</w:t>
            </w:r>
          </w:p>
        </w:tc>
        <w:tc>
          <w:tcPr>
            <w:tcW w:w="457" w:type="pct"/>
            <w:noWrap/>
            <w:vAlign w:val="center"/>
          </w:tcPr>
          <w:p w14:paraId="76ECB61F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108.531</w:t>
            </w:r>
          </w:p>
        </w:tc>
        <w:tc>
          <w:tcPr>
            <w:tcW w:w="299" w:type="pct"/>
            <w:noWrap/>
            <w:vAlign w:val="center"/>
          </w:tcPr>
          <w:p w14:paraId="7213B081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84</w:t>
            </w:r>
          </w:p>
        </w:tc>
        <w:tc>
          <w:tcPr>
            <w:tcW w:w="410" w:type="pct"/>
            <w:noWrap/>
            <w:vAlign w:val="center"/>
          </w:tcPr>
          <w:p w14:paraId="78673EC5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85.482</w:t>
            </w:r>
          </w:p>
        </w:tc>
        <w:tc>
          <w:tcPr>
            <w:tcW w:w="269" w:type="pct"/>
            <w:noWrap/>
            <w:vAlign w:val="center"/>
          </w:tcPr>
          <w:p w14:paraId="2BDFF9C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110</w:t>
            </w:r>
          </w:p>
        </w:tc>
        <w:tc>
          <w:tcPr>
            <w:tcW w:w="404" w:type="pct"/>
            <w:noWrap/>
            <w:vAlign w:val="center"/>
          </w:tcPr>
          <w:p w14:paraId="4A7E755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71.277</w:t>
            </w:r>
          </w:p>
        </w:tc>
        <w:tc>
          <w:tcPr>
            <w:tcW w:w="269" w:type="pct"/>
            <w:noWrap/>
            <w:vAlign w:val="center"/>
          </w:tcPr>
          <w:p w14:paraId="7068D5A9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136</w:t>
            </w:r>
          </w:p>
        </w:tc>
        <w:tc>
          <w:tcPr>
            <w:tcW w:w="404" w:type="pct"/>
            <w:noWrap/>
            <w:vAlign w:val="center"/>
          </w:tcPr>
          <w:p w14:paraId="00D997AE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61.546</w:t>
            </w:r>
          </w:p>
        </w:tc>
        <w:tc>
          <w:tcPr>
            <w:tcW w:w="269" w:type="pct"/>
            <w:noWrap/>
            <w:vAlign w:val="center"/>
          </w:tcPr>
          <w:p w14:paraId="369C954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162</w:t>
            </w:r>
          </w:p>
        </w:tc>
        <w:tc>
          <w:tcPr>
            <w:tcW w:w="404" w:type="pct"/>
            <w:noWrap/>
            <w:vAlign w:val="center"/>
          </w:tcPr>
          <w:p w14:paraId="30168414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54.416</w:t>
            </w:r>
          </w:p>
        </w:tc>
      </w:tr>
      <w:tr w14:paraId="0B05A8D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7" w:type="pct"/>
            <w:noWrap/>
            <w:vAlign w:val="center"/>
          </w:tcPr>
          <w:p w14:paraId="27D9AE98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</w:t>
            </w:r>
          </w:p>
        </w:tc>
        <w:tc>
          <w:tcPr>
            <w:tcW w:w="456" w:type="pct"/>
            <w:noWrap/>
            <w:vAlign w:val="center"/>
          </w:tcPr>
          <w:p w14:paraId="650BC17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285.651</w:t>
            </w:r>
          </w:p>
        </w:tc>
        <w:tc>
          <w:tcPr>
            <w:tcW w:w="299" w:type="pct"/>
            <w:noWrap/>
            <w:vAlign w:val="center"/>
          </w:tcPr>
          <w:p w14:paraId="0F0A515F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33</w:t>
            </w:r>
          </w:p>
        </w:tc>
        <w:tc>
          <w:tcPr>
            <w:tcW w:w="457" w:type="pct"/>
            <w:noWrap/>
            <w:vAlign w:val="center"/>
          </w:tcPr>
          <w:p w14:paraId="19E05A25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151.248</w:t>
            </w:r>
          </w:p>
        </w:tc>
        <w:tc>
          <w:tcPr>
            <w:tcW w:w="299" w:type="pct"/>
            <w:noWrap/>
            <w:vAlign w:val="center"/>
          </w:tcPr>
          <w:p w14:paraId="4EEEEC7F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59</w:t>
            </w:r>
          </w:p>
        </w:tc>
        <w:tc>
          <w:tcPr>
            <w:tcW w:w="457" w:type="pct"/>
            <w:noWrap/>
            <w:vAlign w:val="center"/>
          </w:tcPr>
          <w:p w14:paraId="3EF3A0AC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107.376</w:t>
            </w:r>
          </w:p>
        </w:tc>
        <w:tc>
          <w:tcPr>
            <w:tcW w:w="299" w:type="pct"/>
            <w:noWrap/>
            <w:vAlign w:val="center"/>
          </w:tcPr>
          <w:p w14:paraId="2367CCD7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85</w:t>
            </w:r>
          </w:p>
        </w:tc>
        <w:tc>
          <w:tcPr>
            <w:tcW w:w="410" w:type="pct"/>
            <w:noWrap/>
            <w:vAlign w:val="center"/>
          </w:tcPr>
          <w:p w14:paraId="602A0C3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84.814</w:t>
            </w:r>
          </w:p>
        </w:tc>
        <w:tc>
          <w:tcPr>
            <w:tcW w:w="269" w:type="pct"/>
            <w:noWrap/>
            <w:vAlign w:val="center"/>
          </w:tcPr>
          <w:p w14:paraId="4823E8C8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111</w:t>
            </w:r>
          </w:p>
        </w:tc>
        <w:tc>
          <w:tcPr>
            <w:tcW w:w="404" w:type="pct"/>
            <w:noWrap/>
            <w:vAlign w:val="center"/>
          </w:tcPr>
          <w:p w14:paraId="24A62716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70.836</w:t>
            </w:r>
          </w:p>
        </w:tc>
        <w:tc>
          <w:tcPr>
            <w:tcW w:w="269" w:type="pct"/>
            <w:noWrap/>
            <w:vAlign w:val="center"/>
          </w:tcPr>
          <w:p w14:paraId="15363616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137</w:t>
            </w:r>
          </w:p>
        </w:tc>
        <w:tc>
          <w:tcPr>
            <w:tcW w:w="404" w:type="pct"/>
            <w:noWrap/>
            <w:vAlign w:val="center"/>
          </w:tcPr>
          <w:p w14:paraId="5BC59B38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61.232</w:t>
            </w:r>
          </w:p>
        </w:tc>
        <w:tc>
          <w:tcPr>
            <w:tcW w:w="269" w:type="pct"/>
            <w:noWrap/>
            <w:vAlign w:val="center"/>
          </w:tcPr>
          <w:p w14:paraId="46E09A25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163</w:t>
            </w:r>
          </w:p>
        </w:tc>
        <w:tc>
          <w:tcPr>
            <w:tcW w:w="404" w:type="pct"/>
            <w:noWrap/>
            <w:vAlign w:val="center"/>
          </w:tcPr>
          <w:p w14:paraId="31865F6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54.179</w:t>
            </w:r>
          </w:p>
        </w:tc>
      </w:tr>
      <w:tr w14:paraId="3DF9304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7" w:type="pct"/>
            <w:noWrap/>
            <w:vAlign w:val="center"/>
          </w:tcPr>
          <w:p w14:paraId="732BE898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</w:t>
            </w:r>
          </w:p>
        </w:tc>
        <w:tc>
          <w:tcPr>
            <w:tcW w:w="456" w:type="pct"/>
            <w:noWrap/>
            <w:vAlign w:val="center"/>
          </w:tcPr>
          <w:p w14:paraId="768705E7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275.222</w:t>
            </w:r>
          </w:p>
        </w:tc>
        <w:tc>
          <w:tcPr>
            <w:tcW w:w="299" w:type="pct"/>
            <w:noWrap/>
            <w:vAlign w:val="center"/>
          </w:tcPr>
          <w:p w14:paraId="34FA6455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34</w:t>
            </w:r>
          </w:p>
        </w:tc>
        <w:tc>
          <w:tcPr>
            <w:tcW w:w="457" w:type="pct"/>
            <w:noWrap/>
            <w:vAlign w:val="center"/>
          </w:tcPr>
          <w:p w14:paraId="04E7DCA3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148.782</w:t>
            </w:r>
          </w:p>
        </w:tc>
        <w:tc>
          <w:tcPr>
            <w:tcW w:w="299" w:type="pct"/>
            <w:noWrap/>
            <w:vAlign w:val="center"/>
          </w:tcPr>
          <w:p w14:paraId="4E07FED4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60</w:t>
            </w:r>
          </w:p>
        </w:tc>
        <w:tc>
          <w:tcPr>
            <w:tcW w:w="457" w:type="pct"/>
            <w:noWrap/>
            <w:vAlign w:val="center"/>
          </w:tcPr>
          <w:p w14:paraId="23C7EBE6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106.249</w:t>
            </w:r>
          </w:p>
        </w:tc>
        <w:tc>
          <w:tcPr>
            <w:tcW w:w="299" w:type="pct"/>
            <w:noWrap/>
            <w:vAlign w:val="center"/>
          </w:tcPr>
          <w:p w14:paraId="47B1AB13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86</w:t>
            </w:r>
          </w:p>
        </w:tc>
        <w:tc>
          <w:tcPr>
            <w:tcW w:w="410" w:type="pct"/>
            <w:noWrap/>
            <w:vAlign w:val="center"/>
          </w:tcPr>
          <w:p w14:paraId="05FCCD8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84.157</w:t>
            </w:r>
          </w:p>
        </w:tc>
        <w:tc>
          <w:tcPr>
            <w:tcW w:w="269" w:type="pct"/>
            <w:noWrap/>
            <w:vAlign w:val="center"/>
          </w:tcPr>
          <w:p w14:paraId="4E663EF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112</w:t>
            </w:r>
          </w:p>
        </w:tc>
        <w:tc>
          <w:tcPr>
            <w:tcW w:w="404" w:type="pct"/>
            <w:noWrap/>
            <w:vAlign w:val="center"/>
          </w:tcPr>
          <w:p w14:paraId="4389572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70.402</w:t>
            </w:r>
          </w:p>
        </w:tc>
        <w:tc>
          <w:tcPr>
            <w:tcW w:w="269" w:type="pct"/>
            <w:noWrap/>
            <w:vAlign w:val="center"/>
          </w:tcPr>
          <w:p w14:paraId="06E238F6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138</w:t>
            </w:r>
          </w:p>
        </w:tc>
        <w:tc>
          <w:tcPr>
            <w:tcW w:w="404" w:type="pct"/>
            <w:noWrap/>
            <w:vAlign w:val="center"/>
          </w:tcPr>
          <w:p w14:paraId="2FAFE027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60.921</w:t>
            </w:r>
          </w:p>
        </w:tc>
        <w:tc>
          <w:tcPr>
            <w:tcW w:w="269" w:type="pct"/>
            <w:noWrap/>
            <w:vAlign w:val="center"/>
          </w:tcPr>
          <w:p w14:paraId="09370725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164</w:t>
            </w:r>
          </w:p>
        </w:tc>
        <w:tc>
          <w:tcPr>
            <w:tcW w:w="404" w:type="pct"/>
            <w:noWrap/>
            <w:vAlign w:val="center"/>
          </w:tcPr>
          <w:p w14:paraId="1F19DB27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53.945</w:t>
            </w:r>
          </w:p>
        </w:tc>
      </w:tr>
      <w:tr w14:paraId="1D2C3D7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7" w:type="pct"/>
            <w:noWrap/>
            <w:vAlign w:val="center"/>
          </w:tcPr>
          <w:p w14:paraId="1BBEB83E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9</w:t>
            </w:r>
          </w:p>
        </w:tc>
        <w:tc>
          <w:tcPr>
            <w:tcW w:w="456" w:type="pct"/>
            <w:noWrap/>
            <w:vAlign w:val="center"/>
          </w:tcPr>
          <w:p w14:paraId="7EAED3D3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265.632</w:t>
            </w:r>
          </w:p>
        </w:tc>
        <w:tc>
          <w:tcPr>
            <w:tcW w:w="299" w:type="pct"/>
            <w:noWrap/>
            <w:vAlign w:val="center"/>
          </w:tcPr>
          <w:p w14:paraId="1401336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35</w:t>
            </w:r>
          </w:p>
        </w:tc>
        <w:tc>
          <w:tcPr>
            <w:tcW w:w="457" w:type="pct"/>
            <w:noWrap/>
            <w:vAlign w:val="center"/>
          </w:tcPr>
          <w:p w14:paraId="0D1E941F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146.407</w:t>
            </w:r>
          </w:p>
        </w:tc>
        <w:tc>
          <w:tcPr>
            <w:tcW w:w="299" w:type="pct"/>
            <w:noWrap/>
            <w:vAlign w:val="center"/>
          </w:tcPr>
          <w:p w14:paraId="69253397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61</w:t>
            </w:r>
          </w:p>
        </w:tc>
        <w:tc>
          <w:tcPr>
            <w:tcW w:w="457" w:type="pct"/>
            <w:noWrap/>
            <w:vAlign w:val="center"/>
          </w:tcPr>
          <w:p w14:paraId="533908E3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105.149</w:t>
            </w:r>
          </w:p>
        </w:tc>
        <w:tc>
          <w:tcPr>
            <w:tcW w:w="299" w:type="pct"/>
            <w:noWrap/>
            <w:vAlign w:val="center"/>
          </w:tcPr>
          <w:p w14:paraId="4E16CEEC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87</w:t>
            </w:r>
          </w:p>
        </w:tc>
        <w:tc>
          <w:tcPr>
            <w:tcW w:w="410" w:type="pct"/>
            <w:noWrap/>
            <w:vAlign w:val="center"/>
          </w:tcPr>
          <w:p w14:paraId="5C0D0122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83.513</w:t>
            </w:r>
          </w:p>
        </w:tc>
        <w:tc>
          <w:tcPr>
            <w:tcW w:w="269" w:type="pct"/>
            <w:noWrap/>
            <w:vAlign w:val="center"/>
          </w:tcPr>
          <w:p w14:paraId="79F1678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113</w:t>
            </w:r>
          </w:p>
        </w:tc>
        <w:tc>
          <w:tcPr>
            <w:tcW w:w="404" w:type="pct"/>
            <w:noWrap/>
            <w:vAlign w:val="center"/>
          </w:tcPr>
          <w:p w14:paraId="3D1E1271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69.974</w:t>
            </w:r>
          </w:p>
        </w:tc>
        <w:tc>
          <w:tcPr>
            <w:tcW w:w="269" w:type="pct"/>
            <w:noWrap/>
            <w:vAlign w:val="center"/>
          </w:tcPr>
          <w:p w14:paraId="45B655E3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139</w:t>
            </w:r>
          </w:p>
        </w:tc>
        <w:tc>
          <w:tcPr>
            <w:tcW w:w="404" w:type="pct"/>
            <w:noWrap/>
            <w:vAlign w:val="center"/>
          </w:tcPr>
          <w:p w14:paraId="7F09C153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60.614</w:t>
            </w:r>
          </w:p>
        </w:tc>
        <w:tc>
          <w:tcPr>
            <w:tcW w:w="269" w:type="pct"/>
            <w:noWrap/>
            <w:vAlign w:val="center"/>
          </w:tcPr>
          <w:p w14:paraId="344A8184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165</w:t>
            </w:r>
          </w:p>
        </w:tc>
        <w:tc>
          <w:tcPr>
            <w:tcW w:w="404" w:type="pct"/>
            <w:noWrap/>
            <w:vAlign w:val="center"/>
          </w:tcPr>
          <w:p w14:paraId="2957823E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53.713</w:t>
            </w:r>
          </w:p>
        </w:tc>
      </w:tr>
      <w:tr w14:paraId="471E1B3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7" w:type="pct"/>
            <w:noWrap/>
            <w:vAlign w:val="center"/>
          </w:tcPr>
          <w:p w14:paraId="453F003B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10</w:t>
            </w:r>
          </w:p>
        </w:tc>
        <w:tc>
          <w:tcPr>
            <w:tcW w:w="456" w:type="pct"/>
            <w:noWrap/>
            <w:vAlign w:val="center"/>
          </w:tcPr>
          <w:p w14:paraId="1CF8B6E5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256.778</w:t>
            </w:r>
          </w:p>
        </w:tc>
        <w:tc>
          <w:tcPr>
            <w:tcW w:w="299" w:type="pct"/>
            <w:noWrap/>
            <w:vAlign w:val="center"/>
          </w:tcPr>
          <w:p w14:paraId="0C8D3268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36</w:t>
            </w:r>
          </w:p>
        </w:tc>
        <w:tc>
          <w:tcPr>
            <w:tcW w:w="457" w:type="pct"/>
            <w:noWrap/>
            <w:vAlign w:val="center"/>
          </w:tcPr>
          <w:p w14:paraId="1FD370A3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144.117</w:t>
            </w:r>
          </w:p>
        </w:tc>
        <w:tc>
          <w:tcPr>
            <w:tcW w:w="299" w:type="pct"/>
            <w:noWrap/>
            <w:vAlign w:val="center"/>
          </w:tcPr>
          <w:p w14:paraId="0D94E12E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62</w:t>
            </w:r>
          </w:p>
        </w:tc>
        <w:tc>
          <w:tcPr>
            <w:tcW w:w="457" w:type="pct"/>
            <w:noWrap/>
            <w:vAlign w:val="center"/>
          </w:tcPr>
          <w:p w14:paraId="238F4B86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104.074</w:t>
            </w:r>
          </w:p>
        </w:tc>
        <w:tc>
          <w:tcPr>
            <w:tcW w:w="299" w:type="pct"/>
            <w:noWrap/>
            <w:vAlign w:val="center"/>
          </w:tcPr>
          <w:p w14:paraId="4B5114CB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88</w:t>
            </w:r>
          </w:p>
        </w:tc>
        <w:tc>
          <w:tcPr>
            <w:tcW w:w="410" w:type="pct"/>
            <w:noWrap/>
            <w:vAlign w:val="center"/>
          </w:tcPr>
          <w:p w14:paraId="009783AC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82.879</w:t>
            </w:r>
          </w:p>
        </w:tc>
        <w:tc>
          <w:tcPr>
            <w:tcW w:w="269" w:type="pct"/>
            <w:noWrap/>
            <w:vAlign w:val="center"/>
          </w:tcPr>
          <w:p w14:paraId="4FA2FB61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114</w:t>
            </w:r>
          </w:p>
        </w:tc>
        <w:tc>
          <w:tcPr>
            <w:tcW w:w="404" w:type="pct"/>
            <w:noWrap/>
            <w:vAlign w:val="center"/>
          </w:tcPr>
          <w:p w14:paraId="3A92A449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69.552</w:t>
            </w:r>
          </w:p>
        </w:tc>
        <w:tc>
          <w:tcPr>
            <w:tcW w:w="269" w:type="pct"/>
            <w:noWrap/>
            <w:vAlign w:val="center"/>
          </w:tcPr>
          <w:p w14:paraId="26B566F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140</w:t>
            </w:r>
          </w:p>
        </w:tc>
        <w:tc>
          <w:tcPr>
            <w:tcW w:w="404" w:type="pct"/>
            <w:noWrap/>
            <w:vAlign w:val="center"/>
          </w:tcPr>
          <w:p w14:paraId="183C5239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60.311</w:t>
            </w:r>
          </w:p>
        </w:tc>
        <w:tc>
          <w:tcPr>
            <w:tcW w:w="269" w:type="pct"/>
            <w:noWrap/>
            <w:vAlign w:val="center"/>
          </w:tcPr>
          <w:p w14:paraId="5D2B2088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166</w:t>
            </w:r>
          </w:p>
        </w:tc>
        <w:tc>
          <w:tcPr>
            <w:tcW w:w="404" w:type="pct"/>
            <w:noWrap/>
            <w:vAlign w:val="center"/>
          </w:tcPr>
          <w:p w14:paraId="5A8BFAB7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53.483</w:t>
            </w:r>
          </w:p>
        </w:tc>
      </w:tr>
      <w:tr w14:paraId="2ADA2AA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7" w:type="pct"/>
            <w:noWrap/>
            <w:vAlign w:val="center"/>
          </w:tcPr>
          <w:p w14:paraId="6907EE6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11</w:t>
            </w:r>
          </w:p>
        </w:tc>
        <w:tc>
          <w:tcPr>
            <w:tcW w:w="456" w:type="pct"/>
            <w:noWrap/>
            <w:vAlign w:val="center"/>
          </w:tcPr>
          <w:p w14:paraId="705250F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248.576</w:t>
            </w:r>
          </w:p>
        </w:tc>
        <w:tc>
          <w:tcPr>
            <w:tcW w:w="299" w:type="pct"/>
            <w:noWrap/>
            <w:vAlign w:val="center"/>
          </w:tcPr>
          <w:p w14:paraId="20F9FD1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37</w:t>
            </w:r>
          </w:p>
        </w:tc>
        <w:tc>
          <w:tcPr>
            <w:tcW w:w="457" w:type="pct"/>
            <w:noWrap/>
            <w:vAlign w:val="center"/>
          </w:tcPr>
          <w:p w14:paraId="316FF71C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141.908</w:t>
            </w:r>
          </w:p>
        </w:tc>
        <w:tc>
          <w:tcPr>
            <w:tcW w:w="299" w:type="pct"/>
            <w:noWrap/>
            <w:vAlign w:val="center"/>
          </w:tcPr>
          <w:p w14:paraId="2F67C224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63</w:t>
            </w:r>
          </w:p>
        </w:tc>
        <w:tc>
          <w:tcPr>
            <w:tcW w:w="457" w:type="pct"/>
            <w:noWrap/>
            <w:vAlign w:val="center"/>
          </w:tcPr>
          <w:p w14:paraId="3A8FB82B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103.025</w:t>
            </w:r>
          </w:p>
        </w:tc>
        <w:tc>
          <w:tcPr>
            <w:tcW w:w="299" w:type="pct"/>
            <w:noWrap/>
            <w:vAlign w:val="center"/>
          </w:tcPr>
          <w:p w14:paraId="36992256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89</w:t>
            </w:r>
          </w:p>
        </w:tc>
        <w:tc>
          <w:tcPr>
            <w:tcW w:w="410" w:type="pct"/>
            <w:noWrap/>
            <w:vAlign w:val="center"/>
          </w:tcPr>
          <w:p w14:paraId="2BC7197B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82.257</w:t>
            </w:r>
          </w:p>
        </w:tc>
        <w:tc>
          <w:tcPr>
            <w:tcW w:w="269" w:type="pct"/>
            <w:noWrap/>
            <w:vAlign w:val="center"/>
          </w:tcPr>
          <w:p w14:paraId="10294E2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115</w:t>
            </w:r>
          </w:p>
        </w:tc>
        <w:tc>
          <w:tcPr>
            <w:tcW w:w="404" w:type="pct"/>
            <w:noWrap/>
            <w:vAlign w:val="center"/>
          </w:tcPr>
          <w:p w14:paraId="1BA869DE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69.136</w:t>
            </w:r>
          </w:p>
        </w:tc>
        <w:tc>
          <w:tcPr>
            <w:tcW w:w="269" w:type="pct"/>
            <w:noWrap/>
            <w:vAlign w:val="center"/>
          </w:tcPr>
          <w:p w14:paraId="26F21D8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141</w:t>
            </w:r>
          </w:p>
        </w:tc>
        <w:tc>
          <w:tcPr>
            <w:tcW w:w="404" w:type="pct"/>
            <w:noWrap/>
            <w:vAlign w:val="center"/>
          </w:tcPr>
          <w:p w14:paraId="316285A7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60.011</w:t>
            </w:r>
          </w:p>
        </w:tc>
        <w:tc>
          <w:tcPr>
            <w:tcW w:w="269" w:type="pct"/>
            <w:noWrap/>
            <w:vAlign w:val="center"/>
          </w:tcPr>
          <w:p w14:paraId="2BAE1C74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167</w:t>
            </w:r>
          </w:p>
        </w:tc>
        <w:tc>
          <w:tcPr>
            <w:tcW w:w="404" w:type="pct"/>
            <w:noWrap/>
            <w:vAlign w:val="center"/>
          </w:tcPr>
          <w:p w14:paraId="51865E3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53.255</w:t>
            </w:r>
          </w:p>
        </w:tc>
      </w:tr>
      <w:tr w14:paraId="5739818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7" w:type="pct"/>
            <w:noWrap/>
            <w:vAlign w:val="center"/>
          </w:tcPr>
          <w:p w14:paraId="0EA3BA2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12</w:t>
            </w:r>
          </w:p>
        </w:tc>
        <w:tc>
          <w:tcPr>
            <w:tcW w:w="456" w:type="pct"/>
            <w:noWrap/>
            <w:vAlign w:val="center"/>
          </w:tcPr>
          <w:p w14:paraId="3A29A125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240.954</w:t>
            </w:r>
          </w:p>
        </w:tc>
        <w:tc>
          <w:tcPr>
            <w:tcW w:w="299" w:type="pct"/>
            <w:noWrap/>
            <w:vAlign w:val="center"/>
          </w:tcPr>
          <w:p w14:paraId="6A17D1A5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38</w:t>
            </w:r>
          </w:p>
        </w:tc>
        <w:tc>
          <w:tcPr>
            <w:tcW w:w="457" w:type="pct"/>
            <w:noWrap/>
            <w:vAlign w:val="center"/>
          </w:tcPr>
          <w:p w14:paraId="2ED2928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139.776</w:t>
            </w:r>
          </w:p>
        </w:tc>
        <w:tc>
          <w:tcPr>
            <w:tcW w:w="299" w:type="pct"/>
            <w:noWrap/>
            <w:vAlign w:val="center"/>
          </w:tcPr>
          <w:p w14:paraId="5F4C8BA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64</w:t>
            </w:r>
          </w:p>
        </w:tc>
        <w:tc>
          <w:tcPr>
            <w:tcW w:w="457" w:type="pct"/>
            <w:noWrap/>
            <w:vAlign w:val="center"/>
          </w:tcPr>
          <w:p w14:paraId="169759FF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102</w:t>
            </w:r>
          </w:p>
        </w:tc>
        <w:tc>
          <w:tcPr>
            <w:tcW w:w="299" w:type="pct"/>
            <w:noWrap/>
            <w:vAlign w:val="center"/>
          </w:tcPr>
          <w:p w14:paraId="47643F9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90</w:t>
            </w:r>
          </w:p>
        </w:tc>
        <w:tc>
          <w:tcPr>
            <w:tcW w:w="410" w:type="pct"/>
            <w:noWrap/>
            <w:vAlign w:val="center"/>
          </w:tcPr>
          <w:p w14:paraId="6BE74C6E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81.645</w:t>
            </w:r>
          </w:p>
        </w:tc>
        <w:tc>
          <w:tcPr>
            <w:tcW w:w="269" w:type="pct"/>
            <w:noWrap/>
            <w:vAlign w:val="center"/>
          </w:tcPr>
          <w:p w14:paraId="236BFEF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116</w:t>
            </w:r>
          </w:p>
        </w:tc>
        <w:tc>
          <w:tcPr>
            <w:tcW w:w="404" w:type="pct"/>
            <w:noWrap/>
            <w:vAlign w:val="center"/>
          </w:tcPr>
          <w:p w14:paraId="01220076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68.725</w:t>
            </w:r>
          </w:p>
        </w:tc>
        <w:tc>
          <w:tcPr>
            <w:tcW w:w="269" w:type="pct"/>
            <w:noWrap/>
            <w:vAlign w:val="center"/>
          </w:tcPr>
          <w:p w14:paraId="10786C76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142</w:t>
            </w:r>
          </w:p>
        </w:tc>
        <w:tc>
          <w:tcPr>
            <w:tcW w:w="404" w:type="pct"/>
            <w:noWrap/>
            <w:vAlign w:val="center"/>
          </w:tcPr>
          <w:p w14:paraId="76E5AA2E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59.714</w:t>
            </w:r>
          </w:p>
        </w:tc>
        <w:tc>
          <w:tcPr>
            <w:tcW w:w="269" w:type="pct"/>
            <w:noWrap/>
            <w:vAlign w:val="center"/>
          </w:tcPr>
          <w:p w14:paraId="63BE9EB5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168</w:t>
            </w:r>
          </w:p>
        </w:tc>
        <w:tc>
          <w:tcPr>
            <w:tcW w:w="404" w:type="pct"/>
            <w:noWrap/>
            <w:vAlign w:val="center"/>
          </w:tcPr>
          <w:p w14:paraId="22DB6EE1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53.03</w:t>
            </w:r>
          </w:p>
        </w:tc>
      </w:tr>
      <w:tr w14:paraId="7E64A13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7" w:type="pct"/>
            <w:noWrap/>
            <w:vAlign w:val="center"/>
          </w:tcPr>
          <w:p w14:paraId="542A34E9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13</w:t>
            </w:r>
          </w:p>
        </w:tc>
        <w:tc>
          <w:tcPr>
            <w:tcW w:w="456" w:type="pct"/>
            <w:noWrap/>
            <w:vAlign w:val="center"/>
          </w:tcPr>
          <w:p w14:paraId="723CC2EE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233.85</w:t>
            </w:r>
          </w:p>
        </w:tc>
        <w:tc>
          <w:tcPr>
            <w:tcW w:w="299" w:type="pct"/>
            <w:noWrap/>
            <w:vAlign w:val="center"/>
          </w:tcPr>
          <w:p w14:paraId="200F2112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39</w:t>
            </w:r>
          </w:p>
        </w:tc>
        <w:tc>
          <w:tcPr>
            <w:tcW w:w="457" w:type="pct"/>
            <w:noWrap/>
            <w:vAlign w:val="center"/>
          </w:tcPr>
          <w:p w14:paraId="7F7465B5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137.717</w:t>
            </w:r>
          </w:p>
        </w:tc>
        <w:tc>
          <w:tcPr>
            <w:tcW w:w="299" w:type="pct"/>
            <w:noWrap/>
            <w:vAlign w:val="center"/>
          </w:tcPr>
          <w:p w14:paraId="2F6EDD78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65</w:t>
            </w:r>
          </w:p>
        </w:tc>
        <w:tc>
          <w:tcPr>
            <w:tcW w:w="457" w:type="pct"/>
            <w:noWrap/>
            <w:vAlign w:val="center"/>
          </w:tcPr>
          <w:p w14:paraId="4B33233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100.998</w:t>
            </w:r>
          </w:p>
        </w:tc>
        <w:tc>
          <w:tcPr>
            <w:tcW w:w="299" w:type="pct"/>
            <w:noWrap/>
            <w:vAlign w:val="center"/>
          </w:tcPr>
          <w:p w14:paraId="03DB51B9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91</w:t>
            </w:r>
          </w:p>
        </w:tc>
        <w:tc>
          <w:tcPr>
            <w:tcW w:w="410" w:type="pct"/>
            <w:noWrap/>
            <w:vAlign w:val="center"/>
          </w:tcPr>
          <w:p w14:paraId="0FDADE08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81.043</w:t>
            </w:r>
          </w:p>
        </w:tc>
        <w:tc>
          <w:tcPr>
            <w:tcW w:w="269" w:type="pct"/>
            <w:noWrap/>
            <w:vAlign w:val="center"/>
          </w:tcPr>
          <w:p w14:paraId="5A8498BE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117</w:t>
            </w:r>
          </w:p>
        </w:tc>
        <w:tc>
          <w:tcPr>
            <w:tcW w:w="404" w:type="pct"/>
            <w:noWrap/>
            <w:vAlign w:val="center"/>
          </w:tcPr>
          <w:p w14:paraId="2BE4A7F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68.32</w:t>
            </w:r>
          </w:p>
        </w:tc>
        <w:tc>
          <w:tcPr>
            <w:tcW w:w="269" w:type="pct"/>
            <w:noWrap/>
            <w:vAlign w:val="center"/>
          </w:tcPr>
          <w:p w14:paraId="7E0B5FC6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143</w:t>
            </w:r>
          </w:p>
        </w:tc>
        <w:tc>
          <w:tcPr>
            <w:tcW w:w="404" w:type="pct"/>
            <w:noWrap/>
            <w:vAlign w:val="center"/>
          </w:tcPr>
          <w:p w14:paraId="15663AF9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59.421</w:t>
            </w:r>
          </w:p>
        </w:tc>
        <w:tc>
          <w:tcPr>
            <w:tcW w:w="269" w:type="pct"/>
            <w:noWrap/>
            <w:vAlign w:val="center"/>
          </w:tcPr>
          <w:p w14:paraId="0DF128AB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169</w:t>
            </w:r>
          </w:p>
        </w:tc>
        <w:tc>
          <w:tcPr>
            <w:tcW w:w="404" w:type="pct"/>
            <w:noWrap/>
            <w:vAlign w:val="center"/>
          </w:tcPr>
          <w:p w14:paraId="77B1E329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52.806</w:t>
            </w:r>
          </w:p>
        </w:tc>
      </w:tr>
      <w:tr w14:paraId="46EB8BA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7" w:type="pct"/>
            <w:noWrap/>
            <w:vAlign w:val="center"/>
          </w:tcPr>
          <w:p w14:paraId="7588B408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14</w:t>
            </w:r>
          </w:p>
        </w:tc>
        <w:tc>
          <w:tcPr>
            <w:tcW w:w="456" w:type="pct"/>
            <w:noWrap/>
            <w:vAlign w:val="center"/>
          </w:tcPr>
          <w:p w14:paraId="186F9204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227.211</w:t>
            </w:r>
          </w:p>
        </w:tc>
        <w:tc>
          <w:tcPr>
            <w:tcW w:w="299" w:type="pct"/>
            <w:noWrap/>
            <w:vAlign w:val="center"/>
          </w:tcPr>
          <w:p w14:paraId="0B4167B7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40</w:t>
            </w:r>
          </w:p>
        </w:tc>
        <w:tc>
          <w:tcPr>
            <w:tcW w:w="457" w:type="pct"/>
            <w:noWrap/>
            <w:vAlign w:val="center"/>
          </w:tcPr>
          <w:p w14:paraId="67349D29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135.726</w:t>
            </w:r>
          </w:p>
        </w:tc>
        <w:tc>
          <w:tcPr>
            <w:tcW w:w="299" w:type="pct"/>
            <w:noWrap/>
            <w:vAlign w:val="center"/>
          </w:tcPr>
          <w:p w14:paraId="687E2B3F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66</w:t>
            </w:r>
          </w:p>
        </w:tc>
        <w:tc>
          <w:tcPr>
            <w:tcW w:w="457" w:type="pct"/>
            <w:noWrap/>
            <w:vAlign w:val="center"/>
          </w:tcPr>
          <w:p w14:paraId="4B4E0BAB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100.019</w:t>
            </w:r>
          </w:p>
        </w:tc>
        <w:tc>
          <w:tcPr>
            <w:tcW w:w="299" w:type="pct"/>
            <w:noWrap/>
            <w:vAlign w:val="center"/>
          </w:tcPr>
          <w:p w14:paraId="0C227BA9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92</w:t>
            </w:r>
          </w:p>
        </w:tc>
        <w:tc>
          <w:tcPr>
            <w:tcW w:w="410" w:type="pct"/>
            <w:noWrap/>
            <w:vAlign w:val="center"/>
          </w:tcPr>
          <w:p w14:paraId="21EEC263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80.452</w:t>
            </w:r>
          </w:p>
        </w:tc>
        <w:tc>
          <w:tcPr>
            <w:tcW w:w="269" w:type="pct"/>
            <w:noWrap/>
            <w:vAlign w:val="center"/>
          </w:tcPr>
          <w:p w14:paraId="5FA40816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118</w:t>
            </w:r>
          </w:p>
        </w:tc>
        <w:tc>
          <w:tcPr>
            <w:tcW w:w="404" w:type="pct"/>
            <w:noWrap/>
            <w:vAlign w:val="center"/>
          </w:tcPr>
          <w:p w14:paraId="32D70FB5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67.92</w:t>
            </w:r>
          </w:p>
        </w:tc>
        <w:tc>
          <w:tcPr>
            <w:tcW w:w="269" w:type="pct"/>
            <w:noWrap/>
            <w:vAlign w:val="center"/>
          </w:tcPr>
          <w:p w14:paraId="7F8252D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144</w:t>
            </w:r>
          </w:p>
        </w:tc>
        <w:tc>
          <w:tcPr>
            <w:tcW w:w="404" w:type="pct"/>
            <w:noWrap/>
            <w:vAlign w:val="center"/>
          </w:tcPr>
          <w:p w14:paraId="45B00161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59.131</w:t>
            </w:r>
          </w:p>
        </w:tc>
        <w:tc>
          <w:tcPr>
            <w:tcW w:w="269" w:type="pct"/>
            <w:noWrap/>
            <w:vAlign w:val="center"/>
          </w:tcPr>
          <w:p w14:paraId="0C31BDFC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170</w:t>
            </w:r>
          </w:p>
        </w:tc>
        <w:tc>
          <w:tcPr>
            <w:tcW w:w="404" w:type="pct"/>
            <w:noWrap/>
            <w:vAlign w:val="center"/>
          </w:tcPr>
          <w:p w14:paraId="6B52148E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52.585</w:t>
            </w:r>
          </w:p>
        </w:tc>
      </w:tr>
      <w:tr w14:paraId="4F4D1FD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7" w:type="pct"/>
            <w:noWrap/>
            <w:vAlign w:val="center"/>
          </w:tcPr>
          <w:p w14:paraId="5558D663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15</w:t>
            </w:r>
          </w:p>
        </w:tc>
        <w:tc>
          <w:tcPr>
            <w:tcW w:w="456" w:type="pct"/>
            <w:noWrap/>
            <w:vAlign w:val="center"/>
          </w:tcPr>
          <w:p w14:paraId="4C257C9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220.991</w:t>
            </w:r>
          </w:p>
        </w:tc>
        <w:tc>
          <w:tcPr>
            <w:tcW w:w="299" w:type="pct"/>
            <w:noWrap/>
            <w:vAlign w:val="center"/>
          </w:tcPr>
          <w:p w14:paraId="55289008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41</w:t>
            </w:r>
          </w:p>
        </w:tc>
        <w:tc>
          <w:tcPr>
            <w:tcW w:w="457" w:type="pct"/>
            <w:noWrap/>
            <w:vAlign w:val="center"/>
          </w:tcPr>
          <w:p w14:paraId="102A5614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133.8</w:t>
            </w:r>
          </w:p>
        </w:tc>
        <w:tc>
          <w:tcPr>
            <w:tcW w:w="299" w:type="pct"/>
            <w:noWrap/>
            <w:vAlign w:val="center"/>
          </w:tcPr>
          <w:p w14:paraId="43350892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67</w:t>
            </w:r>
          </w:p>
        </w:tc>
        <w:tc>
          <w:tcPr>
            <w:tcW w:w="457" w:type="pct"/>
            <w:noWrap/>
            <w:vAlign w:val="center"/>
          </w:tcPr>
          <w:p w14:paraId="64969191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99.061</w:t>
            </w:r>
          </w:p>
        </w:tc>
        <w:tc>
          <w:tcPr>
            <w:tcW w:w="299" w:type="pct"/>
            <w:noWrap/>
            <w:vAlign w:val="center"/>
          </w:tcPr>
          <w:p w14:paraId="7F5B6148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93</w:t>
            </w:r>
          </w:p>
        </w:tc>
        <w:tc>
          <w:tcPr>
            <w:tcW w:w="410" w:type="pct"/>
            <w:noWrap/>
            <w:vAlign w:val="center"/>
          </w:tcPr>
          <w:p w14:paraId="6FAFFFC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79.87</w:t>
            </w:r>
          </w:p>
        </w:tc>
        <w:tc>
          <w:tcPr>
            <w:tcW w:w="269" w:type="pct"/>
            <w:noWrap/>
            <w:vAlign w:val="center"/>
          </w:tcPr>
          <w:p w14:paraId="4DF4D34E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119</w:t>
            </w:r>
          </w:p>
        </w:tc>
        <w:tc>
          <w:tcPr>
            <w:tcW w:w="404" w:type="pct"/>
            <w:noWrap/>
            <w:vAlign w:val="center"/>
          </w:tcPr>
          <w:p w14:paraId="445B38F8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67.526</w:t>
            </w:r>
          </w:p>
        </w:tc>
        <w:tc>
          <w:tcPr>
            <w:tcW w:w="269" w:type="pct"/>
            <w:noWrap/>
            <w:vAlign w:val="center"/>
          </w:tcPr>
          <w:p w14:paraId="7AA54F91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145</w:t>
            </w:r>
          </w:p>
        </w:tc>
        <w:tc>
          <w:tcPr>
            <w:tcW w:w="404" w:type="pct"/>
            <w:noWrap/>
            <w:vAlign w:val="center"/>
          </w:tcPr>
          <w:p w14:paraId="32EA66D6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58.844</w:t>
            </w:r>
          </w:p>
        </w:tc>
        <w:tc>
          <w:tcPr>
            <w:tcW w:w="269" w:type="pct"/>
            <w:noWrap/>
            <w:vAlign w:val="center"/>
          </w:tcPr>
          <w:p w14:paraId="6577EEA4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171</w:t>
            </w:r>
          </w:p>
        </w:tc>
        <w:tc>
          <w:tcPr>
            <w:tcW w:w="404" w:type="pct"/>
            <w:noWrap/>
            <w:vAlign w:val="center"/>
          </w:tcPr>
          <w:p w14:paraId="450AEDAF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52.366</w:t>
            </w:r>
          </w:p>
        </w:tc>
      </w:tr>
      <w:tr w14:paraId="6DA298F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7" w:type="pct"/>
            <w:noWrap/>
            <w:vAlign w:val="center"/>
          </w:tcPr>
          <w:p w14:paraId="5CCAC5E8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16</w:t>
            </w:r>
          </w:p>
        </w:tc>
        <w:tc>
          <w:tcPr>
            <w:tcW w:w="456" w:type="pct"/>
            <w:noWrap/>
            <w:vAlign w:val="center"/>
          </w:tcPr>
          <w:p w14:paraId="6A173077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215.15</w:t>
            </w:r>
          </w:p>
        </w:tc>
        <w:tc>
          <w:tcPr>
            <w:tcW w:w="299" w:type="pct"/>
            <w:noWrap/>
            <w:vAlign w:val="center"/>
          </w:tcPr>
          <w:p w14:paraId="16AB479C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42</w:t>
            </w:r>
          </w:p>
        </w:tc>
        <w:tc>
          <w:tcPr>
            <w:tcW w:w="457" w:type="pct"/>
            <w:noWrap/>
            <w:vAlign w:val="center"/>
          </w:tcPr>
          <w:p w14:paraId="43E6E13F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131.936</w:t>
            </w:r>
          </w:p>
        </w:tc>
        <w:tc>
          <w:tcPr>
            <w:tcW w:w="299" w:type="pct"/>
            <w:noWrap/>
            <w:vAlign w:val="center"/>
          </w:tcPr>
          <w:p w14:paraId="0B5C02DC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68</w:t>
            </w:r>
          </w:p>
        </w:tc>
        <w:tc>
          <w:tcPr>
            <w:tcW w:w="457" w:type="pct"/>
            <w:noWrap/>
            <w:vAlign w:val="center"/>
          </w:tcPr>
          <w:p w14:paraId="63E664A5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98.124</w:t>
            </w:r>
          </w:p>
        </w:tc>
        <w:tc>
          <w:tcPr>
            <w:tcW w:w="299" w:type="pct"/>
            <w:noWrap/>
            <w:vAlign w:val="center"/>
          </w:tcPr>
          <w:p w14:paraId="18B00D06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94</w:t>
            </w:r>
          </w:p>
        </w:tc>
        <w:tc>
          <w:tcPr>
            <w:tcW w:w="410" w:type="pct"/>
            <w:noWrap/>
            <w:vAlign w:val="center"/>
          </w:tcPr>
          <w:p w14:paraId="34F0550E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79.299</w:t>
            </w:r>
          </w:p>
        </w:tc>
        <w:tc>
          <w:tcPr>
            <w:tcW w:w="269" w:type="pct"/>
            <w:noWrap/>
            <w:vAlign w:val="center"/>
          </w:tcPr>
          <w:p w14:paraId="02FBC492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120</w:t>
            </w:r>
          </w:p>
        </w:tc>
        <w:tc>
          <w:tcPr>
            <w:tcW w:w="404" w:type="pct"/>
            <w:noWrap/>
            <w:vAlign w:val="center"/>
          </w:tcPr>
          <w:p w14:paraId="0FB0B749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67.137</w:t>
            </w:r>
          </w:p>
        </w:tc>
        <w:tc>
          <w:tcPr>
            <w:tcW w:w="269" w:type="pct"/>
            <w:noWrap/>
            <w:vAlign w:val="center"/>
          </w:tcPr>
          <w:p w14:paraId="09741F6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146</w:t>
            </w:r>
          </w:p>
        </w:tc>
        <w:tc>
          <w:tcPr>
            <w:tcW w:w="404" w:type="pct"/>
            <w:noWrap/>
            <w:vAlign w:val="center"/>
          </w:tcPr>
          <w:p w14:paraId="46E464A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58.56</w:t>
            </w:r>
          </w:p>
        </w:tc>
        <w:tc>
          <w:tcPr>
            <w:tcW w:w="269" w:type="pct"/>
            <w:noWrap/>
            <w:vAlign w:val="center"/>
          </w:tcPr>
          <w:p w14:paraId="42F6AFD7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172</w:t>
            </w:r>
          </w:p>
        </w:tc>
        <w:tc>
          <w:tcPr>
            <w:tcW w:w="404" w:type="pct"/>
            <w:noWrap/>
            <w:vAlign w:val="center"/>
          </w:tcPr>
          <w:p w14:paraId="0CC49C08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52.15</w:t>
            </w:r>
          </w:p>
        </w:tc>
      </w:tr>
      <w:tr w14:paraId="798A420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7" w:type="pct"/>
            <w:noWrap/>
            <w:vAlign w:val="center"/>
          </w:tcPr>
          <w:p w14:paraId="11D37FE5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17</w:t>
            </w:r>
          </w:p>
        </w:tc>
        <w:tc>
          <w:tcPr>
            <w:tcW w:w="456" w:type="pct"/>
            <w:noWrap/>
            <w:vAlign w:val="center"/>
          </w:tcPr>
          <w:p w14:paraId="79DE3C58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209.654</w:t>
            </w:r>
          </w:p>
        </w:tc>
        <w:tc>
          <w:tcPr>
            <w:tcW w:w="299" w:type="pct"/>
            <w:noWrap/>
            <w:vAlign w:val="center"/>
          </w:tcPr>
          <w:p w14:paraId="5DBDF919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43</w:t>
            </w:r>
          </w:p>
        </w:tc>
        <w:tc>
          <w:tcPr>
            <w:tcW w:w="457" w:type="pct"/>
            <w:noWrap/>
            <w:vAlign w:val="center"/>
          </w:tcPr>
          <w:p w14:paraId="5C0A1B1B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130.13</w:t>
            </w:r>
          </w:p>
        </w:tc>
        <w:tc>
          <w:tcPr>
            <w:tcW w:w="299" w:type="pct"/>
            <w:noWrap/>
            <w:vAlign w:val="center"/>
          </w:tcPr>
          <w:p w14:paraId="0ABED1A6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69</w:t>
            </w:r>
          </w:p>
        </w:tc>
        <w:tc>
          <w:tcPr>
            <w:tcW w:w="457" w:type="pct"/>
            <w:noWrap/>
            <w:vAlign w:val="center"/>
          </w:tcPr>
          <w:p w14:paraId="557D83E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97.207</w:t>
            </w:r>
          </w:p>
        </w:tc>
        <w:tc>
          <w:tcPr>
            <w:tcW w:w="299" w:type="pct"/>
            <w:noWrap/>
            <w:vAlign w:val="center"/>
          </w:tcPr>
          <w:p w14:paraId="4B3B04E5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95</w:t>
            </w:r>
          </w:p>
        </w:tc>
        <w:tc>
          <w:tcPr>
            <w:tcW w:w="410" w:type="pct"/>
            <w:noWrap/>
            <w:vAlign w:val="center"/>
          </w:tcPr>
          <w:p w14:paraId="3237B15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78.736</w:t>
            </w:r>
          </w:p>
        </w:tc>
        <w:tc>
          <w:tcPr>
            <w:tcW w:w="269" w:type="pct"/>
            <w:noWrap/>
            <w:vAlign w:val="center"/>
          </w:tcPr>
          <w:p w14:paraId="1D9A2806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121</w:t>
            </w:r>
          </w:p>
        </w:tc>
        <w:tc>
          <w:tcPr>
            <w:tcW w:w="404" w:type="pct"/>
            <w:noWrap/>
            <w:vAlign w:val="center"/>
          </w:tcPr>
          <w:p w14:paraId="3DFE3F7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66.753</w:t>
            </w:r>
          </w:p>
        </w:tc>
        <w:tc>
          <w:tcPr>
            <w:tcW w:w="269" w:type="pct"/>
            <w:noWrap/>
            <w:vAlign w:val="center"/>
          </w:tcPr>
          <w:p w14:paraId="5DD6083B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147</w:t>
            </w:r>
          </w:p>
        </w:tc>
        <w:tc>
          <w:tcPr>
            <w:tcW w:w="404" w:type="pct"/>
            <w:noWrap/>
            <w:vAlign w:val="center"/>
          </w:tcPr>
          <w:p w14:paraId="7706A243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58.28</w:t>
            </w:r>
          </w:p>
        </w:tc>
        <w:tc>
          <w:tcPr>
            <w:tcW w:w="269" w:type="pct"/>
            <w:noWrap/>
            <w:vAlign w:val="center"/>
          </w:tcPr>
          <w:p w14:paraId="548BD495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173</w:t>
            </w:r>
          </w:p>
        </w:tc>
        <w:tc>
          <w:tcPr>
            <w:tcW w:w="404" w:type="pct"/>
            <w:noWrap/>
            <w:vAlign w:val="center"/>
          </w:tcPr>
          <w:p w14:paraId="136735DE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51.935</w:t>
            </w:r>
          </w:p>
        </w:tc>
      </w:tr>
      <w:tr w14:paraId="605F25B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7" w:type="pct"/>
            <w:noWrap/>
            <w:vAlign w:val="center"/>
          </w:tcPr>
          <w:p w14:paraId="481462E8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18</w:t>
            </w:r>
          </w:p>
        </w:tc>
        <w:tc>
          <w:tcPr>
            <w:tcW w:w="456" w:type="pct"/>
            <w:noWrap/>
            <w:vAlign w:val="center"/>
          </w:tcPr>
          <w:p w14:paraId="5123401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204.47</w:t>
            </w:r>
          </w:p>
        </w:tc>
        <w:tc>
          <w:tcPr>
            <w:tcW w:w="299" w:type="pct"/>
            <w:noWrap/>
            <w:vAlign w:val="center"/>
          </w:tcPr>
          <w:p w14:paraId="505D8139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44</w:t>
            </w:r>
          </w:p>
        </w:tc>
        <w:tc>
          <w:tcPr>
            <w:tcW w:w="457" w:type="pct"/>
            <w:noWrap/>
            <w:vAlign w:val="center"/>
          </w:tcPr>
          <w:p w14:paraId="2E3358A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128.381</w:t>
            </w:r>
          </w:p>
        </w:tc>
        <w:tc>
          <w:tcPr>
            <w:tcW w:w="299" w:type="pct"/>
            <w:noWrap/>
            <w:vAlign w:val="center"/>
          </w:tcPr>
          <w:p w14:paraId="02DBC1B4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70</w:t>
            </w:r>
          </w:p>
        </w:tc>
        <w:tc>
          <w:tcPr>
            <w:tcW w:w="457" w:type="pct"/>
            <w:noWrap/>
            <w:vAlign w:val="center"/>
          </w:tcPr>
          <w:p w14:paraId="43A2C61F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96.31</w:t>
            </w:r>
          </w:p>
        </w:tc>
        <w:tc>
          <w:tcPr>
            <w:tcW w:w="299" w:type="pct"/>
            <w:noWrap/>
            <w:vAlign w:val="center"/>
          </w:tcPr>
          <w:p w14:paraId="569761C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96</w:t>
            </w:r>
          </w:p>
        </w:tc>
        <w:tc>
          <w:tcPr>
            <w:tcW w:w="410" w:type="pct"/>
            <w:noWrap/>
            <w:vAlign w:val="center"/>
          </w:tcPr>
          <w:p w14:paraId="088F5AA7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78.183</w:t>
            </w:r>
          </w:p>
        </w:tc>
        <w:tc>
          <w:tcPr>
            <w:tcW w:w="269" w:type="pct"/>
            <w:noWrap/>
            <w:vAlign w:val="center"/>
          </w:tcPr>
          <w:p w14:paraId="7E956B17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122</w:t>
            </w:r>
          </w:p>
        </w:tc>
        <w:tc>
          <w:tcPr>
            <w:tcW w:w="404" w:type="pct"/>
            <w:noWrap/>
            <w:vAlign w:val="center"/>
          </w:tcPr>
          <w:p w14:paraId="453A5AEC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66.375</w:t>
            </w:r>
          </w:p>
        </w:tc>
        <w:tc>
          <w:tcPr>
            <w:tcW w:w="269" w:type="pct"/>
            <w:noWrap/>
            <w:vAlign w:val="center"/>
          </w:tcPr>
          <w:p w14:paraId="6ABEFC74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148</w:t>
            </w:r>
          </w:p>
        </w:tc>
        <w:tc>
          <w:tcPr>
            <w:tcW w:w="404" w:type="pct"/>
            <w:noWrap/>
            <w:vAlign w:val="center"/>
          </w:tcPr>
          <w:p w14:paraId="3BE7DD7C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58.003</w:t>
            </w:r>
          </w:p>
        </w:tc>
        <w:tc>
          <w:tcPr>
            <w:tcW w:w="269" w:type="pct"/>
            <w:noWrap/>
            <w:vAlign w:val="center"/>
          </w:tcPr>
          <w:p w14:paraId="4928B4B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174</w:t>
            </w:r>
          </w:p>
        </w:tc>
        <w:tc>
          <w:tcPr>
            <w:tcW w:w="404" w:type="pct"/>
            <w:noWrap/>
            <w:vAlign w:val="center"/>
          </w:tcPr>
          <w:p w14:paraId="39AA9692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51.722</w:t>
            </w:r>
          </w:p>
        </w:tc>
      </w:tr>
      <w:tr w14:paraId="25618FB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7" w:type="pct"/>
            <w:noWrap/>
            <w:vAlign w:val="center"/>
          </w:tcPr>
          <w:p w14:paraId="3D360285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19</w:t>
            </w:r>
          </w:p>
        </w:tc>
        <w:tc>
          <w:tcPr>
            <w:tcW w:w="456" w:type="pct"/>
            <w:noWrap/>
            <w:vAlign w:val="center"/>
          </w:tcPr>
          <w:p w14:paraId="5C0B6E86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199.573</w:t>
            </w:r>
          </w:p>
        </w:tc>
        <w:tc>
          <w:tcPr>
            <w:tcW w:w="299" w:type="pct"/>
            <w:noWrap/>
            <w:vAlign w:val="center"/>
          </w:tcPr>
          <w:p w14:paraId="3D9BEC16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45</w:t>
            </w:r>
          </w:p>
        </w:tc>
        <w:tc>
          <w:tcPr>
            <w:tcW w:w="457" w:type="pct"/>
            <w:noWrap/>
            <w:vAlign w:val="center"/>
          </w:tcPr>
          <w:p w14:paraId="21BCE6EE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126.685</w:t>
            </w:r>
          </w:p>
        </w:tc>
        <w:tc>
          <w:tcPr>
            <w:tcW w:w="299" w:type="pct"/>
            <w:noWrap/>
            <w:vAlign w:val="center"/>
          </w:tcPr>
          <w:p w14:paraId="66F3F141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71</w:t>
            </w:r>
          </w:p>
        </w:tc>
        <w:tc>
          <w:tcPr>
            <w:tcW w:w="457" w:type="pct"/>
            <w:noWrap/>
            <w:vAlign w:val="center"/>
          </w:tcPr>
          <w:p w14:paraId="377B3EAE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95.431</w:t>
            </w:r>
          </w:p>
        </w:tc>
        <w:tc>
          <w:tcPr>
            <w:tcW w:w="299" w:type="pct"/>
            <w:noWrap/>
            <w:vAlign w:val="center"/>
          </w:tcPr>
          <w:p w14:paraId="0E205A8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97</w:t>
            </w:r>
          </w:p>
        </w:tc>
        <w:tc>
          <w:tcPr>
            <w:tcW w:w="410" w:type="pct"/>
            <w:noWrap/>
            <w:vAlign w:val="center"/>
          </w:tcPr>
          <w:p w14:paraId="0A3E95B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77.638</w:t>
            </w:r>
          </w:p>
        </w:tc>
        <w:tc>
          <w:tcPr>
            <w:tcW w:w="269" w:type="pct"/>
            <w:noWrap/>
            <w:vAlign w:val="center"/>
          </w:tcPr>
          <w:p w14:paraId="1E0138D6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123</w:t>
            </w:r>
          </w:p>
        </w:tc>
        <w:tc>
          <w:tcPr>
            <w:tcW w:w="404" w:type="pct"/>
            <w:noWrap/>
            <w:vAlign w:val="center"/>
          </w:tcPr>
          <w:p w14:paraId="2FEE308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66.001</w:t>
            </w:r>
          </w:p>
        </w:tc>
        <w:tc>
          <w:tcPr>
            <w:tcW w:w="269" w:type="pct"/>
            <w:noWrap/>
            <w:vAlign w:val="center"/>
          </w:tcPr>
          <w:p w14:paraId="5FC95DA6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149</w:t>
            </w:r>
          </w:p>
        </w:tc>
        <w:tc>
          <w:tcPr>
            <w:tcW w:w="404" w:type="pct"/>
            <w:noWrap/>
            <w:vAlign w:val="center"/>
          </w:tcPr>
          <w:p w14:paraId="4B1A8DA2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57.729</w:t>
            </w:r>
          </w:p>
        </w:tc>
        <w:tc>
          <w:tcPr>
            <w:tcW w:w="269" w:type="pct"/>
            <w:noWrap/>
            <w:vAlign w:val="center"/>
          </w:tcPr>
          <w:p w14:paraId="54B86202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175</w:t>
            </w:r>
          </w:p>
        </w:tc>
        <w:tc>
          <w:tcPr>
            <w:tcW w:w="404" w:type="pct"/>
            <w:noWrap/>
            <w:vAlign w:val="center"/>
          </w:tcPr>
          <w:p w14:paraId="4094BE9E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51.511</w:t>
            </w:r>
          </w:p>
        </w:tc>
      </w:tr>
      <w:tr w14:paraId="24E76E1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7" w:type="pct"/>
            <w:noWrap/>
            <w:vAlign w:val="center"/>
          </w:tcPr>
          <w:p w14:paraId="2AD30A91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20</w:t>
            </w:r>
          </w:p>
        </w:tc>
        <w:tc>
          <w:tcPr>
            <w:tcW w:w="456" w:type="pct"/>
            <w:noWrap/>
            <w:vAlign w:val="center"/>
          </w:tcPr>
          <w:p w14:paraId="7D492128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194.938</w:t>
            </w:r>
          </w:p>
        </w:tc>
        <w:tc>
          <w:tcPr>
            <w:tcW w:w="299" w:type="pct"/>
            <w:noWrap/>
            <w:vAlign w:val="center"/>
          </w:tcPr>
          <w:p w14:paraId="7989FC7B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46</w:t>
            </w:r>
          </w:p>
        </w:tc>
        <w:tc>
          <w:tcPr>
            <w:tcW w:w="457" w:type="pct"/>
            <w:noWrap/>
            <w:vAlign w:val="center"/>
          </w:tcPr>
          <w:p w14:paraId="3DA7EBC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125.04</w:t>
            </w:r>
          </w:p>
        </w:tc>
        <w:tc>
          <w:tcPr>
            <w:tcW w:w="299" w:type="pct"/>
            <w:noWrap/>
            <w:vAlign w:val="center"/>
          </w:tcPr>
          <w:p w14:paraId="6E0C0255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72</w:t>
            </w:r>
          </w:p>
        </w:tc>
        <w:tc>
          <w:tcPr>
            <w:tcW w:w="457" w:type="pct"/>
            <w:noWrap/>
            <w:vAlign w:val="center"/>
          </w:tcPr>
          <w:p w14:paraId="5DC2720F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94.571</w:t>
            </w:r>
          </w:p>
        </w:tc>
        <w:tc>
          <w:tcPr>
            <w:tcW w:w="299" w:type="pct"/>
            <w:noWrap/>
            <w:vAlign w:val="center"/>
          </w:tcPr>
          <w:p w14:paraId="079E9AF8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98</w:t>
            </w:r>
          </w:p>
        </w:tc>
        <w:tc>
          <w:tcPr>
            <w:tcW w:w="410" w:type="pct"/>
            <w:noWrap/>
            <w:vAlign w:val="center"/>
          </w:tcPr>
          <w:p w14:paraId="6AABD6AF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77.102</w:t>
            </w:r>
          </w:p>
        </w:tc>
        <w:tc>
          <w:tcPr>
            <w:tcW w:w="269" w:type="pct"/>
            <w:noWrap/>
            <w:vAlign w:val="center"/>
          </w:tcPr>
          <w:p w14:paraId="5D57F96C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124</w:t>
            </w:r>
          </w:p>
        </w:tc>
        <w:tc>
          <w:tcPr>
            <w:tcW w:w="404" w:type="pct"/>
            <w:noWrap/>
            <w:vAlign w:val="center"/>
          </w:tcPr>
          <w:p w14:paraId="13089C1F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65.632</w:t>
            </w:r>
          </w:p>
        </w:tc>
        <w:tc>
          <w:tcPr>
            <w:tcW w:w="269" w:type="pct"/>
            <w:noWrap/>
            <w:vAlign w:val="center"/>
          </w:tcPr>
          <w:p w14:paraId="4C5A1CB7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150</w:t>
            </w:r>
          </w:p>
        </w:tc>
        <w:tc>
          <w:tcPr>
            <w:tcW w:w="404" w:type="pct"/>
            <w:noWrap/>
            <w:vAlign w:val="center"/>
          </w:tcPr>
          <w:p w14:paraId="380C6EF3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57.457</w:t>
            </w:r>
          </w:p>
        </w:tc>
        <w:tc>
          <w:tcPr>
            <w:tcW w:w="269" w:type="pct"/>
            <w:noWrap/>
            <w:vAlign w:val="center"/>
          </w:tcPr>
          <w:p w14:paraId="50092B48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176</w:t>
            </w:r>
          </w:p>
        </w:tc>
        <w:tc>
          <w:tcPr>
            <w:tcW w:w="404" w:type="pct"/>
            <w:noWrap/>
            <w:vAlign w:val="center"/>
          </w:tcPr>
          <w:p w14:paraId="0ACE3C2E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51.302</w:t>
            </w:r>
          </w:p>
        </w:tc>
      </w:tr>
      <w:tr w14:paraId="2B96672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7" w:type="pct"/>
            <w:noWrap/>
            <w:vAlign w:val="center"/>
          </w:tcPr>
          <w:p w14:paraId="5D76C609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21</w:t>
            </w:r>
          </w:p>
        </w:tc>
        <w:tc>
          <w:tcPr>
            <w:tcW w:w="456" w:type="pct"/>
            <w:noWrap/>
            <w:vAlign w:val="center"/>
          </w:tcPr>
          <w:p w14:paraId="30984021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190.544</w:t>
            </w:r>
          </w:p>
        </w:tc>
        <w:tc>
          <w:tcPr>
            <w:tcW w:w="299" w:type="pct"/>
            <w:noWrap/>
            <w:vAlign w:val="center"/>
          </w:tcPr>
          <w:p w14:paraId="5BE10B4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47</w:t>
            </w:r>
          </w:p>
        </w:tc>
        <w:tc>
          <w:tcPr>
            <w:tcW w:w="457" w:type="pct"/>
            <w:noWrap/>
            <w:vAlign w:val="center"/>
          </w:tcPr>
          <w:p w14:paraId="637B7697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123.443</w:t>
            </w:r>
          </w:p>
        </w:tc>
        <w:tc>
          <w:tcPr>
            <w:tcW w:w="299" w:type="pct"/>
            <w:noWrap/>
            <w:vAlign w:val="center"/>
          </w:tcPr>
          <w:p w14:paraId="12817518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73</w:t>
            </w:r>
          </w:p>
        </w:tc>
        <w:tc>
          <w:tcPr>
            <w:tcW w:w="457" w:type="pct"/>
            <w:noWrap/>
            <w:vAlign w:val="center"/>
          </w:tcPr>
          <w:p w14:paraId="0B75E553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93.729</w:t>
            </w:r>
          </w:p>
        </w:tc>
        <w:tc>
          <w:tcPr>
            <w:tcW w:w="299" w:type="pct"/>
            <w:noWrap/>
            <w:vAlign w:val="center"/>
          </w:tcPr>
          <w:p w14:paraId="44EB5F31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99</w:t>
            </w:r>
          </w:p>
        </w:tc>
        <w:tc>
          <w:tcPr>
            <w:tcW w:w="410" w:type="pct"/>
            <w:noWrap/>
            <w:vAlign w:val="center"/>
          </w:tcPr>
          <w:p w14:paraId="14AFC3EE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76.575</w:t>
            </w:r>
          </w:p>
        </w:tc>
        <w:tc>
          <w:tcPr>
            <w:tcW w:w="269" w:type="pct"/>
            <w:noWrap/>
            <w:vAlign w:val="center"/>
          </w:tcPr>
          <w:p w14:paraId="35FC2EDE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125</w:t>
            </w:r>
          </w:p>
        </w:tc>
        <w:tc>
          <w:tcPr>
            <w:tcW w:w="404" w:type="pct"/>
            <w:noWrap/>
            <w:vAlign w:val="center"/>
          </w:tcPr>
          <w:p w14:paraId="269ED756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65.267</w:t>
            </w:r>
          </w:p>
        </w:tc>
        <w:tc>
          <w:tcPr>
            <w:tcW w:w="269" w:type="pct"/>
            <w:noWrap/>
            <w:vAlign w:val="center"/>
          </w:tcPr>
          <w:p w14:paraId="36B7CC2B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151</w:t>
            </w:r>
          </w:p>
        </w:tc>
        <w:tc>
          <w:tcPr>
            <w:tcW w:w="404" w:type="pct"/>
            <w:noWrap/>
            <w:vAlign w:val="center"/>
          </w:tcPr>
          <w:p w14:paraId="442063D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57.189</w:t>
            </w:r>
          </w:p>
        </w:tc>
        <w:tc>
          <w:tcPr>
            <w:tcW w:w="269" w:type="pct"/>
            <w:noWrap/>
            <w:vAlign w:val="center"/>
          </w:tcPr>
          <w:p w14:paraId="29A3F1C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177</w:t>
            </w:r>
          </w:p>
        </w:tc>
        <w:tc>
          <w:tcPr>
            <w:tcW w:w="404" w:type="pct"/>
            <w:noWrap/>
            <w:vAlign w:val="center"/>
          </w:tcPr>
          <w:p w14:paraId="117E0BC6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51.096</w:t>
            </w:r>
          </w:p>
        </w:tc>
      </w:tr>
      <w:tr w14:paraId="7F33A17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7" w:type="pct"/>
            <w:noWrap/>
            <w:vAlign w:val="center"/>
          </w:tcPr>
          <w:p w14:paraId="4400DE52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22</w:t>
            </w:r>
          </w:p>
        </w:tc>
        <w:tc>
          <w:tcPr>
            <w:tcW w:w="456" w:type="pct"/>
            <w:noWrap/>
            <w:vAlign w:val="center"/>
          </w:tcPr>
          <w:p w14:paraId="705DD9BC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186.371</w:t>
            </w:r>
          </w:p>
        </w:tc>
        <w:tc>
          <w:tcPr>
            <w:tcW w:w="299" w:type="pct"/>
            <w:noWrap/>
            <w:vAlign w:val="center"/>
          </w:tcPr>
          <w:p w14:paraId="5B76FB5B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48</w:t>
            </w:r>
          </w:p>
        </w:tc>
        <w:tc>
          <w:tcPr>
            <w:tcW w:w="457" w:type="pct"/>
            <w:noWrap/>
            <w:vAlign w:val="center"/>
          </w:tcPr>
          <w:p w14:paraId="7E95A7D9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121.892</w:t>
            </w:r>
          </w:p>
        </w:tc>
        <w:tc>
          <w:tcPr>
            <w:tcW w:w="299" w:type="pct"/>
            <w:noWrap/>
            <w:vAlign w:val="center"/>
          </w:tcPr>
          <w:p w14:paraId="4E552F36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74</w:t>
            </w:r>
          </w:p>
        </w:tc>
        <w:tc>
          <w:tcPr>
            <w:tcW w:w="457" w:type="pct"/>
            <w:noWrap/>
            <w:vAlign w:val="center"/>
          </w:tcPr>
          <w:p w14:paraId="3500FC5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92.903</w:t>
            </w:r>
          </w:p>
        </w:tc>
        <w:tc>
          <w:tcPr>
            <w:tcW w:w="299" w:type="pct"/>
            <w:noWrap/>
            <w:vAlign w:val="center"/>
          </w:tcPr>
          <w:p w14:paraId="01DE5C26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100</w:t>
            </w:r>
          </w:p>
        </w:tc>
        <w:tc>
          <w:tcPr>
            <w:tcW w:w="410" w:type="pct"/>
            <w:noWrap/>
            <w:vAlign w:val="center"/>
          </w:tcPr>
          <w:p w14:paraId="4A81C18C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76.056</w:t>
            </w:r>
          </w:p>
        </w:tc>
        <w:tc>
          <w:tcPr>
            <w:tcW w:w="269" w:type="pct"/>
            <w:noWrap/>
            <w:vAlign w:val="center"/>
          </w:tcPr>
          <w:p w14:paraId="6EEAE3FC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126</w:t>
            </w:r>
          </w:p>
        </w:tc>
        <w:tc>
          <w:tcPr>
            <w:tcW w:w="404" w:type="pct"/>
            <w:noWrap/>
            <w:vAlign w:val="center"/>
          </w:tcPr>
          <w:p w14:paraId="4439405E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64.908</w:t>
            </w:r>
          </w:p>
        </w:tc>
        <w:tc>
          <w:tcPr>
            <w:tcW w:w="269" w:type="pct"/>
            <w:noWrap/>
            <w:vAlign w:val="center"/>
          </w:tcPr>
          <w:p w14:paraId="63673FDF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152</w:t>
            </w:r>
          </w:p>
        </w:tc>
        <w:tc>
          <w:tcPr>
            <w:tcW w:w="404" w:type="pct"/>
            <w:noWrap/>
            <w:vAlign w:val="center"/>
          </w:tcPr>
          <w:p w14:paraId="0B0A332B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56.923</w:t>
            </w:r>
          </w:p>
        </w:tc>
        <w:tc>
          <w:tcPr>
            <w:tcW w:w="269" w:type="pct"/>
            <w:noWrap/>
            <w:vAlign w:val="center"/>
          </w:tcPr>
          <w:p w14:paraId="2159B457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178</w:t>
            </w:r>
          </w:p>
        </w:tc>
        <w:tc>
          <w:tcPr>
            <w:tcW w:w="404" w:type="pct"/>
            <w:noWrap/>
            <w:vAlign w:val="center"/>
          </w:tcPr>
          <w:p w14:paraId="09683E88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50.891</w:t>
            </w:r>
          </w:p>
        </w:tc>
      </w:tr>
      <w:tr w14:paraId="2BB6CF8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7" w:type="pct"/>
            <w:noWrap/>
            <w:vAlign w:val="center"/>
          </w:tcPr>
          <w:p w14:paraId="7AC69664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23</w:t>
            </w:r>
          </w:p>
        </w:tc>
        <w:tc>
          <w:tcPr>
            <w:tcW w:w="456" w:type="pct"/>
            <w:noWrap/>
            <w:vAlign w:val="center"/>
          </w:tcPr>
          <w:p w14:paraId="2F8468D9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182.404</w:t>
            </w:r>
          </w:p>
        </w:tc>
        <w:tc>
          <w:tcPr>
            <w:tcW w:w="299" w:type="pct"/>
            <w:noWrap/>
            <w:vAlign w:val="center"/>
          </w:tcPr>
          <w:p w14:paraId="05B723AE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49</w:t>
            </w:r>
          </w:p>
        </w:tc>
        <w:tc>
          <w:tcPr>
            <w:tcW w:w="457" w:type="pct"/>
            <w:noWrap/>
            <w:vAlign w:val="center"/>
          </w:tcPr>
          <w:p w14:paraId="5DE06B54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120.386</w:t>
            </w:r>
          </w:p>
        </w:tc>
        <w:tc>
          <w:tcPr>
            <w:tcW w:w="299" w:type="pct"/>
            <w:noWrap/>
            <w:vAlign w:val="center"/>
          </w:tcPr>
          <w:p w14:paraId="05825A4C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75</w:t>
            </w:r>
          </w:p>
        </w:tc>
        <w:tc>
          <w:tcPr>
            <w:tcW w:w="457" w:type="pct"/>
            <w:noWrap/>
            <w:vAlign w:val="center"/>
          </w:tcPr>
          <w:p w14:paraId="74CED4D9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92.094</w:t>
            </w:r>
          </w:p>
        </w:tc>
        <w:tc>
          <w:tcPr>
            <w:tcW w:w="299" w:type="pct"/>
            <w:noWrap/>
            <w:vAlign w:val="center"/>
          </w:tcPr>
          <w:p w14:paraId="3DC86E5C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101</w:t>
            </w:r>
          </w:p>
        </w:tc>
        <w:tc>
          <w:tcPr>
            <w:tcW w:w="410" w:type="pct"/>
            <w:noWrap/>
            <w:vAlign w:val="center"/>
          </w:tcPr>
          <w:p w14:paraId="4D3E9E0E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75.545</w:t>
            </w:r>
          </w:p>
        </w:tc>
        <w:tc>
          <w:tcPr>
            <w:tcW w:w="269" w:type="pct"/>
            <w:noWrap/>
            <w:vAlign w:val="center"/>
          </w:tcPr>
          <w:p w14:paraId="764268BB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127</w:t>
            </w:r>
          </w:p>
        </w:tc>
        <w:tc>
          <w:tcPr>
            <w:tcW w:w="404" w:type="pct"/>
            <w:noWrap/>
            <w:vAlign w:val="center"/>
          </w:tcPr>
          <w:p w14:paraId="6CB8D27B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64.552</w:t>
            </w:r>
          </w:p>
        </w:tc>
        <w:tc>
          <w:tcPr>
            <w:tcW w:w="269" w:type="pct"/>
            <w:noWrap/>
            <w:vAlign w:val="center"/>
          </w:tcPr>
          <w:p w14:paraId="096F9EF7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153</w:t>
            </w:r>
          </w:p>
        </w:tc>
        <w:tc>
          <w:tcPr>
            <w:tcW w:w="404" w:type="pct"/>
            <w:noWrap/>
            <w:vAlign w:val="center"/>
          </w:tcPr>
          <w:p w14:paraId="1A321AF6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56.661</w:t>
            </w:r>
          </w:p>
        </w:tc>
        <w:tc>
          <w:tcPr>
            <w:tcW w:w="269" w:type="pct"/>
            <w:noWrap/>
            <w:vAlign w:val="center"/>
          </w:tcPr>
          <w:p w14:paraId="0F410FCF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179</w:t>
            </w:r>
          </w:p>
        </w:tc>
        <w:tc>
          <w:tcPr>
            <w:tcW w:w="404" w:type="pct"/>
            <w:noWrap/>
            <w:vAlign w:val="center"/>
          </w:tcPr>
          <w:p w14:paraId="4E0833C4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50.688</w:t>
            </w:r>
          </w:p>
        </w:tc>
      </w:tr>
      <w:tr w14:paraId="17459E7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7" w:type="pct"/>
            <w:noWrap/>
            <w:vAlign w:val="center"/>
          </w:tcPr>
          <w:p w14:paraId="1F453CE6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24</w:t>
            </w:r>
          </w:p>
        </w:tc>
        <w:tc>
          <w:tcPr>
            <w:tcW w:w="456" w:type="pct"/>
            <w:noWrap/>
            <w:vAlign w:val="center"/>
          </w:tcPr>
          <w:p w14:paraId="3E3E13E1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178.626</w:t>
            </w:r>
          </w:p>
        </w:tc>
        <w:tc>
          <w:tcPr>
            <w:tcW w:w="299" w:type="pct"/>
            <w:noWrap/>
            <w:vAlign w:val="center"/>
          </w:tcPr>
          <w:p w14:paraId="6E8D6DC9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50</w:t>
            </w:r>
          </w:p>
        </w:tc>
        <w:tc>
          <w:tcPr>
            <w:tcW w:w="457" w:type="pct"/>
            <w:noWrap/>
            <w:vAlign w:val="center"/>
          </w:tcPr>
          <w:p w14:paraId="42B9AA1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118.922</w:t>
            </w:r>
          </w:p>
        </w:tc>
        <w:tc>
          <w:tcPr>
            <w:tcW w:w="299" w:type="pct"/>
            <w:noWrap/>
            <w:vAlign w:val="center"/>
          </w:tcPr>
          <w:p w14:paraId="67BDECF8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76</w:t>
            </w:r>
          </w:p>
        </w:tc>
        <w:tc>
          <w:tcPr>
            <w:tcW w:w="457" w:type="pct"/>
            <w:noWrap/>
            <w:vAlign w:val="center"/>
          </w:tcPr>
          <w:p w14:paraId="7C38D908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91.301</w:t>
            </w:r>
          </w:p>
        </w:tc>
        <w:tc>
          <w:tcPr>
            <w:tcW w:w="299" w:type="pct"/>
            <w:noWrap/>
            <w:vAlign w:val="center"/>
          </w:tcPr>
          <w:p w14:paraId="2BEAFA2C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102</w:t>
            </w:r>
          </w:p>
        </w:tc>
        <w:tc>
          <w:tcPr>
            <w:tcW w:w="410" w:type="pct"/>
            <w:noWrap/>
            <w:vAlign w:val="center"/>
          </w:tcPr>
          <w:p w14:paraId="708C43F8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75.041</w:t>
            </w:r>
          </w:p>
        </w:tc>
        <w:tc>
          <w:tcPr>
            <w:tcW w:w="269" w:type="pct"/>
            <w:noWrap/>
            <w:vAlign w:val="center"/>
          </w:tcPr>
          <w:p w14:paraId="50188711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128</w:t>
            </w:r>
          </w:p>
        </w:tc>
        <w:tc>
          <w:tcPr>
            <w:tcW w:w="404" w:type="pct"/>
            <w:noWrap/>
            <w:vAlign w:val="center"/>
          </w:tcPr>
          <w:p w14:paraId="58026852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64.202</w:t>
            </w:r>
          </w:p>
        </w:tc>
        <w:tc>
          <w:tcPr>
            <w:tcW w:w="269" w:type="pct"/>
            <w:noWrap/>
            <w:vAlign w:val="center"/>
          </w:tcPr>
          <w:p w14:paraId="6F69072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154</w:t>
            </w:r>
          </w:p>
        </w:tc>
        <w:tc>
          <w:tcPr>
            <w:tcW w:w="404" w:type="pct"/>
            <w:noWrap/>
            <w:vAlign w:val="center"/>
          </w:tcPr>
          <w:p w14:paraId="2B4341B3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56.401</w:t>
            </w:r>
          </w:p>
        </w:tc>
        <w:tc>
          <w:tcPr>
            <w:tcW w:w="269" w:type="pct"/>
            <w:noWrap/>
            <w:vAlign w:val="center"/>
          </w:tcPr>
          <w:p w14:paraId="4E3C393B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180</w:t>
            </w:r>
          </w:p>
        </w:tc>
        <w:tc>
          <w:tcPr>
            <w:tcW w:w="404" w:type="pct"/>
            <w:noWrap/>
            <w:vAlign w:val="center"/>
          </w:tcPr>
          <w:p w14:paraId="776C7807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50.486</w:t>
            </w:r>
          </w:p>
        </w:tc>
      </w:tr>
      <w:tr w14:paraId="1DBB1D5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7" w:type="pct"/>
            <w:noWrap/>
            <w:vAlign w:val="center"/>
          </w:tcPr>
          <w:p w14:paraId="64DC8FFF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25</w:t>
            </w:r>
          </w:p>
        </w:tc>
        <w:tc>
          <w:tcPr>
            <w:tcW w:w="456" w:type="pct"/>
            <w:noWrap/>
            <w:vAlign w:val="center"/>
          </w:tcPr>
          <w:p w14:paraId="7C8D0AE4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175.023</w:t>
            </w:r>
          </w:p>
        </w:tc>
        <w:tc>
          <w:tcPr>
            <w:tcW w:w="299" w:type="pct"/>
            <w:noWrap/>
            <w:vAlign w:val="center"/>
          </w:tcPr>
          <w:p w14:paraId="49E7C43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51</w:t>
            </w:r>
          </w:p>
        </w:tc>
        <w:tc>
          <w:tcPr>
            <w:tcW w:w="457" w:type="pct"/>
            <w:noWrap/>
            <w:vAlign w:val="center"/>
          </w:tcPr>
          <w:p w14:paraId="5B5E4CE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117.498</w:t>
            </w:r>
          </w:p>
        </w:tc>
        <w:tc>
          <w:tcPr>
            <w:tcW w:w="299" w:type="pct"/>
            <w:noWrap/>
            <w:vAlign w:val="center"/>
          </w:tcPr>
          <w:p w14:paraId="4BB980E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77</w:t>
            </w:r>
          </w:p>
        </w:tc>
        <w:tc>
          <w:tcPr>
            <w:tcW w:w="457" w:type="pct"/>
            <w:noWrap/>
            <w:vAlign w:val="center"/>
          </w:tcPr>
          <w:p w14:paraId="2693EEB9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90.524</w:t>
            </w:r>
          </w:p>
        </w:tc>
        <w:tc>
          <w:tcPr>
            <w:tcW w:w="299" w:type="pct"/>
            <w:noWrap/>
            <w:vAlign w:val="center"/>
          </w:tcPr>
          <w:p w14:paraId="1439F4E5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103</w:t>
            </w:r>
          </w:p>
        </w:tc>
        <w:tc>
          <w:tcPr>
            <w:tcW w:w="410" w:type="pct"/>
            <w:noWrap/>
            <w:vAlign w:val="center"/>
          </w:tcPr>
          <w:p w14:paraId="0E74A5D3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74.546</w:t>
            </w:r>
          </w:p>
        </w:tc>
        <w:tc>
          <w:tcPr>
            <w:tcW w:w="269" w:type="pct"/>
            <w:noWrap/>
            <w:vAlign w:val="center"/>
          </w:tcPr>
          <w:p w14:paraId="2C0A3EB5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129</w:t>
            </w:r>
          </w:p>
        </w:tc>
        <w:tc>
          <w:tcPr>
            <w:tcW w:w="404" w:type="pct"/>
            <w:noWrap/>
            <w:vAlign w:val="center"/>
          </w:tcPr>
          <w:p w14:paraId="2014824B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63.855</w:t>
            </w:r>
          </w:p>
        </w:tc>
        <w:tc>
          <w:tcPr>
            <w:tcW w:w="269" w:type="pct"/>
            <w:noWrap/>
            <w:vAlign w:val="center"/>
          </w:tcPr>
          <w:p w14:paraId="4DD7373C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155</w:t>
            </w:r>
          </w:p>
        </w:tc>
        <w:tc>
          <w:tcPr>
            <w:tcW w:w="404" w:type="pct"/>
            <w:noWrap/>
            <w:vAlign w:val="center"/>
          </w:tcPr>
          <w:p w14:paraId="546ED748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56.143</w:t>
            </w:r>
          </w:p>
        </w:tc>
        <w:tc>
          <w:tcPr>
            <w:tcW w:w="269" w:type="pct"/>
            <w:noWrap/>
            <w:vAlign w:val="center"/>
          </w:tcPr>
          <w:p w14:paraId="3B45C0DE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181</w:t>
            </w:r>
          </w:p>
        </w:tc>
        <w:tc>
          <w:tcPr>
            <w:tcW w:w="404" w:type="pct"/>
            <w:noWrap/>
            <w:vAlign w:val="center"/>
          </w:tcPr>
          <w:p w14:paraId="7E04EB12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50.287</w:t>
            </w:r>
          </w:p>
        </w:tc>
      </w:tr>
      <w:tr w14:paraId="3F21ABD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7" w:type="pct"/>
            <w:tcBorders>
              <w:bottom w:val="single" w:color="auto" w:sz="12" w:space="0"/>
            </w:tcBorders>
            <w:noWrap/>
            <w:vAlign w:val="center"/>
          </w:tcPr>
          <w:p w14:paraId="2E6203C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26</w:t>
            </w:r>
          </w:p>
        </w:tc>
        <w:tc>
          <w:tcPr>
            <w:tcW w:w="456" w:type="pct"/>
            <w:tcBorders>
              <w:bottom w:val="single" w:color="auto" w:sz="12" w:space="0"/>
            </w:tcBorders>
            <w:noWrap/>
            <w:vAlign w:val="center"/>
          </w:tcPr>
          <w:p w14:paraId="01389DD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171.584</w:t>
            </w:r>
          </w:p>
        </w:tc>
        <w:tc>
          <w:tcPr>
            <w:tcW w:w="299" w:type="pct"/>
            <w:tcBorders>
              <w:bottom w:val="single" w:color="auto" w:sz="12" w:space="0"/>
            </w:tcBorders>
            <w:noWrap/>
            <w:vAlign w:val="center"/>
          </w:tcPr>
          <w:p w14:paraId="740C6785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52</w:t>
            </w:r>
          </w:p>
        </w:tc>
        <w:tc>
          <w:tcPr>
            <w:tcW w:w="457" w:type="pct"/>
            <w:tcBorders>
              <w:bottom w:val="single" w:color="auto" w:sz="12" w:space="0"/>
            </w:tcBorders>
            <w:noWrap/>
            <w:vAlign w:val="center"/>
          </w:tcPr>
          <w:p w14:paraId="1AEC436B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116.113</w:t>
            </w:r>
          </w:p>
        </w:tc>
        <w:tc>
          <w:tcPr>
            <w:tcW w:w="299" w:type="pct"/>
            <w:tcBorders>
              <w:bottom w:val="single" w:color="auto" w:sz="12" w:space="0"/>
            </w:tcBorders>
            <w:noWrap/>
            <w:vAlign w:val="center"/>
          </w:tcPr>
          <w:p w14:paraId="74E326A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78</w:t>
            </w:r>
          </w:p>
        </w:tc>
        <w:tc>
          <w:tcPr>
            <w:tcW w:w="457" w:type="pct"/>
            <w:tcBorders>
              <w:bottom w:val="single" w:color="auto" w:sz="12" w:space="0"/>
            </w:tcBorders>
            <w:noWrap/>
            <w:vAlign w:val="center"/>
          </w:tcPr>
          <w:p w14:paraId="494FADA3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89.762</w:t>
            </w:r>
          </w:p>
        </w:tc>
        <w:tc>
          <w:tcPr>
            <w:tcW w:w="299" w:type="pct"/>
            <w:tcBorders>
              <w:bottom w:val="single" w:color="auto" w:sz="12" w:space="0"/>
            </w:tcBorders>
            <w:noWrap/>
            <w:vAlign w:val="center"/>
          </w:tcPr>
          <w:p w14:paraId="10C52A8C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104</w:t>
            </w:r>
          </w:p>
        </w:tc>
        <w:tc>
          <w:tcPr>
            <w:tcW w:w="410" w:type="pct"/>
            <w:tcBorders>
              <w:bottom w:val="single" w:color="auto" w:sz="12" w:space="0"/>
            </w:tcBorders>
            <w:noWrap/>
            <w:vAlign w:val="center"/>
          </w:tcPr>
          <w:p w14:paraId="76FDF8A6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74.058</w:t>
            </w:r>
          </w:p>
        </w:tc>
        <w:tc>
          <w:tcPr>
            <w:tcW w:w="269" w:type="pct"/>
            <w:tcBorders>
              <w:bottom w:val="single" w:color="auto" w:sz="12" w:space="0"/>
            </w:tcBorders>
            <w:noWrap/>
            <w:vAlign w:val="center"/>
          </w:tcPr>
          <w:p w14:paraId="0838F69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130</w:t>
            </w:r>
          </w:p>
        </w:tc>
        <w:tc>
          <w:tcPr>
            <w:tcW w:w="404" w:type="pct"/>
            <w:tcBorders>
              <w:bottom w:val="single" w:color="auto" w:sz="12" w:space="0"/>
            </w:tcBorders>
            <w:noWrap/>
            <w:vAlign w:val="center"/>
          </w:tcPr>
          <w:p w14:paraId="0C57A857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63.513</w:t>
            </w:r>
          </w:p>
        </w:tc>
        <w:tc>
          <w:tcPr>
            <w:tcW w:w="269" w:type="pct"/>
            <w:tcBorders>
              <w:bottom w:val="single" w:color="auto" w:sz="12" w:space="0"/>
            </w:tcBorders>
            <w:noWrap/>
            <w:vAlign w:val="center"/>
          </w:tcPr>
          <w:p w14:paraId="19E1C3A9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156</w:t>
            </w:r>
          </w:p>
        </w:tc>
        <w:tc>
          <w:tcPr>
            <w:tcW w:w="404" w:type="pct"/>
            <w:tcBorders>
              <w:bottom w:val="single" w:color="auto" w:sz="12" w:space="0"/>
            </w:tcBorders>
            <w:noWrap/>
            <w:vAlign w:val="center"/>
          </w:tcPr>
          <w:p w14:paraId="051BEAC3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55.889</w:t>
            </w:r>
          </w:p>
        </w:tc>
        <w:tc>
          <w:tcPr>
            <w:tcW w:w="269" w:type="pct"/>
            <w:tcBorders>
              <w:bottom w:val="single" w:color="auto" w:sz="12" w:space="0"/>
            </w:tcBorders>
            <w:noWrap/>
            <w:vAlign w:val="center"/>
          </w:tcPr>
          <w:p w14:paraId="1B09EF71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182</w:t>
            </w:r>
          </w:p>
        </w:tc>
        <w:tc>
          <w:tcPr>
            <w:tcW w:w="404" w:type="pct"/>
            <w:tcBorders>
              <w:bottom w:val="single" w:color="auto" w:sz="12" w:space="0"/>
            </w:tcBorders>
            <w:noWrap/>
            <w:vAlign w:val="center"/>
          </w:tcPr>
          <w:p w14:paraId="67338928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50.09</w:t>
            </w:r>
          </w:p>
        </w:tc>
      </w:tr>
    </w:tbl>
    <w:p w14:paraId="09C9DE3A">
      <w:pPr>
        <w:spacing w:before="174" w:line="230" w:lineRule="auto"/>
        <w:jc w:val="center"/>
        <w:rPr>
          <w:rFonts w:ascii="Times New Roman" w:hAnsi="Times New Roman" w:eastAsia="仿宋_GB2312" w:cs="Times New Roman"/>
          <w:b/>
          <w:bCs/>
          <w:color w:val="auto"/>
        </w:rPr>
      </w:pPr>
      <w:r>
        <w:rPr>
          <w:rFonts w:ascii="Times New Roman" w:hAnsi="Times New Roman" w:eastAsia="仿宋_GB2312" w:cs="Times New Roman"/>
          <w:color w:val="FF0000"/>
        </w:rPr>
        <w:br w:type="page"/>
      </w:r>
      <w:r>
        <w:rPr>
          <w:rFonts w:ascii="宋体" w:hAnsi="宋体" w:eastAsia="宋体" w:cs="Times New Roman"/>
          <w:b/>
          <w:bCs/>
          <w:color w:val="auto"/>
          <w:sz w:val="24"/>
          <w:szCs w:val="24"/>
        </w:rPr>
        <w:t>附表2-3  马龙站5年重现期暴雨强度查算表</w:t>
      </w:r>
    </w:p>
    <w:tbl>
      <w:tblPr>
        <w:tblStyle w:val="53"/>
        <w:tblW w:w="5437" w:type="pct"/>
        <w:tblInd w:w="-319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1291"/>
        <w:gridCol w:w="952"/>
        <w:gridCol w:w="1291"/>
        <w:gridCol w:w="952"/>
        <w:gridCol w:w="1291"/>
        <w:gridCol w:w="952"/>
        <w:gridCol w:w="1326"/>
        <w:gridCol w:w="797"/>
        <w:gridCol w:w="1154"/>
        <w:gridCol w:w="797"/>
        <w:gridCol w:w="1154"/>
        <w:gridCol w:w="796"/>
        <w:gridCol w:w="1153"/>
      </w:tblGrid>
      <w:tr w14:paraId="744F0C0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028" w:type="pct"/>
            <w:gridSpan w:val="8"/>
            <w:tcBorders>
              <w:top w:val="single" w:color="auto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F145D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马龙站      P=5年         t 单位：分钟；   q 单位：升/秒/公顷</w:t>
            </w:r>
          </w:p>
        </w:tc>
        <w:tc>
          <w:tcPr>
            <w:tcW w:w="268" w:type="pct"/>
            <w:tcBorders>
              <w:top w:val="single" w:color="auto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CFD96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388" w:type="pct"/>
            <w:tcBorders>
              <w:top w:val="single" w:color="auto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96078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268" w:type="pct"/>
            <w:tcBorders>
              <w:top w:val="single" w:color="auto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6DAE6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388" w:type="pct"/>
            <w:tcBorders>
              <w:top w:val="single" w:color="auto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87468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268" w:type="pct"/>
            <w:tcBorders>
              <w:top w:val="single" w:color="auto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6A53A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388" w:type="pct"/>
            <w:tcBorders>
              <w:top w:val="single" w:color="auto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D8E0C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</w:p>
        </w:tc>
      </w:tr>
      <w:tr w14:paraId="7C8DFD9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20" w:type="pct"/>
            <w:tcBorders>
              <w:bottom w:val="single" w:color="000000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CF55C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t</w:t>
            </w:r>
          </w:p>
        </w:tc>
        <w:tc>
          <w:tcPr>
            <w:tcW w:w="434" w:type="pct"/>
            <w:tcBorders>
              <w:bottom w:val="single" w:color="000000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D973A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q</w:t>
            </w:r>
          </w:p>
        </w:tc>
        <w:tc>
          <w:tcPr>
            <w:tcW w:w="320" w:type="pct"/>
            <w:tcBorders>
              <w:bottom w:val="single" w:color="000000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F4684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t</w:t>
            </w:r>
          </w:p>
        </w:tc>
        <w:tc>
          <w:tcPr>
            <w:tcW w:w="434" w:type="pct"/>
            <w:tcBorders>
              <w:bottom w:val="single" w:color="000000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10380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q</w:t>
            </w:r>
          </w:p>
        </w:tc>
        <w:tc>
          <w:tcPr>
            <w:tcW w:w="320" w:type="pct"/>
            <w:tcBorders>
              <w:bottom w:val="single" w:color="000000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045A1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t</w:t>
            </w:r>
          </w:p>
        </w:tc>
        <w:tc>
          <w:tcPr>
            <w:tcW w:w="434" w:type="pct"/>
            <w:tcBorders>
              <w:bottom w:val="single" w:color="000000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BFC58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q</w:t>
            </w:r>
          </w:p>
        </w:tc>
        <w:tc>
          <w:tcPr>
            <w:tcW w:w="320" w:type="pct"/>
            <w:tcBorders>
              <w:bottom w:val="single" w:color="000000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C810D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t</w:t>
            </w:r>
          </w:p>
        </w:tc>
        <w:tc>
          <w:tcPr>
            <w:tcW w:w="444" w:type="pct"/>
            <w:tcBorders>
              <w:bottom w:val="single" w:color="000000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FBBB2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q</w:t>
            </w:r>
          </w:p>
        </w:tc>
        <w:tc>
          <w:tcPr>
            <w:tcW w:w="268" w:type="pct"/>
            <w:tcBorders>
              <w:bottom w:val="single" w:color="000000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06BB1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t</w:t>
            </w:r>
          </w:p>
        </w:tc>
        <w:tc>
          <w:tcPr>
            <w:tcW w:w="388" w:type="pct"/>
            <w:tcBorders>
              <w:bottom w:val="single" w:color="000000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0187A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q</w:t>
            </w:r>
          </w:p>
        </w:tc>
        <w:tc>
          <w:tcPr>
            <w:tcW w:w="268" w:type="pct"/>
            <w:tcBorders>
              <w:bottom w:val="single" w:color="000000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7DC7C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t</w:t>
            </w:r>
          </w:p>
        </w:tc>
        <w:tc>
          <w:tcPr>
            <w:tcW w:w="388" w:type="pct"/>
            <w:tcBorders>
              <w:bottom w:val="single" w:color="000000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2448E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q</w:t>
            </w:r>
          </w:p>
        </w:tc>
        <w:tc>
          <w:tcPr>
            <w:tcW w:w="268" w:type="pct"/>
            <w:tcBorders>
              <w:bottom w:val="single" w:color="000000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CEEAE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t</w:t>
            </w:r>
          </w:p>
        </w:tc>
        <w:tc>
          <w:tcPr>
            <w:tcW w:w="388" w:type="pct"/>
            <w:tcBorders>
              <w:bottom w:val="single" w:color="000000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D3CB0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q</w:t>
            </w:r>
          </w:p>
        </w:tc>
      </w:tr>
      <w:tr w14:paraId="3BE9730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20" w:type="pct"/>
            <w:tcBorders>
              <w:top w:val="single" w:color="000000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7230F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</w:t>
            </w:r>
          </w:p>
        </w:tc>
        <w:tc>
          <w:tcPr>
            <w:tcW w:w="434" w:type="pct"/>
            <w:tcBorders>
              <w:top w:val="single" w:color="000000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8EB1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409.787</w:t>
            </w:r>
          </w:p>
        </w:tc>
        <w:tc>
          <w:tcPr>
            <w:tcW w:w="320" w:type="pct"/>
            <w:tcBorders>
              <w:top w:val="single" w:color="000000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08A54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27</w:t>
            </w:r>
          </w:p>
        </w:tc>
        <w:tc>
          <w:tcPr>
            <w:tcW w:w="434" w:type="pct"/>
            <w:tcBorders>
              <w:top w:val="single" w:color="000000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7ADB4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187.208</w:t>
            </w:r>
          </w:p>
        </w:tc>
        <w:tc>
          <w:tcPr>
            <w:tcW w:w="320" w:type="pct"/>
            <w:tcBorders>
              <w:top w:val="single" w:color="000000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FAF88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53</w:t>
            </w:r>
          </w:p>
        </w:tc>
        <w:tc>
          <w:tcPr>
            <w:tcW w:w="434" w:type="pct"/>
            <w:tcBorders>
              <w:top w:val="single" w:color="000000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D9F6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130.134</w:t>
            </w:r>
          </w:p>
        </w:tc>
        <w:tc>
          <w:tcPr>
            <w:tcW w:w="320" w:type="pct"/>
            <w:tcBorders>
              <w:top w:val="single" w:color="000000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98964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79</w:t>
            </w:r>
          </w:p>
        </w:tc>
        <w:tc>
          <w:tcPr>
            <w:tcW w:w="444" w:type="pct"/>
            <w:tcBorders>
              <w:top w:val="single" w:color="000000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879C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102.425</w:t>
            </w:r>
          </w:p>
        </w:tc>
        <w:tc>
          <w:tcPr>
            <w:tcW w:w="268" w:type="pct"/>
            <w:tcBorders>
              <w:top w:val="single" w:color="000000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38BF9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105</w:t>
            </w:r>
          </w:p>
        </w:tc>
        <w:tc>
          <w:tcPr>
            <w:tcW w:w="388" w:type="pct"/>
            <w:tcBorders>
              <w:top w:val="single" w:color="000000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DB0E8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85.656</w:t>
            </w:r>
          </w:p>
        </w:tc>
        <w:tc>
          <w:tcPr>
            <w:tcW w:w="268" w:type="pct"/>
            <w:tcBorders>
              <w:top w:val="single" w:color="000000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85D32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131</w:t>
            </w:r>
          </w:p>
        </w:tc>
        <w:tc>
          <w:tcPr>
            <w:tcW w:w="388" w:type="pct"/>
            <w:tcBorders>
              <w:top w:val="single" w:color="000000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C0162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74.262</w:t>
            </w:r>
          </w:p>
        </w:tc>
        <w:tc>
          <w:tcPr>
            <w:tcW w:w="268" w:type="pct"/>
            <w:tcBorders>
              <w:top w:val="single" w:color="000000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DEB9C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157</w:t>
            </w:r>
          </w:p>
        </w:tc>
        <w:tc>
          <w:tcPr>
            <w:tcW w:w="388" w:type="pct"/>
            <w:tcBorders>
              <w:top w:val="single" w:color="000000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4A5C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65.942</w:t>
            </w:r>
          </w:p>
        </w:tc>
      </w:tr>
      <w:tr w14:paraId="422ED90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FA1C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EF469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388.658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3502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28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723F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183.863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A8F6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54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AF99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128.727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6EE88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80</w:t>
            </w:r>
          </w:p>
        </w:tc>
        <w:tc>
          <w:tcPr>
            <w:tcW w:w="44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9908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101.632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96813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106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A781E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85.139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F0139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132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EB7E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73.894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11A38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158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783F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65.665</w:t>
            </w:r>
          </w:p>
        </w:tc>
      </w:tr>
      <w:tr w14:paraId="71FBBEA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9894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3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48CE4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369.973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DB25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29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061B8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180.658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191B5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55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F99A2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127.357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59D43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81</w:t>
            </w:r>
          </w:p>
        </w:tc>
        <w:tc>
          <w:tcPr>
            <w:tcW w:w="44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F0323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100.853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8097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107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0EDF6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84.629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598E9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133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7F25E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73.531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9E42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159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37EFE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65.392</w:t>
            </w:r>
          </w:p>
        </w:tc>
      </w:tr>
      <w:tr w14:paraId="20F143F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DC11E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4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67B6F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353.314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A1B81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30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DF6F5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177.584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7FFB4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56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9690B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126.021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F9DD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82</w:t>
            </w:r>
          </w:p>
        </w:tc>
        <w:tc>
          <w:tcPr>
            <w:tcW w:w="44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82371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100.089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47F25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108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E60CC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84.127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427FC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134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EB907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73.173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D0A26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160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B2E05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65.121</w:t>
            </w:r>
          </w:p>
        </w:tc>
      </w:tr>
      <w:tr w14:paraId="2606814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945E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A98D6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338.352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62A41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31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FB14B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174.634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14E22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57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F378F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124.719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32E3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83</w:t>
            </w:r>
          </w:p>
        </w:tc>
        <w:tc>
          <w:tcPr>
            <w:tcW w:w="44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F949E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99.338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55F8B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109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F31EF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83.632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B80E1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135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C16A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72.818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EA3A5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161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8BEA4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64.854</w:t>
            </w:r>
          </w:p>
        </w:tc>
      </w:tr>
      <w:tr w14:paraId="3EA584E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A699E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2B0A8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324.83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00A34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32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43951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171.798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7BCC1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58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11A45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123.448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9A0F6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84</w:t>
            </w:r>
          </w:p>
        </w:tc>
        <w:tc>
          <w:tcPr>
            <w:tcW w:w="44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0B35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98.601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BFBDF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110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A84EF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83.144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AA662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136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DC443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72.468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EFCD4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162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63D96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64.588</w:t>
            </w:r>
          </w:p>
        </w:tc>
      </w:tr>
      <w:tr w14:paraId="0E59425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84A7C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E7C91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312.538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DBAE3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33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78C1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169.071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6A22E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59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8854B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122.208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E6C21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85</w:t>
            </w:r>
          </w:p>
        </w:tc>
        <w:tc>
          <w:tcPr>
            <w:tcW w:w="44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71EAF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97.876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0DA3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111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15EF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82.662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590BC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137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E5623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72.122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B4E62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163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B055B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64.325</w:t>
            </w:r>
          </w:p>
        </w:tc>
      </w:tr>
      <w:tr w14:paraId="324257F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39625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3D14C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301.31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131D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34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2E2A6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166.446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DBB59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60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8EBEB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120.998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F851E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86</w:t>
            </w:r>
          </w:p>
        </w:tc>
        <w:tc>
          <w:tcPr>
            <w:tcW w:w="44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29536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97.165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2ECC5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112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2053B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82.188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F5CB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138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569E6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71.78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C489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164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A8161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64.065</w:t>
            </w:r>
          </w:p>
        </w:tc>
      </w:tr>
      <w:tr w14:paraId="30AC643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607D5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9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7537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291.006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8E074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35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7AA25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163.917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70569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61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78149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119.816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795F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87</w:t>
            </w:r>
          </w:p>
        </w:tc>
        <w:tc>
          <w:tcPr>
            <w:tcW w:w="44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1641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96.465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9E97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113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EB15B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81.719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6C734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139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4D2E2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71.441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AFC64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165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195CC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63.808</w:t>
            </w:r>
          </w:p>
        </w:tc>
      </w:tr>
      <w:tr w14:paraId="718E938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C5E4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10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A9A26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281.511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8660B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36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F7D5B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161.479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8B8DE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62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8E7F3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118.662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7442B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88</w:t>
            </w:r>
          </w:p>
        </w:tc>
        <w:tc>
          <w:tcPr>
            <w:tcW w:w="44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F1F3B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95.778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DECC8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114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18009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81.257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9A8C4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140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C5CB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71.106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CC4F3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166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C5F3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63.552</w:t>
            </w:r>
          </w:p>
        </w:tc>
      </w:tr>
      <w:tr w14:paraId="769D630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DC5CF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11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A591C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272.728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968E2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37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9542F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159.125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F5DC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63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C5DF2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117.534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D0CE4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89</w:t>
            </w:r>
          </w:p>
        </w:tc>
        <w:tc>
          <w:tcPr>
            <w:tcW w:w="44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469F5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95.103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1C1D5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115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5DC72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80.802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6F9F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141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0A942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70.776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A4715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167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5BF01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63.3</w:t>
            </w:r>
          </w:p>
        </w:tc>
      </w:tr>
      <w:tr w14:paraId="4D63C89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DD3D3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12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400EB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264.578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42B36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38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A896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156.853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67655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64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67804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116.431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702D2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90</w:t>
            </w:r>
          </w:p>
        </w:tc>
        <w:tc>
          <w:tcPr>
            <w:tcW w:w="44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43C88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94.438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30C32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116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78519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80.352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9ECFE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142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5C61B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70.448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DE0F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168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D0209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63.049</w:t>
            </w:r>
          </w:p>
        </w:tc>
      </w:tr>
      <w:tr w14:paraId="0E3016E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43BD4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13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7F31C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256.99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62A66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39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571DB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154.658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DC07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65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E64C2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115.353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C4F4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91</w:t>
            </w:r>
          </w:p>
        </w:tc>
        <w:tc>
          <w:tcPr>
            <w:tcW w:w="44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B1B3B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93.785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0939B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117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B6DB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79.909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DA9A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143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14149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70.125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23F0C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169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98BAB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62.801</w:t>
            </w:r>
          </w:p>
        </w:tc>
      </w:tr>
      <w:tr w14:paraId="40772C8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C934F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14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C184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249.905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C9982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40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A0D23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152.534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6A367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66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755EC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114.299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81EB7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92</w:t>
            </w:r>
          </w:p>
        </w:tc>
        <w:tc>
          <w:tcPr>
            <w:tcW w:w="44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F4678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93.143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F4A53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118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33F18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79.471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87FF7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144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2177F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69.805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C4B23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170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B5C0C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62.556</w:t>
            </w:r>
          </w:p>
        </w:tc>
      </w:tr>
      <w:tr w14:paraId="08C1063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2F2CF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15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9AD8B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243.273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365C5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41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3F9D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150.48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4FE62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67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FB572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113.267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0809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93</w:t>
            </w:r>
          </w:p>
        </w:tc>
        <w:tc>
          <w:tcPr>
            <w:tcW w:w="44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25189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92.511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EDA72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119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F33E9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79.039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74C16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145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EA4B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69.488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0AC5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171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12DA6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62.313</w:t>
            </w:r>
          </w:p>
        </w:tc>
      </w:tr>
      <w:tr w14:paraId="13FB3D1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7117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16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6CF23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237.049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54CC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42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E563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148.491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D539E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68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DA89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112.258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A9589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94</w:t>
            </w:r>
          </w:p>
        </w:tc>
        <w:tc>
          <w:tcPr>
            <w:tcW w:w="44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75E0B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91.889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FAB74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120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16AB7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78.612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7C5C5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146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B07DC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69.175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94EF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172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78E4F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62.071</w:t>
            </w:r>
          </w:p>
        </w:tc>
      </w:tr>
      <w:tr w14:paraId="05137F4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3BE1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17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0B301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231.195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FF2C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43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06ADE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146.564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0AC8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69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87842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111.27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A706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95</w:t>
            </w:r>
          </w:p>
        </w:tc>
        <w:tc>
          <w:tcPr>
            <w:tcW w:w="44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776B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91.277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1123C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121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54889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78.192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C8737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147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BFB7B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68.865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B87DB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173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7C528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61.833</w:t>
            </w:r>
          </w:p>
        </w:tc>
      </w:tr>
      <w:tr w14:paraId="696DD98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58D6B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18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F3389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225.677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8FDA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44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8360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144.696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C96A3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70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BAFA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110.303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D60BF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96</w:t>
            </w:r>
          </w:p>
        </w:tc>
        <w:tc>
          <w:tcPr>
            <w:tcW w:w="44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54E22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90.675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36AE2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122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835BF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77.776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2AB78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148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8CE37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68.559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C19F4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174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C852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61.596</w:t>
            </w:r>
          </w:p>
        </w:tc>
      </w:tr>
      <w:tr w14:paraId="09FB303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EE324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19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CA06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220.466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2CF2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45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22AC4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142.885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F76FF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71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4EDA7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109.356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DF16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97</w:t>
            </w:r>
          </w:p>
        </w:tc>
        <w:tc>
          <w:tcPr>
            <w:tcW w:w="44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34FD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90.082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BC1E7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123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A950F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77.366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527A1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149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E3AC3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68.256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0F433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175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52C8E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61.362</w:t>
            </w:r>
          </w:p>
        </w:tc>
      </w:tr>
      <w:tr w14:paraId="0B8699C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62FD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20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4F303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215.535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B999F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46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1594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141.127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BD86F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72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ADEB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108.428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FA5E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98</w:t>
            </w:r>
          </w:p>
        </w:tc>
        <w:tc>
          <w:tcPr>
            <w:tcW w:w="44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CF71F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89.499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144E3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124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CB67F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76.961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1EDB2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150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88B0C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67.956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B2CD7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176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41A02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61.129</w:t>
            </w:r>
          </w:p>
        </w:tc>
      </w:tr>
      <w:tr w14:paraId="75C8BF4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5C247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21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B01F9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210.862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781AC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47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6A9FC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139.42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3DDD2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73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1A0C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107.519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0A91C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99</w:t>
            </w:r>
          </w:p>
        </w:tc>
        <w:tc>
          <w:tcPr>
            <w:tcW w:w="44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47C53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88.925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25E63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125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BB476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76.561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6EB0F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151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47045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67.659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3EE64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177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D5EC1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60.899</w:t>
            </w:r>
          </w:p>
        </w:tc>
      </w:tr>
      <w:tr w14:paraId="7D79245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F8E64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22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66CC4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206.425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77E42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48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388C2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137.762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2721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74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EA5C1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106.628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9C41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100</w:t>
            </w:r>
          </w:p>
        </w:tc>
        <w:tc>
          <w:tcPr>
            <w:tcW w:w="44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389D4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88.359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B791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126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015A2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76.166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AB1E2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152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6F043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67.365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C06E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178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23146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60.671</w:t>
            </w:r>
          </w:p>
        </w:tc>
      </w:tr>
      <w:tr w14:paraId="2A36F3C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41C9C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23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A6204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202.207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F0906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49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9EF4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136.151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DC7F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75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E3A82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105.754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761F8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101</w:t>
            </w:r>
          </w:p>
        </w:tc>
        <w:tc>
          <w:tcPr>
            <w:tcW w:w="44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651A5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87.802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6E5A8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127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53924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75.775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E157C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153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B162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67.075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EBE46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179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65C11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60.445</w:t>
            </w:r>
          </w:p>
        </w:tc>
      </w:tr>
      <w:tr w14:paraId="16BE26E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41AF4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24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AB271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198.19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C94E8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50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96BDC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134.585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BC033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76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91FF1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104.898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B6255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102</w:t>
            </w:r>
          </w:p>
        </w:tc>
        <w:tc>
          <w:tcPr>
            <w:tcW w:w="44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7FB12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87.254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7B11C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128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27BA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75.39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D9E16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154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6A096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66.787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B783B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180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02BD4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60.221</w:t>
            </w:r>
          </w:p>
        </w:tc>
      </w:tr>
      <w:tr w14:paraId="4A406F6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833CF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25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83A48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194.36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0AAD5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51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67C95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133.061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61361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77</w:t>
            </w:r>
          </w:p>
        </w:tc>
        <w:tc>
          <w:tcPr>
            <w:tcW w:w="43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2535E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104.058</w:t>
            </w:r>
          </w:p>
        </w:tc>
        <w:tc>
          <w:tcPr>
            <w:tcW w:w="320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52E5E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103</w:t>
            </w:r>
          </w:p>
        </w:tc>
        <w:tc>
          <w:tcPr>
            <w:tcW w:w="444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0914F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86.713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35047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129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B7FB3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75.009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EA994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155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C6B68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66.502</w:t>
            </w:r>
          </w:p>
        </w:tc>
        <w:tc>
          <w:tcPr>
            <w:tcW w:w="26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14A0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181</w:t>
            </w:r>
          </w:p>
        </w:tc>
        <w:tc>
          <w:tcPr>
            <w:tcW w:w="388" w:type="pct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2A352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59.999</w:t>
            </w:r>
          </w:p>
        </w:tc>
      </w:tr>
      <w:tr w14:paraId="728CB78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20" w:type="pct"/>
            <w:tcBorders>
              <w:bottom w:val="single" w:color="auto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DE057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26</w:t>
            </w:r>
          </w:p>
        </w:tc>
        <w:tc>
          <w:tcPr>
            <w:tcW w:w="434" w:type="pct"/>
            <w:tcBorders>
              <w:bottom w:val="single" w:color="auto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42600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190.703</w:t>
            </w:r>
          </w:p>
        </w:tc>
        <w:tc>
          <w:tcPr>
            <w:tcW w:w="320" w:type="pct"/>
            <w:tcBorders>
              <w:bottom w:val="single" w:color="auto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290E9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52</w:t>
            </w:r>
          </w:p>
        </w:tc>
        <w:tc>
          <w:tcPr>
            <w:tcW w:w="434" w:type="pct"/>
            <w:tcBorders>
              <w:bottom w:val="single" w:color="auto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E1C5B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131.578</w:t>
            </w:r>
          </w:p>
        </w:tc>
        <w:tc>
          <w:tcPr>
            <w:tcW w:w="320" w:type="pct"/>
            <w:tcBorders>
              <w:bottom w:val="single" w:color="auto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27D24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78</w:t>
            </w:r>
          </w:p>
        </w:tc>
        <w:tc>
          <w:tcPr>
            <w:tcW w:w="434" w:type="pct"/>
            <w:tcBorders>
              <w:bottom w:val="single" w:color="auto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79CC1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103.234</w:t>
            </w:r>
          </w:p>
        </w:tc>
        <w:tc>
          <w:tcPr>
            <w:tcW w:w="320" w:type="pct"/>
            <w:tcBorders>
              <w:bottom w:val="single" w:color="auto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56751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104</w:t>
            </w:r>
          </w:p>
        </w:tc>
        <w:tc>
          <w:tcPr>
            <w:tcW w:w="444" w:type="pct"/>
            <w:tcBorders>
              <w:bottom w:val="single" w:color="auto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941A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86.181</w:t>
            </w:r>
          </w:p>
        </w:tc>
        <w:tc>
          <w:tcPr>
            <w:tcW w:w="268" w:type="pct"/>
            <w:tcBorders>
              <w:bottom w:val="single" w:color="auto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96CFB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130</w:t>
            </w:r>
          </w:p>
        </w:tc>
        <w:tc>
          <w:tcPr>
            <w:tcW w:w="388" w:type="pct"/>
            <w:tcBorders>
              <w:bottom w:val="single" w:color="auto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69893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74.633</w:t>
            </w:r>
          </w:p>
        </w:tc>
        <w:tc>
          <w:tcPr>
            <w:tcW w:w="268" w:type="pct"/>
            <w:tcBorders>
              <w:bottom w:val="single" w:color="auto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80C81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156</w:t>
            </w:r>
          </w:p>
        </w:tc>
        <w:tc>
          <w:tcPr>
            <w:tcW w:w="388" w:type="pct"/>
            <w:tcBorders>
              <w:bottom w:val="single" w:color="auto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4872D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66.221</w:t>
            </w:r>
          </w:p>
        </w:tc>
        <w:tc>
          <w:tcPr>
            <w:tcW w:w="268" w:type="pct"/>
            <w:tcBorders>
              <w:bottom w:val="single" w:color="auto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2D323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182</w:t>
            </w:r>
          </w:p>
        </w:tc>
        <w:tc>
          <w:tcPr>
            <w:tcW w:w="388" w:type="pct"/>
            <w:tcBorders>
              <w:bottom w:val="single" w:color="auto" w:sz="12" w:space="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AE76A">
            <w:pPr>
              <w:jc w:val="center"/>
              <w:rPr>
                <w:rFonts w:ascii="Times New Roman" w:hAnsi="Times New Roman" w:eastAsia="Times New Roman" w:cs="Times New Roman"/>
                <w:snapToGrid/>
                <w:color w:val="auto"/>
              </w:rPr>
            </w:pPr>
            <w:r>
              <w:rPr>
                <w:rFonts w:ascii="Times New Roman" w:hAnsi="Times New Roman" w:eastAsia="Times New Roman" w:cs="Times New Roman"/>
                <w:snapToGrid/>
                <w:color w:val="auto"/>
              </w:rPr>
              <w:t>59.779</w:t>
            </w:r>
          </w:p>
        </w:tc>
      </w:tr>
    </w:tbl>
    <w:p w14:paraId="1B69B712">
      <w:pPr>
        <w:rPr>
          <w:rFonts w:ascii="Times New Roman" w:hAnsi="Times New Roman" w:eastAsia="仿宋_GB2312" w:cs="Times New Roman"/>
          <w:b/>
          <w:bCs/>
          <w:color w:val="auto"/>
        </w:rPr>
      </w:pPr>
      <w:r>
        <w:rPr>
          <w:rFonts w:ascii="Times New Roman" w:hAnsi="Times New Roman" w:eastAsia="仿宋_GB2312" w:cs="Times New Roman"/>
          <w:b/>
          <w:bCs/>
          <w:color w:val="auto"/>
        </w:rPr>
        <w:br w:type="page"/>
      </w:r>
    </w:p>
    <w:p w14:paraId="41A0FF49">
      <w:pPr>
        <w:spacing w:before="174" w:line="230" w:lineRule="auto"/>
        <w:jc w:val="center"/>
        <w:rPr>
          <w:rFonts w:ascii="宋体" w:hAnsi="宋体" w:eastAsia="宋体" w:cs="Times New Roman"/>
          <w:b/>
          <w:bCs/>
          <w:color w:val="auto"/>
          <w:sz w:val="24"/>
          <w:szCs w:val="24"/>
        </w:rPr>
      </w:pPr>
      <w:r>
        <w:rPr>
          <w:rFonts w:ascii="宋体" w:hAnsi="宋体" w:eastAsia="宋体" w:cs="Times New Roman"/>
          <w:b/>
          <w:bCs/>
          <w:color w:val="auto"/>
          <w:sz w:val="24"/>
          <w:szCs w:val="24"/>
        </w:rPr>
        <w:t>附表2-4 马龙站10年重现期暴雨强度查算表</w:t>
      </w:r>
    </w:p>
    <w:tbl>
      <w:tblPr>
        <w:tblStyle w:val="53"/>
        <w:tblW w:w="5470" w:type="pct"/>
        <w:tblInd w:w="-704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5"/>
        <w:gridCol w:w="1340"/>
        <w:gridCol w:w="908"/>
        <w:gridCol w:w="1340"/>
        <w:gridCol w:w="908"/>
        <w:gridCol w:w="1340"/>
        <w:gridCol w:w="908"/>
        <w:gridCol w:w="1367"/>
        <w:gridCol w:w="814"/>
        <w:gridCol w:w="1340"/>
        <w:gridCol w:w="814"/>
        <w:gridCol w:w="1191"/>
        <w:gridCol w:w="815"/>
        <w:gridCol w:w="1195"/>
      </w:tblGrid>
      <w:tr w14:paraId="1B152E2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68" w:type="pct"/>
            <w:gridSpan w:val="8"/>
            <w:tcBorders>
              <w:top w:val="single" w:color="auto" w:sz="12" w:space="0"/>
            </w:tcBorders>
            <w:noWrap/>
            <w:vAlign w:val="center"/>
          </w:tcPr>
          <w:p w14:paraId="586E73E0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马龙站      P=10年         t 单位：分钟；   q 单位：升/秒/公顷</w:t>
            </w:r>
          </w:p>
        </w:tc>
        <w:tc>
          <w:tcPr>
            <w:tcW w:w="268" w:type="pct"/>
            <w:tcBorders>
              <w:top w:val="single" w:color="auto" w:sz="12" w:space="0"/>
            </w:tcBorders>
            <w:noWrap/>
            <w:vAlign w:val="center"/>
          </w:tcPr>
          <w:p w14:paraId="206048D8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441" w:type="pct"/>
            <w:tcBorders>
              <w:top w:val="single" w:color="auto" w:sz="12" w:space="0"/>
            </w:tcBorders>
            <w:noWrap/>
            <w:vAlign w:val="center"/>
          </w:tcPr>
          <w:p w14:paraId="28D75299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268" w:type="pct"/>
            <w:tcBorders>
              <w:top w:val="single" w:color="auto" w:sz="12" w:space="0"/>
            </w:tcBorders>
            <w:noWrap/>
            <w:vAlign w:val="center"/>
          </w:tcPr>
          <w:p w14:paraId="67888009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392" w:type="pct"/>
            <w:tcBorders>
              <w:top w:val="single" w:color="auto" w:sz="12" w:space="0"/>
            </w:tcBorders>
            <w:noWrap/>
            <w:vAlign w:val="center"/>
          </w:tcPr>
          <w:p w14:paraId="7AA4CBE8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268" w:type="pct"/>
            <w:tcBorders>
              <w:top w:val="single" w:color="auto" w:sz="12" w:space="0"/>
            </w:tcBorders>
            <w:noWrap/>
            <w:vAlign w:val="center"/>
          </w:tcPr>
          <w:p w14:paraId="1F2F800A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393" w:type="pct"/>
            <w:tcBorders>
              <w:top w:val="single" w:color="auto" w:sz="12" w:space="0"/>
            </w:tcBorders>
            <w:noWrap/>
            <w:vAlign w:val="center"/>
          </w:tcPr>
          <w:p w14:paraId="7C4FC3BD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</w:p>
        </w:tc>
      </w:tr>
      <w:tr w14:paraId="1F08B25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8" w:type="pct"/>
            <w:tcBorders>
              <w:bottom w:val="single" w:color="000000" w:sz="12" w:space="0"/>
            </w:tcBorders>
            <w:noWrap/>
            <w:vAlign w:val="center"/>
          </w:tcPr>
          <w:p w14:paraId="1697AD97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t</w:t>
            </w:r>
          </w:p>
        </w:tc>
        <w:tc>
          <w:tcPr>
            <w:tcW w:w="441" w:type="pct"/>
            <w:tcBorders>
              <w:bottom w:val="single" w:color="000000" w:sz="12" w:space="0"/>
            </w:tcBorders>
            <w:noWrap/>
            <w:vAlign w:val="center"/>
          </w:tcPr>
          <w:p w14:paraId="53EB2829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q</w:t>
            </w:r>
          </w:p>
        </w:tc>
        <w:tc>
          <w:tcPr>
            <w:tcW w:w="299" w:type="pct"/>
            <w:tcBorders>
              <w:bottom w:val="single" w:color="000000" w:sz="12" w:space="0"/>
            </w:tcBorders>
            <w:noWrap/>
            <w:vAlign w:val="center"/>
          </w:tcPr>
          <w:p w14:paraId="7F709078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t</w:t>
            </w:r>
          </w:p>
        </w:tc>
        <w:tc>
          <w:tcPr>
            <w:tcW w:w="441" w:type="pct"/>
            <w:tcBorders>
              <w:bottom w:val="single" w:color="000000" w:sz="12" w:space="0"/>
            </w:tcBorders>
            <w:noWrap/>
            <w:vAlign w:val="center"/>
          </w:tcPr>
          <w:p w14:paraId="1C635B29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q</w:t>
            </w:r>
          </w:p>
        </w:tc>
        <w:tc>
          <w:tcPr>
            <w:tcW w:w="299" w:type="pct"/>
            <w:tcBorders>
              <w:bottom w:val="single" w:color="000000" w:sz="12" w:space="0"/>
            </w:tcBorders>
            <w:noWrap/>
            <w:vAlign w:val="center"/>
          </w:tcPr>
          <w:p w14:paraId="2AACE845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t</w:t>
            </w:r>
          </w:p>
        </w:tc>
        <w:tc>
          <w:tcPr>
            <w:tcW w:w="441" w:type="pct"/>
            <w:tcBorders>
              <w:bottom w:val="single" w:color="000000" w:sz="12" w:space="0"/>
            </w:tcBorders>
            <w:noWrap/>
            <w:vAlign w:val="center"/>
          </w:tcPr>
          <w:p w14:paraId="465777A2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q</w:t>
            </w:r>
          </w:p>
        </w:tc>
        <w:tc>
          <w:tcPr>
            <w:tcW w:w="299" w:type="pct"/>
            <w:tcBorders>
              <w:bottom w:val="single" w:color="000000" w:sz="12" w:space="0"/>
            </w:tcBorders>
            <w:noWrap/>
            <w:vAlign w:val="center"/>
          </w:tcPr>
          <w:p w14:paraId="24955027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t</w:t>
            </w:r>
          </w:p>
        </w:tc>
        <w:tc>
          <w:tcPr>
            <w:tcW w:w="448" w:type="pct"/>
            <w:tcBorders>
              <w:bottom w:val="single" w:color="000000" w:sz="12" w:space="0"/>
            </w:tcBorders>
            <w:noWrap/>
            <w:vAlign w:val="center"/>
          </w:tcPr>
          <w:p w14:paraId="0F30BAE4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q</w:t>
            </w:r>
          </w:p>
        </w:tc>
        <w:tc>
          <w:tcPr>
            <w:tcW w:w="268" w:type="pct"/>
            <w:tcBorders>
              <w:bottom w:val="single" w:color="000000" w:sz="12" w:space="0"/>
            </w:tcBorders>
            <w:noWrap/>
            <w:vAlign w:val="center"/>
          </w:tcPr>
          <w:p w14:paraId="5B7E84AF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t</w:t>
            </w:r>
          </w:p>
        </w:tc>
        <w:tc>
          <w:tcPr>
            <w:tcW w:w="441" w:type="pct"/>
            <w:tcBorders>
              <w:bottom w:val="single" w:color="000000" w:sz="12" w:space="0"/>
            </w:tcBorders>
            <w:noWrap/>
            <w:vAlign w:val="center"/>
          </w:tcPr>
          <w:p w14:paraId="1FB50ED5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q</w:t>
            </w:r>
          </w:p>
        </w:tc>
        <w:tc>
          <w:tcPr>
            <w:tcW w:w="268" w:type="pct"/>
            <w:tcBorders>
              <w:bottom w:val="single" w:color="000000" w:sz="12" w:space="0"/>
            </w:tcBorders>
            <w:noWrap/>
            <w:vAlign w:val="center"/>
          </w:tcPr>
          <w:p w14:paraId="0006D261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t</w:t>
            </w:r>
          </w:p>
        </w:tc>
        <w:tc>
          <w:tcPr>
            <w:tcW w:w="392" w:type="pct"/>
            <w:tcBorders>
              <w:bottom w:val="single" w:color="000000" w:sz="12" w:space="0"/>
            </w:tcBorders>
            <w:noWrap/>
            <w:vAlign w:val="center"/>
          </w:tcPr>
          <w:p w14:paraId="20C19447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q</w:t>
            </w:r>
          </w:p>
        </w:tc>
        <w:tc>
          <w:tcPr>
            <w:tcW w:w="268" w:type="pct"/>
            <w:tcBorders>
              <w:bottom w:val="single" w:color="000000" w:sz="12" w:space="0"/>
            </w:tcBorders>
            <w:noWrap/>
            <w:vAlign w:val="center"/>
          </w:tcPr>
          <w:p w14:paraId="3D6234BF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t</w:t>
            </w:r>
          </w:p>
        </w:tc>
        <w:tc>
          <w:tcPr>
            <w:tcW w:w="393" w:type="pct"/>
            <w:tcBorders>
              <w:bottom w:val="single" w:color="000000" w:sz="12" w:space="0"/>
            </w:tcBorders>
            <w:noWrap/>
            <w:vAlign w:val="center"/>
          </w:tcPr>
          <w:p w14:paraId="7B8E5967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q</w:t>
            </w:r>
          </w:p>
        </w:tc>
      </w:tr>
      <w:tr w14:paraId="28EBCB4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8" w:type="pct"/>
            <w:tcBorders>
              <w:top w:val="single" w:color="000000" w:sz="12" w:space="0"/>
            </w:tcBorders>
            <w:noWrap/>
            <w:vAlign w:val="center"/>
          </w:tcPr>
          <w:p w14:paraId="2BAE7911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</w:t>
            </w:r>
          </w:p>
        </w:tc>
        <w:tc>
          <w:tcPr>
            <w:tcW w:w="441" w:type="pct"/>
            <w:tcBorders>
              <w:top w:val="single" w:color="000000" w:sz="12" w:space="0"/>
            </w:tcBorders>
            <w:noWrap/>
            <w:vAlign w:val="center"/>
          </w:tcPr>
          <w:p w14:paraId="5F674343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465.519</w:t>
            </w:r>
          </w:p>
        </w:tc>
        <w:tc>
          <w:tcPr>
            <w:tcW w:w="299" w:type="pct"/>
            <w:tcBorders>
              <w:top w:val="single" w:color="000000" w:sz="12" w:space="0"/>
            </w:tcBorders>
            <w:noWrap/>
            <w:vAlign w:val="center"/>
          </w:tcPr>
          <w:p w14:paraId="178C4320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27</w:t>
            </w:r>
          </w:p>
        </w:tc>
        <w:tc>
          <w:tcPr>
            <w:tcW w:w="441" w:type="pct"/>
            <w:tcBorders>
              <w:top w:val="single" w:color="000000" w:sz="12" w:space="0"/>
            </w:tcBorders>
            <w:noWrap/>
            <w:vAlign w:val="center"/>
          </w:tcPr>
          <w:p w14:paraId="7AF7D7AC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216.479</w:t>
            </w:r>
          </w:p>
        </w:tc>
        <w:tc>
          <w:tcPr>
            <w:tcW w:w="299" w:type="pct"/>
            <w:tcBorders>
              <w:top w:val="single" w:color="000000" w:sz="12" w:space="0"/>
            </w:tcBorders>
            <w:noWrap/>
            <w:vAlign w:val="center"/>
          </w:tcPr>
          <w:p w14:paraId="1119D268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53</w:t>
            </w:r>
          </w:p>
        </w:tc>
        <w:tc>
          <w:tcPr>
            <w:tcW w:w="441" w:type="pct"/>
            <w:tcBorders>
              <w:top w:val="single" w:color="000000" w:sz="12" w:space="0"/>
            </w:tcBorders>
            <w:noWrap/>
            <w:vAlign w:val="center"/>
          </w:tcPr>
          <w:p w14:paraId="26A98912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153.085</w:t>
            </w:r>
          </w:p>
        </w:tc>
        <w:tc>
          <w:tcPr>
            <w:tcW w:w="299" w:type="pct"/>
            <w:tcBorders>
              <w:top w:val="single" w:color="000000" w:sz="12" w:space="0"/>
            </w:tcBorders>
            <w:noWrap/>
            <w:vAlign w:val="center"/>
          </w:tcPr>
          <w:p w14:paraId="50FC2E3C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79</w:t>
            </w:r>
          </w:p>
        </w:tc>
        <w:tc>
          <w:tcPr>
            <w:tcW w:w="448" w:type="pct"/>
            <w:tcBorders>
              <w:top w:val="single" w:color="000000" w:sz="12" w:space="0"/>
            </w:tcBorders>
            <w:noWrap/>
            <w:vAlign w:val="center"/>
          </w:tcPr>
          <w:p w14:paraId="7586A490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122.04</w:t>
            </w:r>
          </w:p>
        </w:tc>
        <w:tc>
          <w:tcPr>
            <w:tcW w:w="268" w:type="pct"/>
            <w:tcBorders>
              <w:top w:val="single" w:color="000000" w:sz="12" w:space="0"/>
            </w:tcBorders>
            <w:noWrap/>
            <w:vAlign w:val="center"/>
          </w:tcPr>
          <w:p w14:paraId="49641050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105</w:t>
            </w:r>
          </w:p>
        </w:tc>
        <w:tc>
          <w:tcPr>
            <w:tcW w:w="441" w:type="pct"/>
            <w:tcBorders>
              <w:top w:val="single" w:color="000000" w:sz="12" w:space="0"/>
            </w:tcBorders>
            <w:noWrap/>
            <w:vAlign w:val="center"/>
          </w:tcPr>
          <w:p w14:paraId="1ED2AB66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103.092</w:t>
            </w:r>
          </w:p>
        </w:tc>
        <w:tc>
          <w:tcPr>
            <w:tcW w:w="268" w:type="pct"/>
            <w:tcBorders>
              <w:top w:val="single" w:color="000000" w:sz="12" w:space="0"/>
            </w:tcBorders>
            <w:noWrap/>
            <w:vAlign w:val="center"/>
          </w:tcPr>
          <w:p w14:paraId="130635D5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131</w:t>
            </w:r>
          </w:p>
        </w:tc>
        <w:tc>
          <w:tcPr>
            <w:tcW w:w="392" w:type="pct"/>
            <w:tcBorders>
              <w:top w:val="single" w:color="000000" w:sz="12" w:space="0"/>
            </w:tcBorders>
            <w:noWrap/>
            <w:vAlign w:val="center"/>
          </w:tcPr>
          <w:p w14:paraId="704BF4AF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90.121</w:t>
            </w:r>
          </w:p>
        </w:tc>
        <w:tc>
          <w:tcPr>
            <w:tcW w:w="268" w:type="pct"/>
            <w:tcBorders>
              <w:top w:val="single" w:color="000000" w:sz="12" w:space="0"/>
            </w:tcBorders>
            <w:noWrap/>
            <w:vAlign w:val="center"/>
          </w:tcPr>
          <w:p w14:paraId="2CF6C248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157</w:t>
            </w:r>
          </w:p>
        </w:tc>
        <w:tc>
          <w:tcPr>
            <w:tcW w:w="393" w:type="pct"/>
            <w:tcBorders>
              <w:top w:val="single" w:color="000000" w:sz="12" w:space="0"/>
            </w:tcBorders>
            <w:noWrap/>
            <w:vAlign w:val="center"/>
          </w:tcPr>
          <w:p w14:paraId="1187FC6E">
            <w:pPr>
              <w:jc w:val="center"/>
              <w:rPr>
                <w:rFonts w:ascii="Times New Roman" w:hAnsi="Times New Roman" w:eastAsia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</w:rPr>
              <w:t>80.589</w:t>
            </w:r>
          </w:p>
        </w:tc>
      </w:tr>
      <w:tr w14:paraId="59E3E7E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8" w:type="pct"/>
            <w:noWrap/>
            <w:vAlign w:val="center"/>
          </w:tcPr>
          <w:p w14:paraId="78E10E1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</w:t>
            </w:r>
          </w:p>
        </w:tc>
        <w:tc>
          <w:tcPr>
            <w:tcW w:w="441" w:type="pct"/>
            <w:noWrap/>
            <w:vAlign w:val="center"/>
          </w:tcPr>
          <w:p w14:paraId="6CE5AEB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441.432</w:t>
            </w:r>
          </w:p>
        </w:tc>
        <w:tc>
          <w:tcPr>
            <w:tcW w:w="299" w:type="pct"/>
            <w:noWrap/>
            <w:vAlign w:val="center"/>
          </w:tcPr>
          <w:p w14:paraId="426D7F9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28</w:t>
            </w:r>
          </w:p>
        </w:tc>
        <w:tc>
          <w:tcPr>
            <w:tcW w:w="441" w:type="pct"/>
            <w:noWrap/>
            <w:vAlign w:val="center"/>
          </w:tcPr>
          <w:p w14:paraId="7DC3E81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212.774</w:t>
            </w:r>
          </w:p>
        </w:tc>
        <w:tc>
          <w:tcPr>
            <w:tcW w:w="299" w:type="pct"/>
            <w:noWrap/>
            <w:vAlign w:val="center"/>
          </w:tcPr>
          <w:p w14:paraId="5FAAC0D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54</w:t>
            </w:r>
          </w:p>
        </w:tc>
        <w:tc>
          <w:tcPr>
            <w:tcW w:w="441" w:type="pct"/>
            <w:noWrap/>
            <w:vAlign w:val="center"/>
          </w:tcPr>
          <w:p w14:paraId="34B420D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151.515</w:t>
            </w:r>
          </w:p>
        </w:tc>
        <w:tc>
          <w:tcPr>
            <w:tcW w:w="299" w:type="pct"/>
            <w:noWrap/>
            <w:vAlign w:val="center"/>
          </w:tcPr>
          <w:p w14:paraId="7D5BB44F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80</w:t>
            </w:r>
          </w:p>
        </w:tc>
        <w:tc>
          <w:tcPr>
            <w:tcW w:w="448" w:type="pct"/>
            <w:noWrap/>
            <w:vAlign w:val="center"/>
          </w:tcPr>
          <w:p w14:paraId="4221385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121.146</w:t>
            </w:r>
          </w:p>
        </w:tc>
        <w:tc>
          <w:tcPr>
            <w:tcW w:w="268" w:type="pct"/>
            <w:noWrap/>
            <w:vAlign w:val="center"/>
          </w:tcPr>
          <w:p w14:paraId="0F7BC61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106</w:t>
            </w:r>
          </w:p>
        </w:tc>
        <w:tc>
          <w:tcPr>
            <w:tcW w:w="441" w:type="pct"/>
            <w:noWrap/>
            <w:vAlign w:val="center"/>
          </w:tcPr>
          <w:p w14:paraId="1A6A26D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102.505</w:t>
            </w:r>
          </w:p>
        </w:tc>
        <w:tc>
          <w:tcPr>
            <w:tcW w:w="268" w:type="pct"/>
            <w:noWrap/>
            <w:vAlign w:val="center"/>
          </w:tcPr>
          <w:p w14:paraId="75609D1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132</w:t>
            </w:r>
          </w:p>
        </w:tc>
        <w:tc>
          <w:tcPr>
            <w:tcW w:w="392" w:type="pct"/>
            <w:noWrap/>
            <w:vAlign w:val="center"/>
          </w:tcPr>
          <w:p w14:paraId="16780BF3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89.702</w:t>
            </w:r>
          </w:p>
        </w:tc>
        <w:tc>
          <w:tcPr>
            <w:tcW w:w="268" w:type="pct"/>
            <w:noWrap/>
            <w:vAlign w:val="center"/>
          </w:tcPr>
          <w:p w14:paraId="166F159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158</w:t>
            </w:r>
          </w:p>
        </w:tc>
        <w:tc>
          <w:tcPr>
            <w:tcW w:w="393" w:type="pct"/>
            <w:noWrap/>
            <w:vAlign w:val="center"/>
          </w:tcPr>
          <w:p w14:paraId="3E9AF633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80.272</w:t>
            </w:r>
          </w:p>
        </w:tc>
      </w:tr>
      <w:tr w14:paraId="691EB7C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8" w:type="pct"/>
            <w:noWrap/>
            <w:vAlign w:val="center"/>
          </w:tcPr>
          <w:p w14:paraId="17447FE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</w:t>
            </w:r>
          </w:p>
        </w:tc>
        <w:tc>
          <w:tcPr>
            <w:tcW w:w="441" w:type="pct"/>
            <w:noWrap/>
            <w:vAlign w:val="center"/>
          </w:tcPr>
          <w:p w14:paraId="39EBABD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420.24</w:t>
            </w:r>
          </w:p>
        </w:tc>
        <w:tc>
          <w:tcPr>
            <w:tcW w:w="299" w:type="pct"/>
            <w:noWrap/>
            <w:vAlign w:val="center"/>
          </w:tcPr>
          <w:p w14:paraId="212C38A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29</w:t>
            </w:r>
          </w:p>
        </w:tc>
        <w:tc>
          <w:tcPr>
            <w:tcW w:w="441" w:type="pct"/>
            <w:noWrap/>
            <w:vAlign w:val="center"/>
          </w:tcPr>
          <w:p w14:paraId="38869844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209.223</w:t>
            </w:r>
          </w:p>
        </w:tc>
        <w:tc>
          <w:tcPr>
            <w:tcW w:w="299" w:type="pct"/>
            <w:noWrap/>
            <w:vAlign w:val="center"/>
          </w:tcPr>
          <w:p w14:paraId="1E8C3F9F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55</w:t>
            </w:r>
          </w:p>
        </w:tc>
        <w:tc>
          <w:tcPr>
            <w:tcW w:w="441" w:type="pct"/>
            <w:noWrap/>
            <w:vAlign w:val="center"/>
          </w:tcPr>
          <w:p w14:paraId="0571853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149.985</w:t>
            </w:r>
          </w:p>
        </w:tc>
        <w:tc>
          <w:tcPr>
            <w:tcW w:w="299" w:type="pct"/>
            <w:noWrap/>
            <w:vAlign w:val="center"/>
          </w:tcPr>
          <w:p w14:paraId="6F10494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81</w:t>
            </w:r>
          </w:p>
        </w:tc>
        <w:tc>
          <w:tcPr>
            <w:tcW w:w="448" w:type="pct"/>
            <w:noWrap/>
            <w:vAlign w:val="center"/>
          </w:tcPr>
          <w:p w14:paraId="5ED7E86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120.269</w:t>
            </w:r>
          </w:p>
        </w:tc>
        <w:tc>
          <w:tcPr>
            <w:tcW w:w="268" w:type="pct"/>
            <w:noWrap/>
            <w:vAlign w:val="center"/>
          </w:tcPr>
          <w:p w14:paraId="1BFBBFD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107</w:t>
            </w:r>
          </w:p>
        </w:tc>
        <w:tc>
          <w:tcPr>
            <w:tcW w:w="441" w:type="pct"/>
            <w:noWrap/>
            <w:vAlign w:val="center"/>
          </w:tcPr>
          <w:p w14:paraId="23FC523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101.927</w:t>
            </w:r>
          </w:p>
        </w:tc>
        <w:tc>
          <w:tcPr>
            <w:tcW w:w="268" w:type="pct"/>
            <w:noWrap/>
            <w:vAlign w:val="center"/>
          </w:tcPr>
          <w:p w14:paraId="21EA9BB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133</w:t>
            </w:r>
          </w:p>
        </w:tc>
        <w:tc>
          <w:tcPr>
            <w:tcW w:w="392" w:type="pct"/>
            <w:noWrap/>
            <w:vAlign w:val="center"/>
          </w:tcPr>
          <w:p w14:paraId="40638003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89.287</w:t>
            </w:r>
          </w:p>
        </w:tc>
        <w:tc>
          <w:tcPr>
            <w:tcW w:w="268" w:type="pct"/>
            <w:noWrap/>
            <w:vAlign w:val="center"/>
          </w:tcPr>
          <w:p w14:paraId="4432BB1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159</w:t>
            </w:r>
          </w:p>
        </w:tc>
        <w:tc>
          <w:tcPr>
            <w:tcW w:w="393" w:type="pct"/>
            <w:noWrap/>
            <w:vAlign w:val="center"/>
          </w:tcPr>
          <w:p w14:paraId="694076E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79.957</w:t>
            </w:r>
          </w:p>
        </w:tc>
      </w:tr>
      <w:tr w14:paraId="4239EDD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8" w:type="pct"/>
            <w:noWrap/>
            <w:vAlign w:val="center"/>
          </w:tcPr>
          <w:p w14:paraId="5A7C9BF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  <w:tc>
          <w:tcPr>
            <w:tcW w:w="441" w:type="pct"/>
            <w:noWrap/>
            <w:vAlign w:val="center"/>
          </w:tcPr>
          <w:p w14:paraId="7979252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401.424</w:t>
            </w:r>
          </w:p>
        </w:tc>
        <w:tc>
          <w:tcPr>
            <w:tcW w:w="299" w:type="pct"/>
            <w:noWrap/>
            <w:vAlign w:val="center"/>
          </w:tcPr>
          <w:p w14:paraId="3794419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30</w:t>
            </w:r>
          </w:p>
        </w:tc>
        <w:tc>
          <w:tcPr>
            <w:tcW w:w="441" w:type="pct"/>
            <w:noWrap/>
            <w:vAlign w:val="center"/>
          </w:tcPr>
          <w:p w14:paraId="4DA5C6B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205.818</w:t>
            </w:r>
          </w:p>
        </w:tc>
        <w:tc>
          <w:tcPr>
            <w:tcW w:w="299" w:type="pct"/>
            <w:noWrap/>
            <w:vAlign w:val="center"/>
          </w:tcPr>
          <w:p w14:paraId="6BC5AB3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56</w:t>
            </w:r>
          </w:p>
        </w:tc>
        <w:tc>
          <w:tcPr>
            <w:tcW w:w="441" w:type="pct"/>
            <w:noWrap/>
            <w:vAlign w:val="center"/>
          </w:tcPr>
          <w:p w14:paraId="1946D23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148.493</w:t>
            </w:r>
          </w:p>
        </w:tc>
        <w:tc>
          <w:tcPr>
            <w:tcW w:w="299" w:type="pct"/>
            <w:noWrap/>
            <w:vAlign w:val="center"/>
          </w:tcPr>
          <w:p w14:paraId="4CFB9BD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82</w:t>
            </w:r>
          </w:p>
        </w:tc>
        <w:tc>
          <w:tcPr>
            <w:tcW w:w="448" w:type="pct"/>
            <w:noWrap/>
            <w:vAlign w:val="center"/>
          </w:tcPr>
          <w:p w14:paraId="6B9562D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119.408</w:t>
            </w:r>
          </w:p>
        </w:tc>
        <w:tc>
          <w:tcPr>
            <w:tcW w:w="268" w:type="pct"/>
            <w:noWrap/>
            <w:vAlign w:val="center"/>
          </w:tcPr>
          <w:p w14:paraId="5CFE8C2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108</w:t>
            </w:r>
          </w:p>
        </w:tc>
        <w:tc>
          <w:tcPr>
            <w:tcW w:w="441" w:type="pct"/>
            <w:noWrap/>
            <w:vAlign w:val="center"/>
          </w:tcPr>
          <w:p w14:paraId="2C52B1B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101.357</w:t>
            </w:r>
          </w:p>
        </w:tc>
        <w:tc>
          <w:tcPr>
            <w:tcW w:w="268" w:type="pct"/>
            <w:noWrap/>
            <w:vAlign w:val="center"/>
          </w:tcPr>
          <w:p w14:paraId="7B78B09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134</w:t>
            </w:r>
          </w:p>
        </w:tc>
        <w:tc>
          <w:tcPr>
            <w:tcW w:w="392" w:type="pct"/>
            <w:noWrap/>
            <w:vAlign w:val="center"/>
          </w:tcPr>
          <w:p w14:paraId="601C6FE5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88.877</w:t>
            </w:r>
          </w:p>
        </w:tc>
        <w:tc>
          <w:tcPr>
            <w:tcW w:w="268" w:type="pct"/>
            <w:noWrap/>
            <w:vAlign w:val="center"/>
          </w:tcPr>
          <w:p w14:paraId="3DFD7D95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160</w:t>
            </w:r>
          </w:p>
        </w:tc>
        <w:tc>
          <w:tcPr>
            <w:tcW w:w="393" w:type="pct"/>
            <w:noWrap/>
            <w:vAlign w:val="center"/>
          </w:tcPr>
          <w:p w14:paraId="40C78B5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79.646</w:t>
            </w:r>
          </w:p>
        </w:tc>
      </w:tr>
      <w:tr w14:paraId="6DFABA6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8" w:type="pct"/>
            <w:noWrap/>
            <w:vAlign w:val="center"/>
          </w:tcPr>
          <w:p w14:paraId="4365108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441" w:type="pct"/>
            <w:noWrap/>
            <w:vAlign w:val="center"/>
          </w:tcPr>
          <w:p w14:paraId="17385F05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384.584</w:t>
            </w:r>
          </w:p>
        </w:tc>
        <w:tc>
          <w:tcPr>
            <w:tcW w:w="299" w:type="pct"/>
            <w:noWrap/>
            <w:vAlign w:val="center"/>
          </w:tcPr>
          <w:p w14:paraId="68A1F0F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31</w:t>
            </w:r>
          </w:p>
        </w:tc>
        <w:tc>
          <w:tcPr>
            <w:tcW w:w="441" w:type="pct"/>
            <w:noWrap/>
            <w:vAlign w:val="center"/>
          </w:tcPr>
          <w:p w14:paraId="27A6561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202.548</w:t>
            </w:r>
          </w:p>
        </w:tc>
        <w:tc>
          <w:tcPr>
            <w:tcW w:w="299" w:type="pct"/>
            <w:noWrap/>
            <w:vAlign w:val="center"/>
          </w:tcPr>
          <w:p w14:paraId="3341EE8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57</w:t>
            </w:r>
          </w:p>
        </w:tc>
        <w:tc>
          <w:tcPr>
            <w:tcW w:w="441" w:type="pct"/>
            <w:noWrap/>
            <w:vAlign w:val="center"/>
          </w:tcPr>
          <w:p w14:paraId="036864A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147.038</w:t>
            </w:r>
          </w:p>
        </w:tc>
        <w:tc>
          <w:tcPr>
            <w:tcW w:w="299" w:type="pct"/>
            <w:noWrap/>
            <w:vAlign w:val="center"/>
          </w:tcPr>
          <w:p w14:paraId="56EAD3B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83</w:t>
            </w:r>
          </w:p>
        </w:tc>
        <w:tc>
          <w:tcPr>
            <w:tcW w:w="448" w:type="pct"/>
            <w:noWrap/>
            <w:vAlign w:val="center"/>
          </w:tcPr>
          <w:p w14:paraId="09C97E1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118.562</w:t>
            </w:r>
          </w:p>
        </w:tc>
        <w:tc>
          <w:tcPr>
            <w:tcW w:w="268" w:type="pct"/>
            <w:noWrap/>
            <w:vAlign w:val="center"/>
          </w:tcPr>
          <w:p w14:paraId="11F6BA9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109</w:t>
            </w:r>
          </w:p>
        </w:tc>
        <w:tc>
          <w:tcPr>
            <w:tcW w:w="441" w:type="pct"/>
            <w:noWrap/>
            <w:vAlign w:val="center"/>
          </w:tcPr>
          <w:p w14:paraId="41619105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100.794</w:t>
            </w:r>
          </w:p>
        </w:tc>
        <w:tc>
          <w:tcPr>
            <w:tcW w:w="268" w:type="pct"/>
            <w:noWrap/>
            <w:vAlign w:val="center"/>
          </w:tcPr>
          <w:p w14:paraId="570535F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135</w:t>
            </w:r>
          </w:p>
        </w:tc>
        <w:tc>
          <w:tcPr>
            <w:tcW w:w="392" w:type="pct"/>
            <w:noWrap/>
            <w:vAlign w:val="center"/>
          </w:tcPr>
          <w:p w14:paraId="7DF3698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88.472</w:t>
            </w:r>
          </w:p>
        </w:tc>
        <w:tc>
          <w:tcPr>
            <w:tcW w:w="268" w:type="pct"/>
            <w:noWrap/>
            <w:vAlign w:val="center"/>
          </w:tcPr>
          <w:p w14:paraId="7E24D12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161</w:t>
            </w:r>
          </w:p>
        </w:tc>
        <w:tc>
          <w:tcPr>
            <w:tcW w:w="393" w:type="pct"/>
            <w:noWrap/>
            <w:vAlign w:val="center"/>
          </w:tcPr>
          <w:p w14:paraId="6578FFD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79.338</w:t>
            </w:r>
          </w:p>
        </w:tc>
      </w:tr>
      <w:tr w14:paraId="6C80716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8" w:type="pct"/>
            <w:noWrap/>
            <w:vAlign w:val="center"/>
          </w:tcPr>
          <w:p w14:paraId="46CD2A0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</w:t>
            </w:r>
          </w:p>
        </w:tc>
        <w:tc>
          <w:tcPr>
            <w:tcW w:w="441" w:type="pct"/>
            <w:noWrap/>
            <w:vAlign w:val="center"/>
          </w:tcPr>
          <w:p w14:paraId="47D316A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369.409</w:t>
            </w:r>
          </w:p>
        </w:tc>
        <w:tc>
          <w:tcPr>
            <w:tcW w:w="299" w:type="pct"/>
            <w:noWrap/>
            <w:vAlign w:val="center"/>
          </w:tcPr>
          <w:p w14:paraId="0818EE05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32</w:t>
            </w:r>
          </w:p>
        </w:tc>
        <w:tc>
          <w:tcPr>
            <w:tcW w:w="441" w:type="pct"/>
            <w:noWrap/>
            <w:vAlign w:val="center"/>
          </w:tcPr>
          <w:p w14:paraId="3F6FF82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199.405</w:t>
            </w:r>
          </w:p>
        </w:tc>
        <w:tc>
          <w:tcPr>
            <w:tcW w:w="299" w:type="pct"/>
            <w:noWrap/>
            <w:vAlign w:val="center"/>
          </w:tcPr>
          <w:p w14:paraId="458EDA5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58</w:t>
            </w:r>
          </w:p>
        </w:tc>
        <w:tc>
          <w:tcPr>
            <w:tcW w:w="441" w:type="pct"/>
            <w:noWrap/>
            <w:vAlign w:val="center"/>
          </w:tcPr>
          <w:p w14:paraId="1459FE1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145.618</w:t>
            </w:r>
          </w:p>
        </w:tc>
        <w:tc>
          <w:tcPr>
            <w:tcW w:w="299" w:type="pct"/>
            <w:noWrap/>
            <w:vAlign w:val="center"/>
          </w:tcPr>
          <w:p w14:paraId="5B766A3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84</w:t>
            </w:r>
          </w:p>
        </w:tc>
        <w:tc>
          <w:tcPr>
            <w:tcW w:w="448" w:type="pct"/>
            <w:noWrap/>
            <w:vAlign w:val="center"/>
          </w:tcPr>
          <w:p w14:paraId="68D584F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117.731</w:t>
            </w:r>
          </w:p>
        </w:tc>
        <w:tc>
          <w:tcPr>
            <w:tcW w:w="268" w:type="pct"/>
            <w:noWrap/>
            <w:vAlign w:val="center"/>
          </w:tcPr>
          <w:p w14:paraId="625BC2E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110</w:t>
            </w:r>
          </w:p>
        </w:tc>
        <w:tc>
          <w:tcPr>
            <w:tcW w:w="441" w:type="pct"/>
            <w:noWrap/>
            <w:vAlign w:val="center"/>
          </w:tcPr>
          <w:p w14:paraId="75515F2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100.24</w:t>
            </w:r>
          </w:p>
        </w:tc>
        <w:tc>
          <w:tcPr>
            <w:tcW w:w="268" w:type="pct"/>
            <w:noWrap/>
            <w:vAlign w:val="center"/>
          </w:tcPr>
          <w:p w14:paraId="4DBC3455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136</w:t>
            </w:r>
          </w:p>
        </w:tc>
        <w:tc>
          <w:tcPr>
            <w:tcW w:w="392" w:type="pct"/>
            <w:noWrap/>
            <w:vAlign w:val="center"/>
          </w:tcPr>
          <w:p w14:paraId="483080B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88.071</w:t>
            </w:r>
          </w:p>
        </w:tc>
        <w:tc>
          <w:tcPr>
            <w:tcW w:w="268" w:type="pct"/>
            <w:noWrap/>
            <w:vAlign w:val="center"/>
          </w:tcPr>
          <w:p w14:paraId="07C6AC2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162</w:t>
            </w:r>
          </w:p>
        </w:tc>
        <w:tc>
          <w:tcPr>
            <w:tcW w:w="393" w:type="pct"/>
            <w:noWrap/>
            <w:vAlign w:val="center"/>
          </w:tcPr>
          <w:p w14:paraId="6BC7D69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79.033</w:t>
            </w:r>
          </w:p>
        </w:tc>
      </w:tr>
      <w:tr w14:paraId="3691153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8" w:type="pct"/>
            <w:noWrap/>
            <w:vAlign w:val="center"/>
          </w:tcPr>
          <w:p w14:paraId="168BD47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</w:t>
            </w:r>
          </w:p>
        </w:tc>
        <w:tc>
          <w:tcPr>
            <w:tcW w:w="441" w:type="pct"/>
            <w:noWrap/>
            <w:vAlign w:val="center"/>
          </w:tcPr>
          <w:p w14:paraId="0D6199F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355.649</w:t>
            </w:r>
          </w:p>
        </w:tc>
        <w:tc>
          <w:tcPr>
            <w:tcW w:w="299" w:type="pct"/>
            <w:noWrap/>
            <w:vAlign w:val="center"/>
          </w:tcPr>
          <w:p w14:paraId="745B707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33</w:t>
            </w:r>
          </w:p>
        </w:tc>
        <w:tc>
          <w:tcPr>
            <w:tcW w:w="441" w:type="pct"/>
            <w:noWrap/>
            <w:vAlign w:val="center"/>
          </w:tcPr>
          <w:p w14:paraId="72F57A3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196.381</w:t>
            </w:r>
          </w:p>
        </w:tc>
        <w:tc>
          <w:tcPr>
            <w:tcW w:w="299" w:type="pct"/>
            <w:noWrap/>
            <w:vAlign w:val="center"/>
          </w:tcPr>
          <w:p w14:paraId="4E5F523F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59</w:t>
            </w:r>
          </w:p>
        </w:tc>
        <w:tc>
          <w:tcPr>
            <w:tcW w:w="441" w:type="pct"/>
            <w:noWrap/>
            <w:vAlign w:val="center"/>
          </w:tcPr>
          <w:p w14:paraId="39E31DD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144.232</w:t>
            </w:r>
          </w:p>
        </w:tc>
        <w:tc>
          <w:tcPr>
            <w:tcW w:w="299" w:type="pct"/>
            <w:noWrap/>
            <w:vAlign w:val="center"/>
          </w:tcPr>
          <w:p w14:paraId="58FDA57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85</w:t>
            </w:r>
          </w:p>
        </w:tc>
        <w:tc>
          <w:tcPr>
            <w:tcW w:w="448" w:type="pct"/>
            <w:noWrap/>
            <w:vAlign w:val="center"/>
          </w:tcPr>
          <w:p w14:paraId="15C19B94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116.914</w:t>
            </w:r>
          </w:p>
        </w:tc>
        <w:tc>
          <w:tcPr>
            <w:tcW w:w="268" w:type="pct"/>
            <w:noWrap/>
            <w:vAlign w:val="center"/>
          </w:tcPr>
          <w:p w14:paraId="3F7A2BF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111</w:t>
            </w:r>
          </w:p>
        </w:tc>
        <w:tc>
          <w:tcPr>
            <w:tcW w:w="441" w:type="pct"/>
            <w:noWrap/>
            <w:vAlign w:val="center"/>
          </w:tcPr>
          <w:p w14:paraId="4CF5B39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99.692</w:t>
            </w:r>
          </w:p>
        </w:tc>
        <w:tc>
          <w:tcPr>
            <w:tcW w:w="268" w:type="pct"/>
            <w:noWrap/>
            <w:vAlign w:val="center"/>
          </w:tcPr>
          <w:p w14:paraId="08F69FC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137</w:t>
            </w:r>
          </w:p>
        </w:tc>
        <w:tc>
          <w:tcPr>
            <w:tcW w:w="392" w:type="pct"/>
            <w:noWrap/>
            <w:vAlign w:val="center"/>
          </w:tcPr>
          <w:p w14:paraId="785CC14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87.675</w:t>
            </w:r>
          </w:p>
        </w:tc>
        <w:tc>
          <w:tcPr>
            <w:tcW w:w="268" w:type="pct"/>
            <w:noWrap/>
            <w:vAlign w:val="center"/>
          </w:tcPr>
          <w:p w14:paraId="196EAF4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163</w:t>
            </w:r>
          </w:p>
        </w:tc>
        <w:tc>
          <w:tcPr>
            <w:tcW w:w="393" w:type="pct"/>
            <w:noWrap/>
            <w:vAlign w:val="center"/>
          </w:tcPr>
          <w:p w14:paraId="464740E3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78.73</w:t>
            </w:r>
          </w:p>
        </w:tc>
      </w:tr>
      <w:tr w14:paraId="2DFE5FE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8" w:type="pct"/>
            <w:noWrap/>
            <w:vAlign w:val="center"/>
          </w:tcPr>
          <w:p w14:paraId="76E897A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</w:t>
            </w:r>
          </w:p>
        </w:tc>
        <w:tc>
          <w:tcPr>
            <w:tcW w:w="441" w:type="pct"/>
            <w:noWrap/>
            <w:vAlign w:val="center"/>
          </w:tcPr>
          <w:p w14:paraId="540EE15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343.104</w:t>
            </w:r>
          </w:p>
        </w:tc>
        <w:tc>
          <w:tcPr>
            <w:tcW w:w="299" w:type="pct"/>
            <w:noWrap/>
            <w:vAlign w:val="center"/>
          </w:tcPr>
          <w:p w14:paraId="59E7DA9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34</w:t>
            </w:r>
          </w:p>
        </w:tc>
        <w:tc>
          <w:tcPr>
            <w:tcW w:w="441" w:type="pct"/>
            <w:noWrap/>
            <w:vAlign w:val="center"/>
          </w:tcPr>
          <w:p w14:paraId="2EB9A2B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193.469</w:t>
            </w:r>
          </w:p>
        </w:tc>
        <w:tc>
          <w:tcPr>
            <w:tcW w:w="299" w:type="pct"/>
            <w:noWrap/>
            <w:vAlign w:val="center"/>
          </w:tcPr>
          <w:p w14:paraId="22A4AB8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441" w:type="pct"/>
            <w:noWrap/>
            <w:vAlign w:val="center"/>
          </w:tcPr>
          <w:p w14:paraId="22558B2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142.878</w:t>
            </w:r>
          </w:p>
        </w:tc>
        <w:tc>
          <w:tcPr>
            <w:tcW w:w="299" w:type="pct"/>
            <w:noWrap/>
            <w:vAlign w:val="center"/>
          </w:tcPr>
          <w:p w14:paraId="46C9001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86</w:t>
            </w:r>
          </w:p>
        </w:tc>
        <w:tc>
          <w:tcPr>
            <w:tcW w:w="448" w:type="pct"/>
            <w:noWrap/>
            <w:vAlign w:val="center"/>
          </w:tcPr>
          <w:p w14:paraId="281605F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116.111</w:t>
            </w:r>
          </w:p>
        </w:tc>
        <w:tc>
          <w:tcPr>
            <w:tcW w:w="268" w:type="pct"/>
            <w:noWrap/>
            <w:vAlign w:val="center"/>
          </w:tcPr>
          <w:p w14:paraId="6FEECB3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112</w:t>
            </w:r>
          </w:p>
        </w:tc>
        <w:tc>
          <w:tcPr>
            <w:tcW w:w="441" w:type="pct"/>
            <w:noWrap/>
            <w:vAlign w:val="center"/>
          </w:tcPr>
          <w:p w14:paraId="36F7B11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99.153</w:t>
            </w:r>
          </w:p>
        </w:tc>
        <w:tc>
          <w:tcPr>
            <w:tcW w:w="268" w:type="pct"/>
            <w:noWrap/>
            <w:vAlign w:val="center"/>
          </w:tcPr>
          <w:p w14:paraId="57516F3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138</w:t>
            </w:r>
          </w:p>
        </w:tc>
        <w:tc>
          <w:tcPr>
            <w:tcW w:w="392" w:type="pct"/>
            <w:noWrap/>
            <w:vAlign w:val="center"/>
          </w:tcPr>
          <w:p w14:paraId="6A252D4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87.284</w:t>
            </w:r>
          </w:p>
        </w:tc>
        <w:tc>
          <w:tcPr>
            <w:tcW w:w="268" w:type="pct"/>
            <w:noWrap/>
            <w:vAlign w:val="center"/>
          </w:tcPr>
          <w:p w14:paraId="2F461C5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164</w:t>
            </w:r>
          </w:p>
        </w:tc>
        <w:tc>
          <w:tcPr>
            <w:tcW w:w="393" w:type="pct"/>
            <w:noWrap/>
            <w:vAlign w:val="center"/>
          </w:tcPr>
          <w:p w14:paraId="2FBAD80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78.431</w:t>
            </w:r>
          </w:p>
        </w:tc>
      </w:tr>
      <w:tr w14:paraId="225D4CA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8" w:type="pct"/>
            <w:noWrap/>
            <w:vAlign w:val="center"/>
          </w:tcPr>
          <w:p w14:paraId="12B124B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</w:t>
            </w:r>
          </w:p>
        </w:tc>
        <w:tc>
          <w:tcPr>
            <w:tcW w:w="441" w:type="pct"/>
            <w:noWrap/>
            <w:vAlign w:val="center"/>
          </w:tcPr>
          <w:p w14:paraId="30D947A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331.611</w:t>
            </w:r>
          </w:p>
        </w:tc>
        <w:tc>
          <w:tcPr>
            <w:tcW w:w="299" w:type="pct"/>
            <w:noWrap/>
            <w:vAlign w:val="center"/>
          </w:tcPr>
          <w:p w14:paraId="1A9DE79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35</w:t>
            </w:r>
          </w:p>
        </w:tc>
        <w:tc>
          <w:tcPr>
            <w:tcW w:w="441" w:type="pct"/>
            <w:noWrap/>
            <w:vAlign w:val="center"/>
          </w:tcPr>
          <w:p w14:paraId="36C99E1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190.664</w:t>
            </w:r>
          </w:p>
        </w:tc>
        <w:tc>
          <w:tcPr>
            <w:tcW w:w="299" w:type="pct"/>
            <w:noWrap/>
            <w:vAlign w:val="center"/>
          </w:tcPr>
          <w:p w14:paraId="6FC287D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61</w:t>
            </w:r>
          </w:p>
        </w:tc>
        <w:tc>
          <w:tcPr>
            <w:tcW w:w="441" w:type="pct"/>
            <w:noWrap/>
            <w:vAlign w:val="center"/>
          </w:tcPr>
          <w:p w14:paraId="14E2E2E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141.556</w:t>
            </w:r>
          </w:p>
        </w:tc>
        <w:tc>
          <w:tcPr>
            <w:tcW w:w="299" w:type="pct"/>
            <w:noWrap/>
            <w:vAlign w:val="center"/>
          </w:tcPr>
          <w:p w14:paraId="5F27ABF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87</w:t>
            </w:r>
          </w:p>
        </w:tc>
        <w:tc>
          <w:tcPr>
            <w:tcW w:w="448" w:type="pct"/>
            <w:noWrap/>
            <w:vAlign w:val="center"/>
          </w:tcPr>
          <w:p w14:paraId="0FFDA3E3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115.322</w:t>
            </w:r>
          </w:p>
        </w:tc>
        <w:tc>
          <w:tcPr>
            <w:tcW w:w="268" w:type="pct"/>
            <w:noWrap/>
            <w:vAlign w:val="center"/>
          </w:tcPr>
          <w:p w14:paraId="1084FDE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113</w:t>
            </w:r>
          </w:p>
        </w:tc>
        <w:tc>
          <w:tcPr>
            <w:tcW w:w="441" w:type="pct"/>
            <w:noWrap/>
            <w:vAlign w:val="center"/>
          </w:tcPr>
          <w:p w14:paraId="590E4B5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98.621</w:t>
            </w:r>
          </w:p>
        </w:tc>
        <w:tc>
          <w:tcPr>
            <w:tcW w:w="268" w:type="pct"/>
            <w:noWrap/>
            <w:vAlign w:val="center"/>
          </w:tcPr>
          <w:p w14:paraId="146DCF3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139</w:t>
            </w:r>
          </w:p>
        </w:tc>
        <w:tc>
          <w:tcPr>
            <w:tcW w:w="392" w:type="pct"/>
            <w:noWrap/>
            <w:vAlign w:val="center"/>
          </w:tcPr>
          <w:p w14:paraId="53B3D6D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86.896</w:t>
            </w:r>
          </w:p>
        </w:tc>
        <w:tc>
          <w:tcPr>
            <w:tcW w:w="268" w:type="pct"/>
            <w:noWrap/>
            <w:vAlign w:val="center"/>
          </w:tcPr>
          <w:p w14:paraId="35469A4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165</w:t>
            </w:r>
          </w:p>
        </w:tc>
        <w:tc>
          <w:tcPr>
            <w:tcW w:w="393" w:type="pct"/>
            <w:noWrap/>
            <w:vAlign w:val="center"/>
          </w:tcPr>
          <w:p w14:paraId="70986B6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78.134</w:t>
            </w:r>
          </w:p>
        </w:tc>
      </w:tr>
      <w:tr w14:paraId="2765B3D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8" w:type="pct"/>
            <w:noWrap/>
            <w:vAlign w:val="center"/>
          </w:tcPr>
          <w:p w14:paraId="70533ED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441" w:type="pct"/>
            <w:noWrap/>
            <w:vAlign w:val="center"/>
          </w:tcPr>
          <w:p w14:paraId="449FC96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321.036</w:t>
            </w:r>
          </w:p>
        </w:tc>
        <w:tc>
          <w:tcPr>
            <w:tcW w:w="299" w:type="pct"/>
            <w:noWrap/>
            <w:vAlign w:val="center"/>
          </w:tcPr>
          <w:p w14:paraId="40FF4153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36</w:t>
            </w:r>
          </w:p>
        </w:tc>
        <w:tc>
          <w:tcPr>
            <w:tcW w:w="441" w:type="pct"/>
            <w:noWrap/>
            <w:vAlign w:val="center"/>
          </w:tcPr>
          <w:p w14:paraId="1B79E81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187.958</w:t>
            </w:r>
          </w:p>
        </w:tc>
        <w:tc>
          <w:tcPr>
            <w:tcW w:w="299" w:type="pct"/>
            <w:noWrap/>
            <w:vAlign w:val="center"/>
          </w:tcPr>
          <w:p w14:paraId="2ECA8E0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62</w:t>
            </w:r>
          </w:p>
        </w:tc>
        <w:tc>
          <w:tcPr>
            <w:tcW w:w="441" w:type="pct"/>
            <w:noWrap/>
            <w:vAlign w:val="center"/>
          </w:tcPr>
          <w:p w14:paraId="2BB6A4A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140.264</w:t>
            </w:r>
          </w:p>
        </w:tc>
        <w:tc>
          <w:tcPr>
            <w:tcW w:w="299" w:type="pct"/>
            <w:noWrap/>
            <w:vAlign w:val="center"/>
          </w:tcPr>
          <w:p w14:paraId="18D7E19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88</w:t>
            </w:r>
          </w:p>
        </w:tc>
        <w:tc>
          <w:tcPr>
            <w:tcW w:w="448" w:type="pct"/>
            <w:noWrap/>
            <w:vAlign w:val="center"/>
          </w:tcPr>
          <w:p w14:paraId="2CF6B49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114.546</w:t>
            </w:r>
          </w:p>
        </w:tc>
        <w:tc>
          <w:tcPr>
            <w:tcW w:w="268" w:type="pct"/>
            <w:noWrap/>
            <w:vAlign w:val="center"/>
          </w:tcPr>
          <w:p w14:paraId="0F7B41C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114</w:t>
            </w:r>
          </w:p>
        </w:tc>
        <w:tc>
          <w:tcPr>
            <w:tcW w:w="441" w:type="pct"/>
            <w:noWrap/>
            <w:vAlign w:val="center"/>
          </w:tcPr>
          <w:p w14:paraId="0696395F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98.095</w:t>
            </w:r>
          </w:p>
        </w:tc>
        <w:tc>
          <w:tcPr>
            <w:tcW w:w="268" w:type="pct"/>
            <w:noWrap/>
            <w:vAlign w:val="center"/>
          </w:tcPr>
          <w:p w14:paraId="4C23A41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140</w:t>
            </w:r>
          </w:p>
        </w:tc>
        <w:tc>
          <w:tcPr>
            <w:tcW w:w="392" w:type="pct"/>
            <w:noWrap/>
            <w:vAlign w:val="center"/>
          </w:tcPr>
          <w:p w14:paraId="0E5AD123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86.513</w:t>
            </w:r>
          </w:p>
        </w:tc>
        <w:tc>
          <w:tcPr>
            <w:tcW w:w="268" w:type="pct"/>
            <w:noWrap/>
            <w:vAlign w:val="center"/>
          </w:tcPr>
          <w:p w14:paraId="4D15E9D4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166</w:t>
            </w:r>
          </w:p>
        </w:tc>
        <w:tc>
          <w:tcPr>
            <w:tcW w:w="393" w:type="pct"/>
            <w:noWrap/>
            <w:vAlign w:val="center"/>
          </w:tcPr>
          <w:p w14:paraId="5CB85A1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77.841</w:t>
            </w:r>
          </w:p>
        </w:tc>
      </w:tr>
      <w:tr w14:paraId="6CD85E1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8" w:type="pct"/>
            <w:noWrap/>
            <w:vAlign w:val="center"/>
          </w:tcPr>
          <w:p w14:paraId="03B05C5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</w:t>
            </w:r>
          </w:p>
        </w:tc>
        <w:tc>
          <w:tcPr>
            <w:tcW w:w="441" w:type="pct"/>
            <w:noWrap/>
            <w:vAlign w:val="center"/>
          </w:tcPr>
          <w:p w14:paraId="1FD3B31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311.267</w:t>
            </w:r>
          </w:p>
        </w:tc>
        <w:tc>
          <w:tcPr>
            <w:tcW w:w="299" w:type="pct"/>
            <w:noWrap/>
            <w:vAlign w:val="center"/>
          </w:tcPr>
          <w:p w14:paraId="178AAE1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37</w:t>
            </w:r>
          </w:p>
        </w:tc>
        <w:tc>
          <w:tcPr>
            <w:tcW w:w="441" w:type="pct"/>
            <w:noWrap/>
            <w:vAlign w:val="center"/>
          </w:tcPr>
          <w:p w14:paraId="3E4539F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185.346</w:t>
            </w:r>
          </w:p>
        </w:tc>
        <w:tc>
          <w:tcPr>
            <w:tcW w:w="299" w:type="pct"/>
            <w:noWrap/>
            <w:vAlign w:val="center"/>
          </w:tcPr>
          <w:p w14:paraId="00CD8683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63</w:t>
            </w:r>
          </w:p>
        </w:tc>
        <w:tc>
          <w:tcPr>
            <w:tcW w:w="441" w:type="pct"/>
            <w:noWrap/>
            <w:vAlign w:val="center"/>
          </w:tcPr>
          <w:p w14:paraId="67ADF18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139.001</w:t>
            </w:r>
          </w:p>
        </w:tc>
        <w:tc>
          <w:tcPr>
            <w:tcW w:w="299" w:type="pct"/>
            <w:noWrap/>
            <w:vAlign w:val="center"/>
          </w:tcPr>
          <w:p w14:paraId="1717D31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89</w:t>
            </w:r>
          </w:p>
        </w:tc>
        <w:tc>
          <w:tcPr>
            <w:tcW w:w="448" w:type="pct"/>
            <w:noWrap/>
            <w:vAlign w:val="center"/>
          </w:tcPr>
          <w:p w14:paraId="080AC34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113.784</w:t>
            </w:r>
          </w:p>
        </w:tc>
        <w:tc>
          <w:tcPr>
            <w:tcW w:w="268" w:type="pct"/>
            <w:noWrap/>
            <w:vAlign w:val="center"/>
          </w:tcPr>
          <w:p w14:paraId="1FF20FB3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115</w:t>
            </w:r>
          </w:p>
        </w:tc>
        <w:tc>
          <w:tcPr>
            <w:tcW w:w="441" w:type="pct"/>
            <w:noWrap/>
            <w:vAlign w:val="center"/>
          </w:tcPr>
          <w:p w14:paraId="2451138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97.577</w:t>
            </w:r>
          </w:p>
        </w:tc>
        <w:tc>
          <w:tcPr>
            <w:tcW w:w="268" w:type="pct"/>
            <w:noWrap/>
            <w:vAlign w:val="center"/>
          </w:tcPr>
          <w:p w14:paraId="55660EA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141</w:t>
            </w:r>
          </w:p>
        </w:tc>
        <w:tc>
          <w:tcPr>
            <w:tcW w:w="392" w:type="pct"/>
            <w:noWrap/>
            <w:vAlign w:val="center"/>
          </w:tcPr>
          <w:p w14:paraId="474D383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86.134</w:t>
            </w:r>
          </w:p>
        </w:tc>
        <w:tc>
          <w:tcPr>
            <w:tcW w:w="268" w:type="pct"/>
            <w:noWrap/>
            <w:vAlign w:val="center"/>
          </w:tcPr>
          <w:p w14:paraId="7872997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167</w:t>
            </w:r>
          </w:p>
        </w:tc>
        <w:tc>
          <w:tcPr>
            <w:tcW w:w="393" w:type="pct"/>
            <w:noWrap/>
            <w:vAlign w:val="center"/>
          </w:tcPr>
          <w:p w14:paraId="5F76D50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77.55</w:t>
            </w:r>
          </w:p>
        </w:tc>
      </w:tr>
      <w:tr w14:paraId="20F77F3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8" w:type="pct"/>
            <w:noWrap/>
            <w:vAlign w:val="center"/>
          </w:tcPr>
          <w:p w14:paraId="439F6B2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</w:t>
            </w:r>
          </w:p>
        </w:tc>
        <w:tc>
          <w:tcPr>
            <w:tcW w:w="441" w:type="pct"/>
            <w:noWrap/>
            <w:vAlign w:val="center"/>
          </w:tcPr>
          <w:p w14:paraId="55DFAC3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302.21</w:t>
            </w:r>
          </w:p>
        </w:tc>
        <w:tc>
          <w:tcPr>
            <w:tcW w:w="299" w:type="pct"/>
            <w:noWrap/>
            <w:vAlign w:val="center"/>
          </w:tcPr>
          <w:p w14:paraId="00DF628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38</w:t>
            </w:r>
          </w:p>
        </w:tc>
        <w:tc>
          <w:tcPr>
            <w:tcW w:w="441" w:type="pct"/>
            <w:noWrap/>
            <w:vAlign w:val="center"/>
          </w:tcPr>
          <w:p w14:paraId="14D46C2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182.823</w:t>
            </w:r>
          </w:p>
        </w:tc>
        <w:tc>
          <w:tcPr>
            <w:tcW w:w="299" w:type="pct"/>
            <w:noWrap/>
            <w:vAlign w:val="center"/>
          </w:tcPr>
          <w:p w14:paraId="3445DF1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64</w:t>
            </w:r>
          </w:p>
        </w:tc>
        <w:tc>
          <w:tcPr>
            <w:tcW w:w="441" w:type="pct"/>
            <w:noWrap/>
            <w:vAlign w:val="center"/>
          </w:tcPr>
          <w:p w14:paraId="778C99A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137.766</w:t>
            </w:r>
          </w:p>
        </w:tc>
        <w:tc>
          <w:tcPr>
            <w:tcW w:w="299" w:type="pct"/>
            <w:noWrap/>
            <w:vAlign w:val="center"/>
          </w:tcPr>
          <w:p w14:paraId="67EED25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90</w:t>
            </w:r>
          </w:p>
        </w:tc>
        <w:tc>
          <w:tcPr>
            <w:tcW w:w="448" w:type="pct"/>
            <w:noWrap/>
            <w:vAlign w:val="center"/>
          </w:tcPr>
          <w:p w14:paraId="5008978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113.033</w:t>
            </w:r>
          </w:p>
        </w:tc>
        <w:tc>
          <w:tcPr>
            <w:tcW w:w="268" w:type="pct"/>
            <w:noWrap/>
            <w:vAlign w:val="center"/>
          </w:tcPr>
          <w:p w14:paraId="74AA88F5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116</w:t>
            </w:r>
          </w:p>
        </w:tc>
        <w:tc>
          <w:tcPr>
            <w:tcW w:w="441" w:type="pct"/>
            <w:noWrap/>
            <w:vAlign w:val="center"/>
          </w:tcPr>
          <w:p w14:paraId="4D551A8F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97.065</w:t>
            </w:r>
          </w:p>
        </w:tc>
        <w:tc>
          <w:tcPr>
            <w:tcW w:w="268" w:type="pct"/>
            <w:noWrap/>
            <w:vAlign w:val="center"/>
          </w:tcPr>
          <w:p w14:paraId="54E8CE05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142</w:t>
            </w:r>
          </w:p>
        </w:tc>
        <w:tc>
          <w:tcPr>
            <w:tcW w:w="392" w:type="pct"/>
            <w:noWrap/>
            <w:vAlign w:val="center"/>
          </w:tcPr>
          <w:p w14:paraId="02346924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85.76</w:t>
            </w:r>
          </w:p>
        </w:tc>
        <w:tc>
          <w:tcPr>
            <w:tcW w:w="268" w:type="pct"/>
            <w:noWrap/>
            <w:vAlign w:val="center"/>
          </w:tcPr>
          <w:p w14:paraId="2FB23CF5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168</w:t>
            </w:r>
          </w:p>
        </w:tc>
        <w:tc>
          <w:tcPr>
            <w:tcW w:w="393" w:type="pct"/>
            <w:noWrap/>
            <w:vAlign w:val="center"/>
          </w:tcPr>
          <w:p w14:paraId="63D9434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77.261</w:t>
            </w:r>
          </w:p>
        </w:tc>
      </w:tr>
      <w:tr w14:paraId="62799AB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8" w:type="pct"/>
            <w:noWrap/>
            <w:vAlign w:val="center"/>
          </w:tcPr>
          <w:p w14:paraId="51D9560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</w:t>
            </w:r>
          </w:p>
        </w:tc>
        <w:tc>
          <w:tcPr>
            <w:tcW w:w="441" w:type="pct"/>
            <w:noWrap/>
            <w:vAlign w:val="center"/>
          </w:tcPr>
          <w:p w14:paraId="19C6F31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293.785</w:t>
            </w:r>
          </w:p>
        </w:tc>
        <w:tc>
          <w:tcPr>
            <w:tcW w:w="299" w:type="pct"/>
            <w:noWrap/>
            <w:vAlign w:val="center"/>
          </w:tcPr>
          <w:p w14:paraId="0069507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39</w:t>
            </w:r>
          </w:p>
        </w:tc>
        <w:tc>
          <w:tcPr>
            <w:tcW w:w="441" w:type="pct"/>
            <w:noWrap/>
            <w:vAlign w:val="center"/>
          </w:tcPr>
          <w:p w14:paraId="6340B02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180.384</w:t>
            </w:r>
          </w:p>
        </w:tc>
        <w:tc>
          <w:tcPr>
            <w:tcW w:w="299" w:type="pct"/>
            <w:noWrap/>
            <w:vAlign w:val="center"/>
          </w:tcPr>
          <w:p w14:paraId="43B2E0F3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65</w:t>
            </w:r>
          </w:p>
        </w:tc>
        <w:tc>
          <w:tcPr>
            <w:tcW w:w="441" w:type="pct"/>
            <w:noWrap/>
            <w:vAlign w:val="center"/>
          </w:tcPr>
          <w:p w14:paraId="406C9A2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136.558</w:t>
            </w:r>
          </w:p>
        </w:tc>
        <w:tc>
          <w:tcPr>
            <w:tcW w:w="299" w:type="pct"/>
            <w:noWrap/>
            <w:vAlign w:val="center"/>
          </w:tcPr>
          <w:p w14:paraId="216295C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91</w:t>
            </w:r>
          </w:p>
        </w:tc>
        <w:tc>
          <w:tcPr>
            <w:tcW w:w="448" w:type="pct"/>
            <w:noWrap/>
            <w:vAlign w:val="center"/>
          </w:tcPr>
          <w:p w14:paraId="5E188AF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112.295</w:t>
            </w:r>
          </w:p>
        </w:tc>
        <w:tc>
          <w:tcPr>
            <w:tcW w:w="268" w:type="pct"/>
            <w:noWrap/>
            <w:vAlign w:val="center"/>
          </w:tcPr>
          <w:p w14:paraId="6E98353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117</w:t>
            </w:r>
          </w:p>
        </w:tc>
        <w:tc>
          <w:tcPr>
            <w:tcW w:w="441" w:type="pct"/>
            <w:noWrap/>
            <w:vAlign w:val="center"/>
          </w:tcPr>
          <w:p w14:paraId="603E791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96.561</w:t>
            </w:r>
          </w:p>
        </w:tc>
        <w:tc>
          <w:tcPr>
            <w:tcW w:w="268" w:type="pct"/>
            <w:noWrap/>
            <w:vAlign w:val="center"/>
          </w:tcPr>
          <w:p w14:paraId="57B92A5F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143</w:t>
            </w:r>
          </w:p>
        </w:tc>
        <w:tc>
          <w:tcPr>
            <w:tcW w:w="392" w:type="pct"/>
            <w:noWrap/>
            <w:vAlign w:val="center"/>
          </w:tcPr>
          <w:p w14:paraId="759B5A5F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85.389</w:t>
            </w:r>
          </w:p>
        </w:tc>
        <w:tc>
          <w:tcPr>
            <w:tcW w:w="268" w:type="pct"/>
            <w:noWrap/>
            <w:vAlign w:val="center"/>
          </w:tcPr>
          <w:p w14:paraId="63E6E2E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169</w:t>
            </w:r>
          </w:p>
        </w:tc>
        <w:tc>
          <w:tcPr>
            <w:tcW w:w="393" w:type="pct"/>
            <w:noWrap/>
            <w:vAlign w:val="center"/>
          </w:tcPr>
          <w:p w14:paraId="2B9A88A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76.976</w:t>
            </w:r>
          </w:p>
        </w:tc>
      </w:tr>
      <w:tr w14:paraId="0C5CCE2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8" w:type="pct"/>
            <w:noWrap/>
            <w:vAlign w:val="center"/>
          </w:tcPr>
          <w:p w14:paraId="6E30C70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</w:t>
            </w:r>
          </w:p>
        </w:tc>
        <w:tc>
          <w:tcPr>
            <w:tcW w:w="441" w:type="pct"/>
            <w:noWrap/>
            <w:vAlign w:val="center"/>
          </w:tcPr>
          <w:p w14:paraId="6050370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285.924</w:t>
            </w:r>
          </w:p>
        </w:tc>
        <w:tc>
          <w:tcPr>
            <w:tcW w:w="299" w:type="pct"/>
            <w:noWrap/>
            <w:vAlign w:val="center"/>
          </w:tcPr>
          <w:p w14:paraId="005AE4B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40</w:t>
            </w:r>
          </w:p>
        </w:tc>
        <w:tc>
          <w:tcPr>
            <w:tcW w:w="441" w:type="pct"/>
            <w:noWrap/>
            <w:vAlign w:val="center"/>
          </w:tcPr>
          <w:p w14:paraId="3A05725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178.025</w:t>
            </w:r>
          </w:p>
        </w:tc>
        <w:tc>
          <w:tcPr>
            <w:tcW w:w="299" w:type="pct"/>
            <w:noWrap/>
            <w:vAlign w:val="center"/>
          </w:tcPr>
          <w:p w14:paraId="7E01158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66</w:t>
            </w:r>
          </w:p>
        </w:tc>
        <w:tc>
          <w:tcPr>
            <w:tcW w:w="441" w:type="pct"/>
            <w:noWrap/>
            <w:vAlign w:val="center"/>
          </w:tcPr>
          <w:p w14:paraId="0AA2D52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135.377</w:t>
            </w:r>
          </w:p>
        </w:tc>
        <w:tc>
          <w:tcPr>
            <w:tcW w:w="299" w:type="pct"/>
            <w:noWrap/>
            <w:vAlign w:val="center"/>
          </w:tcPr>
          <w:p w14:paraId="23D8D4A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92</w:t>
            </w:r>
          </w:p>
        </w:tc>
        <w:tc>
          <w:tcPr>
            <w:tcW w:w="448" w:type="pct"/>
            <w:noWrap/>
            <w:vAlign w:val="center"/>
          </w:tcPr>
          <w:p w14:paraId="5061B73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111.569</w:t>
            </w:r>
          </w:p>
        </w:tc>
        <w:tc>
          <w:tcPr>
            <w:tcW w:w="268" w:type="pct"/>
            <w:noWrap/>
            <w:vAlign w:val="center"/>
          </w:tcPr>
          <w:p w14:paraId="4FBEC8E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118</w:t>
            </w:r>
          </w:p>
        </w:tc>
        <w:tc>
          <w:tcPr>
            <w:tcW w:w="441" w:type="pct"/>
            <w:noWrap/>
            <w:vAlign w:val="center"/>
          </w:tcPr>
          <w:p w14:paraId="652EB69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96.062</w:t>
            </w:r>
          </w:p>
        </w:tc>
        <w:tc>
          <w:tcPr>
            <w:tcW w:w="268" w:type="pct"/>
            <w:noWrap/>
            <w:vAlign w:val="center"/>
          </w:tcPr>
          <w:p w14:paraId="4C1F82D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144</w:t>
            </w:r>
          </w:p>
        </w:tc>
        <w:tc>
          <w:tcPr>
            <w:tcW w:w="392" w:type="pct"/>
            <w:noWrap/>
            <w:vAlign w:val="center"/>
          </w:tcPr>
          <w:p w14:paraId="6FEA5C1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85.022</w:t>
            </w:r>
          </w:p>
        </w:tc>
        <w:tc>
          <w:tcPr>
            <w:tcW w:w="268" w:type="pct"/>
            <w:noWrap/>
            <w:vAlign w:val="center"/>
          </w:tcPr>
          <w:p w14:paraId="0CDC129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170</w:t>
            </w:r>
          </w:p>
        </w:tc>
        <w:tc>
          <w:tcPr>
            <w:tcW w:w="393" w:type="pct"/>
            <w:noWrap/>
            <w:vAlign w:val="center"/>
          </w:tcPr>
          <w:p w14:paraId="71C0CBF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76.693</w:t>
            </w:r>
          </w:p>
        </w:tc>
      </w:tr>
      <w:tr w14:paraId="41CE5C9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8" w:type="pct"/>
            <w:noWrap/>
            <w:vAlign w:val="center"/>
          </w:tcPr>
          <w:p w14:paraId="5F5D230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</w:t>
            </w:r>
          </w:p>
        </w:tc>
        <w:tc>
          <w:tcPr>
            <w:tcW w:w="441" w:type="pct"/>
            <w:noWrap/>
            <w:vAlign w:val="center"/>
          </w:tcPr>
          <w:p w14:paraId="1314B4B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278.57</w:t>
            </w:r>
          </w:p>
        </w:tc>
        <w:tc>
          <w:tcPr>
            <w:tcW w:w="299" w:type="pct"/>
            <w:noWrap/>
            <w:vAlign w:val="center"/>
          </w:tcPr>
          <w:p w14:paraId="1C663BD5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41</w:t>
            </w:r>
          </w:p>
        </w:tc>
        <w:tc>
          <w:tcPr>
            <w:tcW w:w="441" w:type="pct"/>
            <w:noWrap/>
            <w:vAlign w:val="center"/>
          </w:tcPr>
          <w:p w14:paraId="1912225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175.742</w:t>
            </w:r>
          </w:p>
        </w:tc>
        <w:tc>
          <w:tcPr>
            <w:tcW w:w="299" w:type="pct"/>
            <w:noWrap/>
            <w:vAlign w:val="center"/>
          </w:tcPr>
          <w:p w14:paraId="67BB18E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67</w:t>
            </w:r>
          </w:p>
        </w:tc>
        <w:tc>
          <w:tcPr>
            <w:tcW w:w="441" w:type="pct"/>
            <w:noWrap/>
            <w:vAlign w:val="center"/>
          </w:tcPr>
          <w:p w14:paraId="0FB808F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134.22</w:t>
            </w:r>
          </w:p>
        </w:tc>
        <w:tc>
          <w:tcPr>
            <w:tcW w:w="299" w:type="pct"/>
            <w:noWrap/>
            <w:vAlign w:val="center"/>
          </w:tcPr>
          <w:p w14:paraId="223D203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93</w:t>
            </w:r>
          </w:p>
        </w:tc>
        <w:tc>
          <w:tcPr>
            <w:tcW w:w="448" w:type="pct"/>
            <w:noWrap/>
            <w:vAlign w:val="center"/>
          </w:tcPr>
          <w:p w14:paraId="1E0A673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110.855</w:t>
            </w:r>
          </w:p>
        </w:tc>
        <w:tc>
          <w:tcPr>
            <w:tcW w:w="268" w:type="pct"/>
            <w:noWrap/>
            <w:vAlign w:val="center"/>
          </w:tcPr>
          <w:p w14:paraId="1026F63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119</w:t>
            </w:r>
          </w:p>
        </w:tc>
        <w:tc>
          <w:tcPr>
            <w:tcW w:w="441" w:type="pct"/>
            <w:noWrap/>
            <w:vAlign w:val="center"/>
          </w:tcPr>
          <w:p w14:paraId="41C03CC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95.57</w:t>
            </w:r>
          </w:p>
        </w:tc>
        <w:tc>
          <w:tcPr>
            <w:tcW w:w="268" w:type="pct"/>
            <w:noWrap/>
            <w:vAlign w:val="center"/>
          </w:tcPr>
          <w:p w14:paraId="06E94D6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145</w:t>
            </w:r>
          </w:p>
        </w:tc>
        <w:tc>
          <w:tcPr>
            <w:tcW w:w="392" w:type="pct"/>
            <w:noWrap/>
            <w:vAlign w:val="center"/>
          </w:tcPr>
          <w:p w14:paraId="3F4A51F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84.66</w:t>
            </w:r>
          </w:p>
        </w:tc>
        <w:tc>
          <w:tcPr>
            <w:tcW w:w="268" w:type="pct"/>
            <w:noWrap/>
            <w:vAlign w:val="center"/>
          </w:tcPr>
          <w:p w14:paraId="21372E6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171</w:t>
            </w:r>
          </w:p>
        </w:tc>
        <w:tc>
          <w:tcPr>
            <w:tcW w:w="393" w:type="pct"/>
            <w:noWrap/>
            <w:vAlign w:val="center"/>
          </w:tcPr>
          <w:p w14:paraId="5CFBC55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76.412</w:t>
            </w:r>
          </w:p>
        </w:tc>
      </w:tr>
      <w:tr w14:paraId="6C92020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8" w:type="pct"/>
            <w:noWrap/>
            <w:vAlign w:val="center"/>
          </w:tcPr>
          <w:p w14:paraId="24C3F43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</w:t>
            </w:r>
          </w:p>
        </w:tc>
        <w:tc>
          <w:tcPr>
            <w:tcW w:w="441" w:type="pct"/>
            <w:noWrap/>
            <w:vAlign w:val="center"/>
          </w:tcPr>
          <w:p w14:paraId="0C7C9B2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271.671</w:t>
            </w:r>
          </w:p>
        </w:tc>
        <w:tc>
          <w:tcPr>
            <w:tcW w:w="299" w:type="pct"/>
            <w:noWrap/>
            <w:vAlign w:val="center"/>
          </w:tcPr>
          <w:p w14:paraId="2358F15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42</w:t>
            </w:r>
          </w:p>
        </w:tc>
        <w:tc>
          <w:tcPr>
            <w:tcW w:w="441" w:type="pct"/>
            <w:noWrap/>
            <w:vAlign w:val="center"/>
          </w:tcPr>
          <w:p w14:paraId="262FB66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173.531</w:t>
            </w:r>
          </w:p>
        </w:tc>
        <w:tc>
          <w:tcPr>
            <w:tcW w:w="299" w:type="pct"/>
            <w:noWrap/>
            <w:vAlign w:val="center"/>
          </w:tcPr>
          <w:p w14:paraId="0F765E4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68</w:t>
            </w:r>
          </w:p>
        </w:tc>
        <w:tc>
          <w:tcPr>
            <w:tcW w:w="441" w:type="pct"/>
            <w:noWrap/>
            <w:vAlign w:val="center"/>
          </w:tcPr>
          <w:p w14:paraId="4B0C5643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133.088</w:t>
            </w:r>
          </w:p>
        </w:tc>
        <w:tc>
          <w:tcPr>
            <w:tcW w:w="299" w:type="pct"/>
            <w:noWrap/>
            <w:vAlign w:val="center"/>
          </w:tcPr>
          <w:p w14:paraId="33561B3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94</w:t>
            </w:r>
          </w:p>
        </w:tc>
        <w:tc>
          <w:tcPr>
            <w:tcW w:w="448" w:type="pct"/>
            <w:noWrap/>
            <w:vAlign w:val="center"/>
          </w:tcPr>
          <w:p w14:paraId="095EBC6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110.152</w:t>
            </w:r>
          </w:p>
        </w:tc>
        <w:tc>
          <w:tcPr>
            <w:tcW w:w="268" w:type="pct"/>
            <w:noWrap/>
            <w:vAlign w:val="center"/>
          </w:tcPr>
          <w:p w14:paraId="126EE12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120</w:t>
            </w:r>
          </w:p>
        </w:tc>
        <w:tc>
          <w:tcPr>
            <w:tcW w:w="441" w:type="pct"/>
            <w:noWrap/>
            <w:vAlign w:val="center"/>
          </w:tcPr>
          <w:p w14:paraId="42C0B3A4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95.085</w:t>
            </w:r>
          </w:p>
        </w:tc>
        <w:tc>
          <w:tcPr>
            <w:tcW w:w="268" w:type="pct"/>
            <w:noWrap/>
            <w:vAlign w:val="center"/>
          </w:tcPr>
          <w:p w14:paraId="75B87AEF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146</w:t>
            </w:r>
          </w:p>
        </w:tc>
        <w:tc>
          <w:tcPr>
            <w:tcW w:w="392" w:type="pct"/>
            <w:noWrap/>
            <w:vAlign w:val="center"/>
          </w:tcPr>
          <w:p w14:paraId="4151134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84.301</w:t>
            </w:r>
          </w:p>
        </w:tc>
        <w:tc>
          <w:tcPr>
            <w:tcW w:w="268" w:type="pct"/>
            <w:noWrap/>
            <w:vAlign w:val="center"/>
          </w:tcPr>
          <w:p w14:paraId="5E5DF07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172</w:t>
            </w:r>
          </w:p>
        </w:tc>
        <w:tc>
          <w:tcPr>
            <w:tcW w:w="393" w:type="pct"/>
            <w:noWrap/>
            <w:vAlign w:val="center"/>
          </w:tcPr>
          <w:p w14:paraId="54DE3B33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76.134</w:t>
            </w:r>
          </w:p>
        </w:tc>
      </w:tr>
      <w:tr w14:paraId="3D9E09C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8" w:type="pct"/>
            <w:noWrap/>
            <w:vAlign w:val="center"/>
          </w:tcPr>
          <w:p w14:paraId="38655D2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</w:t>
            </w:r>
          </w:p>
        </w:tc>
        <w:tc>
          <w:tcPr>
            <w:tcW w:w="441" w:type="pct"/>
            <w:noWrap/>
            <w:vAlign w:val="center"/>
          </w:tcPr>
          <w:p w14:paraId="23B27BA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265.185</w:t>
            </w:r>
          </w:p>
        </w:tc>
        <w:tc>
          <w:tcPr>
            <w:tcW w:w="299" w:type="pct"/>
            <w:noWrap/>
            <w:vAlign w:val="center"/>
          </w:tcPr>
          <w:p w14:paraId="113E8625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43</w:t>
            </w:r>
          </w:p>
        </w:tc>
        <w:tc>
          <w:tcPr>
            <w:tcW w:w="441" w:type="pct"/>
            <w:noWrap/>
            <w:vAlign w:val="center"/>
          </w:tcPr>
          <w:p w14:paraId="26ACF01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171.388</w:t>
            </w:r>
          </w:p>
        </w:tc>
        <w:tc>
          <w:tcPr>
            <w:tcW w:w="299" w:type="pct"/>
            <w:noWrap/>
            <w:vAlign w:val="center"/>
          </w:tcPr>
          <w:p w14:paraId="53827F9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69</w:t>
            </w:r>
          </w:p>
        </w:tc>
        <w:tc>
          <w:tcPr>
            <w:tcW w:w="441" w:type="pct"/>
            <w:noWrap/>
            <w:vAlign w:val="center"/>
          </w:tcPr>
          <w:p w14:paraId="50666FC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131.98</w:t>
            </w:r>
          </w:p>
        </w:tc>
        <w:tc>
          <w:tcPr>
            <w:tcW w:w="299" w:type="pct"/>
            <w:noWrap/>
            <w:vAlign w:val="center"/>
          </w:tcPr>
          <w:p w14:paraId="04DB9CB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95</w:t>
            </w:r>
          </w:p>
        </w:tc>
        <w:tc>
          <w:tcPr>
            <w:tcW w:w="448" w:type="pct"/>
            <w:noWrap/>
            <w:vAlign w:val="center"/>
          </w:tcPr>
          <w:p w14:paraId="78179D0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109.46</w:t>
            </w:r>
          </w:p>
        </w:tc>
        <w:tc>
          <w:tcPr>
            <w:tcW w:w="268" w:type="pct"/>
            <w:noWrap/>
            <w:vAlign w:val="center"/>
          </w:tcPr>
          <w:p w14:paraId="3CF0D8A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121</w:t>
            </w:r>
          </w:p>
        </w:tc>
        <w:tc>
          <w:tcPr>
            <w:tcW w:w="441" w:type="pct"/>
            <w:noWrap/>
            <w:vAlign w:val="center"/>
          </w:tcPr>
          <w:p w14:paraId="7EB3A1A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94.605</w:t>
            </w:r>
          </w:p>
        </w:tc>
        <w:tc>
          <w:tcPr>
            <w:tcW w:w="268" w:type="pct"/>
            <w:noWrap/>
            <w:vAlign w:val="center"/>
          </w:tcPr>
          <w:p w14:paraId="4C4E8074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147</w:t>
            </w:r>
          </w:p>
        </w:tc>
        <w:tc>
          <w:tcPr>
            <w:tcW w:w="392" w:type="pct"/>
            <w:noWrap/>
            <w:vAlign w:val="center"/>
          </w:tcPr>
          <w:p w14:paraId="7AA2BFDF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83.945</w:t>
            </w:r>
          </w:p>
        </w:tc>
        <w:tc>
          <w:tcPr>
            <w:tcW w:w="268" w:type="pct"/>
            <w:noWrap/>
            <w:vAlign w:val="center"/>
          </w:tcPr>
          <w:p w14:paraId="50A7D72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173</w:t>
            </w:r>
          </w:p>
        </w:tc>
        <w:tc>
          <w:tcPr>
            <w:tcW w:w="393" w:type="pct"/>
            <w:noWrap/>
            <w:vAlign w:val="center"/>
          </w:tcPr>
          <w:p w14:paraId="51F4F66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75.859</w:t>
            </w:r>
          </w:p>
        </w:tc>
      </w:tr>
      <w:tr w14:paraId="2E57FF7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8" w:type="pct"/>
            <w:noWrap/>
            <w:vAlign w:val="center"/>
          </w:tcPr>
          <w:p w14:paraId="72EA5695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</w:t>
            </w:r>
          </w:p>
        </w:tc>
        <w:tc>
          <w:tcPr>
            <w:tcW w:w="441" w:type="pct"/>
            <w:noWrap/>
            <w:vAlign w:val="center"/>
          </w:tcPr>
          <w:p w14:paraId="230887E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259.073</w:t>
            </w:r>
          </w:p>
        </w:tc>
        <w:tc>
          <w:tcPr>
            <w:tcW w:w="299" w:type="pct"/>
            <w:noWrap/>
            <w:vAlign w:val="center"/>
          </w:tcPr>
          <w:p w14:paraId="19530A8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44</w:t>
            </w:r>
          </w:p>
        </w:tc>
        <w:tc>
          <w:tcPr>
            <w:tcW w:w="441" w:type="pct"/>
            <w:noWrap/>
            <w:vAlign w:val="center"/>
          </w:tcPr>
          <w:p w14:paraId="21C7B3D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169.311</w:t>
            </w:r>
          </w:p>
        </w:tc>
        <w:tc>
          <w:tcPr>
            <w:tcW w:w="299" w:type="pct"/>
            <w:noWrap/>
            <w:vAlign w:val="center"/>
          </w:tcPr>
          <w:p w14:paraId="0549F314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70</w:t>
            </w:r>
          </w:p>
        </w:tc>
        <w:tc>
          <w:tcPr>
            <w:tcW w:w="441" w:type="pct"/>
            <w:noWrap/>
            <w:vAlign w:val="center"/>
          </w:tcPr>
          <w:p w14:paraId="00FF08C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130.895</w:t>
            </w:r>
          </w:p>
        </w:tc>
        <w:tc>
          <w:tcPr>
            <w:tcW w:w="299" w:type="pct"/>
            <w:noWrap/>
            <w:vAlign w:val="center"/>
          </w:tcPr>
          <w:p w14:paraId="530185B3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96</w:t>
            </w:r>
          </w:p>
        </w:tc>
        <w:tc>
          <w:tcPr>
            <w:tcW w:w="448" w:type="pct"/>
            <w:noWrap/>
            <w:vAlign w:val="center"/>
          </w:tcPr>
          <w:p w14:paraId="7C730D13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108.779</w:t>
            </w:r>
          </w:p>
        </w:tc>
        <w:tc>
          <w:tcPr>
            <w:tcW w:w="268" w:type="pct"/>
            <w:noWrap/>
            <w:vAlign w:val="center"/>
          </w:tcPr>
          <w:p w14:paraId="64C9908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122</w:t>
            </w:r>
          </w:p>
        </w:tc>
        <w:tc>
          <w:tcPr>
            <w:tcW w:w="441" w:type="pct"/>
            <w:noWrap/>
            <w:vAlign w:val="center"/>
          </w:tcPr>
          <w:p w14:paraId="23BA8A5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94.131</w:t>
            </w:r>
          </w:p>
        </w:tc>
        <w:tc>
          <w:tcPr>
            <w:tcW w:w="268" w:type="pct"/>
            <w:noWrap/>
            <w:vAlign w:val="center"/>
          </w:tcPr>
          <w:p w14:paraId="465A431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148</w:t>
            </w:r>
          </w:p>
        </w:tc>
        <w:tc>
          <w:tcPr>
            <w:tcW w:w="392" w:type="pct"/>
            <w:noWrap/>
            <w:vAlign w:val="center"/>
          </w:tcPr>
          <w:p w14:paraId="0FCD6DA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83.594</w:t>
            </w:r>
          </w:p>
        </w:tc>
        <w:tc>
          <w:tcPr>
            <w:tcW w:w="268" w:type="pct"/>
            <w:noWrap/>
            <w:vAlign w:val="center"/>
          </w:tcPr>
          <w:p w14:paraId="56F46965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174</w:t>
            </w:r>
          </w:p>
        </w:tc>
        <w:tc>
          <w:tcPr>
            <w:tcW w:w="393" w:type="pct"/>
            <w:noWrap/>
            <w:vAlign w:val="center"/>
          </w:tcPr>
          <w:p w14:paraId="797C3DB3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75.586</w:t>
            </w:r>
          </w:p>
        </w:tc>
      </w:tr>
      <w:tr w14:paraId="6320AD1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8" w:type="pct"/>
            <w:noWrap/>
            <w:vAlign w:val="center"/>
          </w:tcPr>
          <w:p w14:paraId="00EFCFB3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19</w:t>
            </w:r>
          </w:p>
        </w:tc>
        <w:tc>
          <w:tcPr>
            <w:tcW w:w="441" w:type="pct"/>
            <w:noWrap/>
            <w:vAlign w:val="center"/>
          </w:tcPr>
          <w:p w14:paraId="0AFFAF3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253.302</w:t>
            </w:r>
          </w:p>
        </w:tc>
        <w:tc>
          <w:tcPr>
            <w:tcW w:w="299" w:type="pct"/>
            <w:noWrap/>
            <w:vAlign w:val="center"/>
          </w:tcPr>
          <w:p w14:paraId="0DF28D4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45</w:t>
            </w:r>
          </w:p>
        </w:tc>
        <w:tc>
          <w:tcPr>
            <w:tcW w:w="441" w:type="pct"/>
            <w:noWrap/>
            <w:vAlign w:val="center"/>
          </w:tcPr>
          <w:p w14:paraId="2D21D0A4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167.295</w:t>
            </w:r>
          </w:p>
        </w:tc>
        <w:tc>
          <w:tcPr>
            <w:tcW w:w="299" w:type="pct"/>
            <w:noWrap/>
            <w:vAlign w:val="center"/>
          </w:tcPr>
          <w:p w14:paraId="054DF37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71</w:t>
            </w:r>
          </w:p>
        </w:tc>
        <w:tc>
          <w:tcPr>
            <w:tcW w:w="441" w:type="pct"/>
            <w:noWrap/>
            <w:vAlign w:val="center"/>
          </w:tcPr>
          <w:p w14:paraId="1A82E4A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129.831</w:t>
            </w:r>
          </w:p>
        </w:tc>
        <w:tc>
          <w:tcPr>
            <w:tcW w:w="299" w:type="pct"/>
            <w:noWrap/>
            <w:vAlign w:val="center"/>
          </w:tcPr>
          <w:p w14:paraId="2A8BB66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97</w:t>
            </w:r>
          </w:p>
        </w:tc>
        <w:tc>
          <w:tcPr>
            <w:tcW w:w="448" w:type="pct"/>
            <w:noWrap/>
            <w:vAlign w:val="center"/>
          </w:tcPr>
          <w:p w14:paraId="4CE043D3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108.108</w:t>
            </w:r>
          </w:p>
        </w:tc>
        <w:tc>
          <w:tcPr>
            <w:tcW w:w="268" w:type="pct"/>
            <w:noWrap/>
            <w:vAlign w:val="center"/>
          </w:tcPr>
          <w:p w14:paraId="5296C7A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123</w:t>
            </w:r>
          </w:p>
        </w:tc>
        <w:tc>
          <w:tcPr>
            <w:tcW w:w="441" w:type="pct"/>
            <w:noWrap/>
            <w:vAlign w:val="center"/>
          </w:tcPr>
          <w:p w14:paraId="7D7683F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93.664</w:t>
            </w:r>
          </w:p>
        </w:tc>
        <w:tc>
          <w:tcPr>
            <w:tcW w:w="268" w:type="pct"/>
            <w:noWrap/>
            <w:vAlign w:val="center"/>
          </w:tcPr>
          <w:p w14:paraId="46B2B32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149</w:t>
            </w:r>
          </w:p>
        </w:tc>
        <w:tc>
          <w:tcPr>
            <w:tcW w:w="392" w:type="pct"/>
            <w:noWrap/>
            <w:vAlign w:val="center"/>
          </w:tcPr>
          <w:p w14:paraId="509030E4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83.246</w:t>
            </w:r>
          </w:p>
        </w:tc>
        <w:tc>
          <w:tcPr>
            <w:tcW w:w="268" w:type="pct"/>
            <w:noWrap/>
            <w:vAlign w:val="center"/>
          </w:tcPr>
          <w:p w14:paraId="46B0847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175</w:t>
            </w:r>
          </w:p>
        </w:tc>
        <w:tc>
          <w:tcPr>
            <w:tcW w:w="393" w:type="pct"/>
            <w:noWrap/>
            <w:vAlign w:val="center"/>
          </w:tcPr>
          <w:p w14:paraId="7CD71A8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75.316</w:t>
            </w:r>
          </w:p>
        </w:tc>
      </w:tr>
      <w:tr w14:paraId="5E2682D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8" w:type="pct"/>
            <w:noWrap/>
            <w:vAlign w:val="center"/>
          </w:tcPr>
          <w:p w14:paraId="779C35B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20</w:t>
            </w:r>
          </w:p>
        </w:tc>
        <w:tc>
          <w:tcPr>
            <w:tcW w:w="441" w:type="pct"/>
            <w:noWrap/>
            <w:vAlign w:val="center"/>
          </w:tcPr>
          <w:p w14:paraId="3EC5DE2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247.843</w:t>
            </w:r>
          </w:p>
        </w:tc>
        <w:tc>
          <w:tcPr>
            <w:tcW w:w="299" w:type="pct"/>
            <w:noWrap/>
            <w:vAlign w:val="center"/>
          </w:tcPr>
          <w:p w14:paraId="47E8B0B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46</w:t>
            </w:r>
          </w:p>
        </w:tc>
        <w:tc>
          <w:tcPr>
            <w:tcW w:w="441" w:type="pct"/>
            <w:noWrap/>
            <w:vAlign w:val="center"/>
          </w:tcPr>
          <w:p w14:paraId="44D07D4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165.338</w:t>
            </w:r>
          </w:p>
        </w:tc>
        <w:tc>
          <w:tcPr>
            <w:tcW w:w="299" w:type="pct"/>
            <w:noWrap/>
            <w:vAlign w:val="center"/>
          </w:tcPr>
          <w:p w14:paraId="0D62DEF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72</w:t>
            </w:r>
          </w:p>
        </w:tc>
        <w:tc>
          <w:tcPr>
            <w:tcW w:w="441" w:type="pct"/>
            <w:noWrap/>
            <w:vAlign w:val="center"/>
          </w:tcPr>
          <w:p w14:paraId="251173B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128.789</w:t>
            </w:r>
          </w:p>
        </w:tc>
        <w:tc>
          <w:tcPr>
            <w:tcW w:w="299" w:type="pct"/>
            <w:noWrap/>
            <w:vAlign w:val="center"/>
          </w:tcPr>
          <w:p w14:paraId="29910B3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98</w:t>
            </w:r>
          </w:p>
        </w:tc>
        <w:tc>
          <w:tcPr>
            <w:tcW w:w="448" w:type="pct"/>
            <w:noWrap/>
            <w:vAlign w:val="center"/>
          </w:tcPr>
          <w:p w14:paraId="3C685815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107.448</w:t>
            </w:r>
          </w:p>
        </w:tc>
        <w:tc>
          <w:tcPr>
            <w:tcW w:w="268" w:type="pct"/>
            <w:noWrap/>
            <w:vAlign w:val="center"/>
          </w:tcPr>
          <w:p w14:paraId="0A07F75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124</w:t>
            </w:r>
          </w:p>
        </w:tc>
        <w:tc>
          <w:tcPr>
            <w:tcW w:w="441" w:type="pct"/>
            <w:noWrap/>
            <w:vAlign w:val="center"/>
          </w:tcPr>
          <w:p w14:paraId="6EA7C88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93.202</w:t>
            </w:r>
          </w:p>
        </w:tc>
        <w:tc>
          <w:tcPr>
            <w:tcW w:w="268" w:type="pct"/>
            <w:noWrap/>
            <w:vAlign w:val="center"/>
          </w:tcPr>
          <w:p w14:paraId="35C49E5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150</w:t>
            </w:r>
          </w:p>
        </w:tc>
        <w:tc>
          <w:tcPr>
            <w:tcW w:w="392" w:type="pct"/>
            <w:noWrap/>
            <w:vAlign w:val="center"/>
          </w:tcPr>
          <w:p w14:paraId="52FA309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82.902</w:t>
            </w:r>
          </w:p>
        </w:tc>
        <w:tc>
          <w:tcPr>
            <w:tcW w:w="268" w:type="pct"/>
            <w:noWrap/>
            <w:vAlign w:val="center"/>
          </w:tcPr>
          <w:p w14:paraId="6327D0C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176</w:t>
            </w:r>
          </w:p>
        </w:tc>
        <w:tc>
          <w:tcPr>
            <w:tcW w:w="393" w:type="pct"/>
            <w:noWrap/>
            <w:vAlign w:val="center"/>
          </w:tcPr>
          <w:p w14:paraId="0982132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75.047</w:t>
            </w:r>
          </w:p>
        </w:tc>
      </w:tr>
      <w:tr w14:paraId="3F90C7B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8" w:type="pct"/>
            <w:noWrap/>
            <w:vAlign w:val="center"/>
          </w:tcPr>
          <w:p w14:paraId="0676FFC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21</w:t>
            </w:r>
          </w:p>
        </w:tc>
        <w:tc>
          <w:tcPr>
            <w:tcW w:w="441" w:type="pct"/>
            <w:noWrap/>
            <w:vAlign w:val="center"/>
          </w:tcPr>
          <w:p w14:paraId="1E3F1E35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242.669</w:t>
            </w:r>
          </w:p>
        </w:tc>
        <w:tc>
          <w:tcPr>
            <w:tcW w:w="299" w:type="pct"/>
            <w:noWrap/>
            <w:vAlign w:val="center"/>
          </w:tcPr>
          <w:p w14:paraId="7676917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47</w:t>
            </w:r>
          </w:p>
        </w:tc>
        <w:tc>
          <w:tcPr>
            <w:tcW w:w="441" w:type="pct"/>
            <w:noWrap/>
            <w:vAlign w:val="center"/>
          </w:tcPr>
          <w:p w14:paraId="3DB7ADF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163.438</w:t>
            </w:r>
          </w:p>
        </w:tc>
        <w:tc>
          <w:tcPr>
            <w:tcW w:w="299" w:type="pct"/>
            <w:noWrap/>
            <w:vAlign w:val="center"/>
          </w:tcPr>
          <w:p w14:paraId="4A99C2D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73</w:t>
            </w:r>
          </w:p>
        </w:tc>
        <w:tc>
          <w:tcPr>
            <w:tcW w:w="441" w:type="pct"/>
            <w:noWrap/>
            <w:vAlign w:val="center"/>
          </w:tcPr>
          <w:p w14:paraId="07D53B8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127.768</w:t>
            </w:r>
          </w:p>
        </w:tc>
        <w:tc>
          <w:tcPr>
            <w:tcW w:w="299" w:type="pct"/>
            <w:noWrap/>
            <w:vAlign w:val="center"/>
          </w:tcPr>
          <w:p w14:paraId="1A588594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99</w:t>
            </w:r>
          </w:p>
        </w:tc>
        <w:tc>
          <w:tcPr>
            <w:tcW w:w="448" w:type="pct"/>
            <w:noWrap/>
            <w:vAlign w:val="center"/>
          </w:tcPr>
          <w:p w14:paraId="51093DB4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106.797</w:t>
            </w:r>
          </w:p>
        </w:tc>
        <w:tc>
          <w:tcPr>
            <w:tcW w:w="268" w:type="pct"/>
            <w:noWrap/>
            <w:vAlign w:val="center"/>
          </w:tcPr>
          <w:p w14:paraId="6A91126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125</w:t>
            </w:r>
          </w:p>
        </w:tc>
        <w:tc>
          <w:tcPr>
            <w:tcW w:w="441" w:type="pct"/>
            <w:noWrap/>
            <w:vAlign w:val="center"/>
          </w:tcPr>
          <w:p w14:paraId="5A7C0ED3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92.746</w:t>
            </w:r>
          </w:p>
        </w:tc>
        <w:tc>
          <w:tcPr>
            <w:tcW w:w="268" w:type="pct"/>
            <w:noWrap/>
            <w:vAlign w:val="center"/>
          </w:tcPr>
          <w:p w14:paraId="645195D5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151</w:t>
            </w:r>
          </w:p>
        </w:tc>
        <w:tc>
          <w:tcPr>
            <w:tcW w:w="392" w:type="pct"/>
            <w:noWrap/>
            <w:vAlign w:val="center"/>
          </w:tcPr>
          <w:p w14:paraId="28EDFCC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82.562</w:t>
            </w:r>
          </w:p>
        </w:tc>
        <w:tc>
          <w:tcPr>
            <w:tcW w:w="268" w:type="pct"/>
            <w:noWrap/>
            <w:vAlign w:val="center"/>
          </w:tcPr>
          <w:p w14:paraId="4D06FD1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177</w:t>
            </w:r>
          </w:p>
        </w:tc>
        <w:tc>
          <w:tcPr>
            <w:tcW w:w="393" w:type="pct"/>
            <w:noWrap/>
            <w:vAlign w:val="center"/>
          </w:tcPr>
          <w:p w14:paraId="202827EF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74.782</w:t>
            </w:r>
          </w:p>
        </w:tc>
      </w:tr>
      <w:tr w14:paraId="4672F99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8" w:type="pct"/>
            <w:noWrap/>
            <w:vAlign w:val="center"/>
          </w:tcPr>
          <w:p w14:paraId="304B047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22</w:t>
            </w:r>
          </w:p>
        </w:tc>
        <w:tc>
          <w:tcPr>
            <w:tcW w:w="441" w:type="pct"/>
            <w:noWrap/>
            <w:vAlign w:val="center"/>
          </w:tcPr>
          <w:p w14:paraId="48F7E1B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237.757</w:t>
            </w:r>
          </w:p>
        </w:tc>
        <w:tc>
          <w:tcPr>
            <w:tcW w:w="299" w:type="pct"/>
            <w:noWrap/>
            <w:vAlign w:val="center"/>
          </w:tcPr>
          <w:p w14:paraId="6899F234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48</w:t>
            </w:r>
          </w:p>
        </w:tc>
        <w:tc>
          <w:tcPr>
            <w:tcW w:w="441" w:type="pct"/>
            <w:noWrap/>
            <w:vAlign w:val="center"/>
          </w:tcPr>
          <w:p w14:paraId="74EDA9D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161.591</w:t>
            </w:r>
          </w:p>
        </w:tc>
        <w:tc>
          <w:tcPr>
            <w:tcW w:w="299" w:type="pct"/>
            <w:noWrap/>
            <w:vAlign w:val="center"/>
          </w:tcPr>
          <w:p w14:paraId="5C99FEC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74</w:t>
            </w:r>
          </w:p>
        </w:tc>
        <w:tc>
          <w:tcPr>
            <w:tcW w:w="441" w:type="pct"/>
            <w:noWrap/>
            <w:vAlign w:val="center"/>
          </w:tcPr>
          <w:p w14:paraId="1AD0691F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126.766</w:t>
            </w:r>
          </w:p>
        </w:tc>
        <w:tc>
          <w:tcPr>
            <w:tcW w:w="299" w:type="pct"/>
            <w:noWrap/>
            <w:vAlign w:val="center"/>
          </w:tcPr>
          <w:p w14:paraId="485D86A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100</w:t>
            </w:r>
          </w:p>
        </w:tc>
        <w:tc>
          <w:tcPr>
            <w:tcW w:w="448" w:type="pct"/>
            <w:noWrap/>
            <w:vAlign w:val="center"/>
          </w:tcPr>
          <w:p w14:paraId="47039DF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106.157</w:t>
            </w:r>
          </w:p>
        </w:tc>
        <w:tc>
          <w:tcPr>
            <w:tcW w:w="268" w:type="pct"/>
            <w:noWrap/>
            <w:vAlign w:val="center"/>
          </w:tcPr>
          <w:p w14:paraId="70CF084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126</w:t>
            </w:r>
          </w:p>
        </w:tc>
        <w:tc>
          <w:tcPr>
            <w:tcW w:w="441" w:type="pct"/>
            <w:noWrap/>
            <w:vAlign w:val="center"/>
          </w:tcPr>
          <w:p w14:paraId="517CA06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92.295</w:t>
            </w:r>
          </w:p>
        </w:tc>
        <w:tc>
          <w:tcPr>
            <w:tcW w:w="268" w:type="pct"/>
            <w:noWrap/>
            <w:vAlign w:val="center"/>
          </w:tcPr>
          <w:p w14:paraId="35231DF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152</w:t>
            </w:r>
          </w:p>
        </w:tc>
        <w:tc>
          <w:tcPr>
            <w:tcW w:w="392" w:type="pct"/>
            <w:noWrap/>
            <w:vAlign w:val="center"/>
          </w:tcPr>
          <w:p w14:paraId="1F4222B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82.224</w:t>
            </w:r>
          </w:p>
        </w:tc>
        <w:tc>
          <w:tcPr>
            <w:tcW w:w="268" w:type="pct"/>
            <w:noWrap/>
            <w:vAlign w:val="center"/>
          </w:tcPr>
          <w:p w14:paraId="473A9BF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178</w:t>
            </w:r>
          </w:p>
        </w:tc>
        <w:tc>
          <w:tcPr>
            <w:tcW w:w="393" w:type="pct"/>
            <w:noWrap/>
            <w:vAlign w:val="center"/>
          </w:tcPr>
          <w:p w14:paraId="2E7E82F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74.518</w:t>
            </w:r>
          </w:p>
        </w:tc>
      </w:tr>
      <w:tr w14:paraId="1098B01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8" w:type="pct"/>
            <w:noWrap/>
            <w:vAlign w:val="center"/>
          </w:tcPr>
          <w:p w14:paraId="43DE417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23</w:t>
            </w:r>
          </w:p>
        </w:tc>
        <w:tc>
          <w:tcPr>
            <w:tcW w:w="441" w:type="pct"/>
            <w:noWrap/>
            <w:vAlign w:val="center"/>
          </w:tcPr>
          <w:p w14:paraId="4081643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233.087</w:t>
            </w:r>
          </w:p>
        </w:tc>
        <w:tc>
          <w:tcPr>
            <w:tcW w:w="299" w:type="pct"/>
            <w:noWrap/>
            <w:vAlign w:val="center"/>
          </w:tcPr>
          <w:p w14:paraId="3EEF705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49</w:t>
            </w:r>
          </w:p>
        </w:tc>
        <w:tc>
          <w:tcPr>
            <w:tcW w:w="441" w:type="pct"/>
            <w:noWrap/>
            <w:vAlign w:val="center"/>
          </w:tcPr>
          <w:p w14:paraId="02B5C74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159.796</w:t>
            </w:r>
          </w:p>
        </w:tc>
        <w:tc>
          <w:tcPr>
            <w:tcW w:w="299" w:type="pct"/>
            <w:noWrap/>
            <w:vAlign w:val="center"/>
          </w:tcPr>
          <w:p w14:paraId="12AB749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75</w:t>
            </w:r>
          </w:p>
        </w:tc>
        <w:tc>
          <w:tcPr>
            <w:tcW w:w="441" w:type="pct"/>
            <w:noWrap/>
            <w:vAlign w:val="center"/>
          </w:tcPr>
          <w:p w14:paraId="56A4B7B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125.785</w:t>
            </w:r>
          </w:p>
        </w:tc>
        <w:tc>
          <w:tcPr>
            <w:tcW w:w="299" w:type="pct"/>
            <w:noWrap/>
            <w:vAlign w:val="center"/>
          </w:tcPr>
          <w:p w14:paraId="0829102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101</w:t>
            </w:r>
          </w:p>
        </w:tc>
        <w:tc>
          <w:tcPr>
            <w:tcW w:w="448" w:type="pct"/>
            <w:noWrap/>
            <w:vAlign w:val="center"/>
          </w:tcPr>
          <w:p w14:paraId="2A5D306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105.525</w:t>
            </w:r>
          </w:p>
        </w:tc>
        <w:tc>
          <w:tcPr>
            <w:tcW w:w="268" w:type="pct"/>
            <w:noWrap/>
            <w:vAlign w:val="center"/>
          </w:tcPr>
          <w:p w14:paraId="5417053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127</w:t>
            </w:r>
          </w:p>
        </w:tc>
        <w:tc>
          <w:tcPr>
            <w:tcW w:w="441" w:type="pct"/>
            <w:noWrap/>
            <w:vAlign w:val="center"/>
          </w:tcPr>
          <w:p w14:paraId="1230A784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91.85</w:t>
            </w:r>
          </w:p>
        </w:tc>
        <w:tc>
          <w:tcPr>
            <w:tcW w:w="268" w:type="pct"/>
            <w:noWrap/>
            <w:vAlign w:val="center"/>
          </w:tcPr>
          <w:p w14:paraId="6F9728D3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153</w:t>
            </w:r>
          </w:p>
        </w:tc>
        <w:tc>
          <w:tcPr>
            <w:tcW w:w="392" w:type="pct"/>
            <w:noWrap/>
            <w:vAlign w:val="center"/>
          </w:tcPr>
          <w:p w14:paraId="1506177F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81.891</w:t>
            </w:r>
          </w:p>
        </w:tc>
        <w:tc>
          <w:tcPr>
            <w:tcW w:w="268" w:type="pct"/>
            <w:noWrap/>
            <w:vAlign w:val="center"/>
          </w:tcPr>
          <w:p w14:paraId="25C02BE5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179</w:t>
            </w:r>
          </w:p>
        </w:tc>
        <w:tc>
          <w:tcPr>
            <w:tcW w:w="393" w:type="pct"/>
            <w:noWrap/>
            <w:vAlign w:val="center"/>
          </w:tcPr>
          <w:p w14:paraId="5860B1F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74.257</w:t>
            </w:r>
          </w:p>
        </w:tc>
      </w:tr>
      <w:tr w14:paraId="297165F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8" w:type="pct"/>
            <w:noWrap/>
            <w:vAlign w:val="center"/>
          </w:tcPr>
          <w:p w14:paraId="4CA84E4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24</w:t>
            </w:r>
          </w:p>
        </w:tc>
        <w:tc>
          <w:tcPr>
            <w:tcW w:w="441" w:type="pct"/>
            <w:noWrap/>
            <w:vAlign w:val="center"/>
          </w:tcPr>
          <w:p w14:paraId="6FCEDCA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228.639</w:t>
            </w:r>
          </w:p>
        </w:tc>
        <w:tc>
          <w:tcPr>
            <w:tcW w:w="299" w:type="pct"/>
            <w:noWrap/>
            <w:vAlign w:val="center"/>
          </w:tcPr>
          <w:p w14:paraId="6DF469C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50</w:t>
            </w:r>
          </w:p>
        </w:tc>
        <w:tc>
          <w:tcPr>
            <w:tcW w:w="441" w:type="pct"/>
            <w:noWrap/>
            <w:vAlign w:val="center"/>
          </w:tcPr>
          <w:p w14:paraId="548AF99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158.049</w:t>
            </w:r>
          </w:p>
        </w:tc>
        <w:tc>
          <w:tcPr>
            <w:tcW w:w="299" w:type="pct"/>
            <w:noWrap/>
            <w:vAlign w:val="center"/>
          </w:tcPr>
          <w:p w14:paraId="7296114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76</w:t>
            </w:r>
          </w:p>
        </w:tc>
        <w:tc>
          <w:tcPr>
            <w:tcW w:w="441" w:type="pct"/>
            <w:noWrap/>
            <w:vAlign w:val="center"/>
          </w:tcPr>
          <w:p w14:paraId="0221176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124.822</w:t>
            </w:r>
          </w:p>
        </w:tc>
        <w:tc>
          <w:tcPr>
            <w:tcW w:w="299" w:type="pct"/>
            <w:noWrap/>
            <w:vAlign w:val="center"/>
          </w:tcPr>
          <w:p w14:paraId="4A8B78C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102</w:t>
            </w:r>
          </w:p>
        </w:tc>
        <w:tc>
          <w:tcPr>
            <w:tcW w:w="448" w:type="pct"/>
            <w:noWrap/>
            <w:vAlign w:val="center"/>
          </w:tcPr>
          <w:p w14:paraId="63A614A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104.904</w:t>
            </w:r>
          </w:p>
        </w:tc>
        <w:tc>
          <w:tcPr>
            <w:tcW w:w="268" w:type="pct"/>
            <w:noWrap/>
            <w:vAlign w:val="center"/>
          </w:tcPr>
          <w:p w14:paraId="75736D1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128</w:t>
            </w:r>
          </w:p>
        </w:tc>
        <w:tc>
          <w:tcPr>
            <w:tcW w:w="441" w:type="pct"/>
            <w:noWrap/>
            <w:vAlign w:val="center"/>
          </w:tcPr>
          <w:p w14:paraId="682DC394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91.41</w:t>
            </w:r>
          </w:p>
        </w:tc>
        <w:tc>
          <w:tcPr>
            <w:tcW w:w="268" w:type="pct"/>
            <w:noWrap/>
            <w:vAlign w:val="center"/>
          </w:tcPr>
          <w:p w14:paraId="3EB5011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154</w:t>
            </w:r>
          </w:p>
        </w:tc>
        <w:tc>
          <w:tcPr>
            <w:tcW w:w="392" w:type="pct"/>
            <w:noWrap/>
            <w:vAlign w:val="center"/>
          </w:tcPr>
          <w:p w14:paraId="40F6F67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81.56</w:t>
            </w:r>
          </w:p>
        </w:tc>
        <w:tc>
          <w:tcPr>
            <w:tcW w:w="268" w:type="pct"/>
            <w:noWrap/>
            <w:vAlign w:val="center"/>
          </w:tcPr>
          <w:p w14:paraId="5D5B094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180</w:t>
            </w:r>
          </w:p>
        </w:tc>
        <w:tc>
          <w:tcPr>
            <w:tcW w:w="393" w:type="pct"/>
            <w:noWrap/>
            <w:vAlign w:val="center"/>
          </w:tcPr>
          <w:p w14:paraId="087FC9E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73.999</w:t>
            </w:r>
          </w:p>
        </w:tc>
      </w:tr>
      <w:tr w14:paraId="741B7B1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8" w:type="pct"/>
            <w:noWrap/>
            <w:vAlign w:val="center"/>
          </w:tcPr>
          <w:p w14:paraId="7E62177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441" w:type="pct"/>
            <w:noWrap/>
            <w:vAlign w:val="center"/>
          </w:tcPr>
          <w:p w14:paraId="142AFC7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224.399</w:t>
            </w:r>
          </w:p>
        </w:tc>
        <w:tc>
          <w:tcPr>
            <w:tcW w:w="299" w:type="pct"/>
            <w:noWrap/>
            <w:vAlign w:val="center"/>
          </w:tcPr>
          <w:p w14:paraId="5022FDD3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51</w:t>
            </w:r>
          </w:p>
        </w:tc>
        <w:tc>
          <w:tcPr>
            <w:tcW w:w="441" w:type="pct"/>
            <w:noWrap/>
            <w:vAlign w:val="center"/>
          </w:tcPr>
          <w:p w14:paraId="697056C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156.35</w:t>
            </w:r>
          </w:p>
        </w:tc>
        <w:tc>
          <w:tcPr>
            <w:tcW w:w="299" w:type="pct"/>
            <w:noWrap/>
            <w:vAlign w:val="center"/>
          </w:tcPr>
          <w:p w14:paraId="15BDE2F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77</w:t>
            </w:r>
          </w:p>
        </w:tc>
        <w:tc>
          <w:tcPr>
            <w:tcW w:w="441" w:type="pct"/>
            <w:noWrap/>
            <w:vAlign w:val="center"/>
          </w:tcPr>
          <w:p w14:paraId="30B7F87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123.877</w:t>
            </w:r>
          </w:p>
        </w:tc>
        <w:tc>
          <w:tcPr>
            <w:tcW w:w="299" w:type="pct"/>
            <w:noWrap/>
            <w:vAlign w:val="center"/>
          </w:tcPr>
          <w:p w14:paraId="1CC2C61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103</w:t>
            </w:r>
          </w:p>
        </w:tc>
        <w:tc>
          <w:tcPr>
            <w:tcW w:w="448" w:type="pct"/>
            <w:noWrap/>
            <w:vAlign w:val="center"/>
          </w:tcPr>
          <w:p w14:paraId="77354AC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104.291</w:t>
            </w:r>
          </w:p>
        </w:tc>
        <w:tc>
          <w:tcPr>
            <w:tcW w:w="268" w:type="pct"/>
            <w:noWrap/>
            <w:vAlign w:val="center"/>
          </w:tcPr>
          <w:p w14:paraId="52835F0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129</w:t>
            </w:r>
          </w:p>
        </w:tc>
        <w:tc>
          <w:tcPr>
            <w:tcW w:w="441" w:type="pct"/>
            <w:noWrap/>
            <w:vAlign w:val="center"/>
          </w:tcPr>
          <w:p w14:paraId="14E1978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90.975</w:t>
            </w:r>
          </w:p>
        </w:tc>
        <w:tc>
          <w:tcPr>
            <w:tcW w:w="268" w:type="pct"/>
            <w:noWrap/>
            <w:vAlign w:val="center"/>
          </w:tcPr>
          <w:p w14:paraId="2D7F569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155</w:t>
            </w:r>
          </w:p>
        </w:tc>
        <w:tc>
          <w:tcPr>
            <w:tcW w:w="392" w:type="pct"/>
            <w:noWrap/>
            <w:vAlign w:val="center"/>
          </w:tcPr>
          <w:p w14:paraId="092A717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81.233</w:t>
            </w:r>
          </w:p>
        </w:tc>
        <w:tc>
          <w:tcPr>
            <w:tcW w:w="268" w:type="pct"/>
            <w:noWrap/>
            <w:vAlign w:val="center"/>
          </w:tcPr>
          <w:p w14:paraId="3C4FD76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181</w:t>
            </w:r>
          </w:p>
        </w:tc>
        <w:tc>
          <w:tcPr>
            <w:tcW w:w="393" w:type="pct"/>
            <w:noWrap/>
            <w:vAlign w:val="center"/>
          </w:tcPr>
          <w:p w14:paraId="5E08010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73.742</w:t>
            </w:r>
          </w:p>
        </w:tc>
      </w:tr>
      <w:tr w14:paraId="07B1AE5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98" w:type="pct"/>
            <w:tcBorders>
              <w:bottom w:val="single" w:color="auto" w:sz="12" w:space="0"/>
            </w:tcBorders>
            <w:noWrap/>
            <w:vAlign w:val="center"/>
          </w:tcPr>
          <w:p w14:paraId="5D4E51F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26</w:t>
            </w:r>
          </w:p>
        </w:tc>
        <w:tc>
          <w:tcPr>
            <w:tcW w:w="441" w:type="pct"/>
            <w:tcBorders>
              <w:bottom w:val="single" w:color="auto" w:sz="12" w:space="0"/>
            </w:tcBorders>
            <w:noWrap/>
            <w:vAlign w:val="center"/>
          </w:tcPr>
          <w:p w14:paraId="20AB292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220.35</w:t>
            </w:r>
          </w:p>
        </w:tc>
        <w:tc>
          <w:tcPr>
            <w:tcW w:w="299" w:type="pct"/>
            <w:tcBorders>
              <w:bottom w:val="single" w:color="auto" w:sz="12" w:space="0"/>
            </w:tcBorders>
            <w:noWrap/>
            <w:vAlign w:val="center"/>
          </w:tcPr>
          <w:p w14:paraId="61568E63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52</w:t>
            </w:r>
          </w:p>
        </w:tc>
        <w:tc>
          <w:tcPr>
            <w:tcW w:w="441" w:type="pct"/>
            <w:tcBorders>
              <w:bottom w:val="single" w:color="auto" w:sz="12" w:space="0"/>
            </w:tcBorders>
            <w:noWrap/>
            <w:vAlign w:val="center"/>
          </w:tcPr>
          <w:p w14:paraId="50A16845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154.696</w:t>
            </w:r>
          </w:p>
        </w:tc>
        <w:tc>
          <w:tcPr>
            <w:tcW w:w="299" w:type="pct"/>
            <w:tcBorders>
              <w:bottom w:val="single" w:color="auto" w:sz="12" w:space="0"/>
            </w:tcBorders>
            <w:noWrap/>
            <w:vAlign w:val="center"/>
          </w:tcPr>
          <w:p w14:paraId="5B2A0604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78</w:t>
            </w:r>
          </w:p>
        </w:tc>
        <w:tc>
          <w:tcPr>
            <w:tcW w:w="441" w:type="pct"/>
            <w:tcBorders>
              <w:bottom w:val="single" w:color="auto" w:sz="12" w:space="0"/>
            </w:tcBorders>
            <w:noWrap/>
            <w:vAlign w:val="center"/>
          </w:tcPr>
          <w:p w14:paraId="7635B75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122.95</w:t>
            </w:r>
          </w:p>
        </w:tc>
        <w:tc>
          <w:tcPr>
            <w:tcW w:w="299" w:type="pct"/>
            <w:tcBorders>
              <w:bottom w:val="single" w:color="auto" w:sz="12" w:space="0"/>
            </w:tcBorders>
            <w:noWrap/>
            <w:vAlign w:val="center"/>
          </w:tcPr>
          <w:p w14:paraId="05C6A5E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104</w:t>
            </w:r>
          </w:p>
        </w:tc>
        <w:tc>
          <w:tcPr>
            <w:tcW w:w="448" w:type="pct"/>
            <w:tcBorders>
              <w:bottom w:val="single" w:color="auto" w:sz="12" w:space="0"/>
            </w:tcBorders>
            <w:noWrap/>
            <w:vAlign w:val="center"/>
          </w:tcPr>
          <w:p w14:paraId="30D72B9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103.687</w:t>
            </w:r>
          </w:p>
        </w:tc>
        <w:tc>
          <w:tcPr>
            <w:tcW w:w="268" w:type="pct"/>
            <w:tcBorders>
              <w:bottom w:val="single" w:color="auto" w:sz="12" w:space="0"/>
            </w:tcBorders>
            <w:noWrap/>
            <w:vAlign w:val="center"/>
          </w:tcPr>
          <w:p w14:paraId="49B115A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130</w:t>
            </w:r>
          </w:p>
        </w:tc>
        <w:tc>
          <w:tcPr>
            <w:tcW w:w="441" w:type="pct"/>
            <w:tcBorders>
              <w:bottom w:val="single" w:color="auto" w:sz="12" w:space="0"/>
            </w:tcBorders>
            <w:noWrap/>
            <w:vAlign w:val="center"/>
          </w:tcPr>
          <w:p w14:paraId="2999806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90.546</w:t>
            </w:r>
          </w:p>
        </w:tc>
        <w:tc>
          <w:tcPr>
            <w:tcW w:w="268" w:type="pct"/>
            <w:tcBorders>
              <w:bottom w:val="single" w:color="auto" w:sz="12" w:space="0"/>
            </w:tcBorders>
            <w:noWrap/>
            <w:vAlign w:val="center"/>
          </w:tcPr>
          <w:p w14:paraId="00E031F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156</w:t>
            </w:r>
          </w:p>
        </w:tc>
        <w:tc>
          <w:tcPr>
            <w:tcW w:w="392" w:type="pct"/>
            <w:tcBorders>
              <w:bottom w:val="single" w:color="auto" w:sz="12" w:space="0"/>
            </w:tcBorders>
            <w:noWrap/>
            <w:vAlign w:val="center"/>
          </w:tcPr>
          <w:p w14:paraId="33E865F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80.91</w:t>
            </w:r>
          </w:p>
        </w:tc>
        <w:tc>
          <w:tcPr>
            <w:tcW w:w="268" w:type="pct"/>
            <w:tcBorders>
              <w:bottom w:val="single" w:color="auto" w:sz="12" w:space="0"/>
            </w:tcBorders>
            <w:noWrap/>
            <w:vAlign w:val="center"/>
          </w:tcPr>
          <w:p w14:paraId="759D24F3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182</w:t>
            </w:r>
          </w:p>
        </w:tc>
        <w:tc>
          <w:tcPr>
            <w:tcW w:w="393" w:type="pct"/>
            <w:tcBorders>
              <w:bottom w:val="single" w:color="auto" w:sz="12" w:space="0"/>
            </w:tcBorders>
            <w:noWrap/>
            <w:vAlign w:val="center"/>
          </w:tcPr>
          <w:p w14:paraId="289F70A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73.488</w:t>
            </w:r>
          </w:p>
        </w:tc>
      </w:tr>
    </w:tbl>
    <w:p w14:paraId="4679A96D">
      <w:pPr>
        <w:rPr>
          <w:rFonts w:ascii="Times New Roman" w:hAnsi="Times New Roman" w:eastAsia="仿宋_GB2312" w:cs="Times New Roman"/>
          <w:b/>
          <w:bCs/>
          <w:color w:val="auto"/>
        </w:rPr>
      </w:pPr>
      <w:r>
        <w:rPr>
          <w:rFonts w:ascii="Times New Roman" w:hAnsi="Times New Roman" w:eastAsia="仿宋_GB2312" w:cs="Times New Roman"/>
          <w:b/>
          <w:bCs/>
          <w:color w:val="auto"/>
        </w:rPr>
        <w:br w:type="page"/>
      </w:r>
    </w:p>
    <w:p w14:paraId="44659D6E">
      <w:pPr>
        <w:spacing w:before="174" w:line="230" w:lineRule="auto"/>
        <w:jc w:val="center"/>
        <w:rPr>
          <w:rFonts w:ascii="宋体" w:hAnsi="宋体" w:eastAsia="宋体" w:cs="Times New Roman"/>
          <w:b/>
          <w:bCs/>
          <w:color w:val="auto"/>
          <w:sz w:val="24"/>
          <w:szCs w:val="24"/>
        </w:rPr>
      </w:pPr>
      <w:r>
        <w:rPr>
          <w:rFonts w:ascii="宋体" w:hAnsi="宋体" w:eastAsia="宋体" w:cs="Times New Roman"/>
          <w:b/>
          <w:bCs/>
          <w:color w:val="auto"/>
          <w:sz w:val="24"/>
          <w:szCs w:val="24"/>
        </w:rPr>
        <w:t>附表2-5  马龙站20年重现期暴雨强度查算表</w:t>
      </w:r>
    </w:p>
    <w:tbl>
      <w:tblPr>
        <w:tblStyle w:val="53"/>
        <w:tblW w:w="5297" w:type="pct"/>
        <w:tblInd w:w="-278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2"/>
        <w:gridCol w:w="1250"/>
        <w:gridCol w:w="1085"/>
        <w:gridCol w:w="1253"/>
        <w:gridCol w:w="1085"/>
        <w:gridCol w:w="1203"/>
        <w:gridCol w:w="1085"/>
        <w:gridCol w:w="1206"/>
        <w:gridCol w:w="679"/>
        <w:gridCol w:w="1185"/>
        <w:gridCol w:w="677"/>
        <w:gridCol w:w="1185"/>
        <w:gridCol w:w="678"/>
        <w:gridCol w:w="1051"/>
      </w:tblGrid>
      <w:tr w14:paraId="3DA7569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145" w:type="pct"/>
            <w:gridSpan w:val="8"/>
            <w:tcBorders>
              <w:top w:val="single" w:color="auto" w:sz="12" w:space="0"/>
            </w:tcBorders>
            <w:noWrap/>
            <w:vAlign w:val="center"/>
          </w:tcPr>
          <w:p w14:paraId="09554ED8">
            <w:pPr>
              <w:spacing w:line="240" w:lineRule="exact"/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马龙站      P=20年         t 单位：分钟；   q 单位：升/秒/公顷</w:t>
            </w:r>
          </w:p>
        </w:tc>
        <w:tc>
          <w:tcPr>
            <w:tcW w:w="231" w:type="pct"/>
            <w:tcBorders>
              <w:top w:val="single" w:color="auto" w:sz="12" w:space="0"/>
            </w:tcBorders>
            <w:noWrap/>
            <w:vAlign w:val="center"/>
          </w:tcPr>
          <w:p w14:paraId="28BE6BB1">
            <w:pPr>
              <w:spacing w:line="240" w:lineRule="exact"/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403" w:type="pct"/>
            <w:tcBorders>
              <w:top w:val="single" w:color="auto" w:sz="12" w:space="0"/>
            </w:tcBorders>
            <w:noWrap/>
            <w:vAlign w:val="center"/>
          </w:tcPr>
          <w:p w14:paraId="2C363A1F">
            <w:pPr>
              <w:spacing w:line="240" w:lineRule="exact"/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230" w:type="pct"/>
            <w:tcBorders>
              <w:top w:val="single" w:color="auto" w:sz="12" w:space="0"/>
            </w:tcBorders>
            <w:noWrap/>
            <w:vAlign w:val="center"/>
          </w:tcPr>
          <w:p w14:paraId="3760826A">
            <w:pPr>
              <w:spacing w:line="240" w:lineRule="exact"/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403" w:type="pct"/>
            <w:tcBorders>
              <w:top w:val="single" w:color="auto" w:sz="12" w:space="0"/>
            </w:tcBorders>
            <w:noWrap/>
            <w:vAlign w:val="center"/>
          </w:tcPr>
          <w:p w14:paraId="0C77FD78">
            <w:pPr>
              <w:spacing w:line="240" w:lineRule="exact"/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230" w:type="pct"/>
            <w:tcBorders>
              <w:top w:val="single" w:color="auto" w:sz="12" w:space="0"/>
            </w:tcBorders>
            <w:noWrap/>
            <w:vAlign w:val="center"/>
          </w:tcPr>
          <w:p w14:paraId="724399B7">
            <w:pPr>
              <w:spacing w:line="240" w:lineRule="exact"/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357" w:type="pct"/>
            <w:tcBorders>
              <w:top w:val="single" w:color="auto" w:sz="12" w:space="0"/>
            </w:tcBorders>
            <w:noWrap/>
            <w:vAlign w:val="center"/>
          </w:tcPr>
          <w:p w14:paraId="266CF95E">
            <w:pPr>
              <w:spacing w:line="240" w:lineRule="exact"/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</w:p>
        </w:tc>
      </w:tr>
      <w:tr w14:paraId="07E0FB9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tcBorders>
              <w:bottom w:val="single" w:color="000000" w:sz="12" w:space="0"/>
            </w:tcBorders>
            <w:noWrap/>
            <w:vAlign w:val="center"/>
          </w:tcPr>
          <w:p w14:paraId="57B22869">
            <w:pPr>
              <w:spacing w:line="240" w:lineRule="exact"/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t</w:t>
            </w:r>
          </w:p>
        </w:tc>
        <w:tc>
          <w:tcPr>
            <w:tcW w:w="425" w:type="pct"/>
            <w:tcBorders>
              <w:bottom w:val="single" w:color="000000" w:sz="12" w:space="0"/>
            </w:tcBorders>
            <w:noWrap/>
            <w:vAlign w:val="center"/>
          </w:tcPr>
          <w:p w14:paraId="68C53582">
            <w:pPr>
              <w:spacing w:line="240" w:lineRule="exact"/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q</w:t>
            </w:r>
          </w:p>
        </w:tc>
        <w:tc>
          <w:tcPr>
            <w:tcW w:w="369" w:type="pct"/>
            <w:tcBorders>
              <w:bottom w:val="single" w:color="000000" w:sz="12" w:space="0"/>
            </w:tcBorders>
            <w:noWrap/>
            <w:vAlign w:val="center"/>
          </w:tcPr>
          <w:p w14:paraId="70A2B59C">
            <w:pPr>
              <w:spacing w:line="240" w:lineRule="exact"/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t</w:t>
            </w:r>
          </w:p>
        </w:tc>
        <w:tc>
          <w:tcPr>
            <w:tcW w:w="426" w:type="pct"/>
            <w:tcBorders>
              <w:bottom w:val="single" w:color="000000" w:sz="12" w:space="0"/>
            </w:tcBorders>
            <w:noWrap/>
            <w:vAlign w:val="center"/>
          </w:tcPr>
          <w:p w14:paraId="2D1E0567">
            <w:pPr>
              <w:spacing w:line="240" w:lineRule="exact"/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q</w:t>
            </w:r>
          </w:p>
        </w:tc>
        <w:tc>
          <w:tcPr>
            <w:tcW w:w="369" w:type="pct"/>
            <w:tcBorders>
              <w:bottom w:val="single" w:color="000000" w:sz="12" w:space="0"/>
            </w:tcBorders>
            <w:noWrap/>
            <w:vAlign w:val="center"/>
          </w:tcPr>
          <w:p w14:paraId="73C21143">
            <w:pPr>
              <w:spacing w:line="240" w:lineRule="exact"/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t</w:t>
            </w:r>
          </w:p>
        </w:tc>
        <w:tc>
          <w:tcPr>
            <w:tcW w:w="409" w:type="pct"/>
            <w:tcBorders>
              <w:bottom w:val="single" w:color="000000" w:sz="12" w:space="0"/>
            </w:tcBorders>
            <w:noWrap/>
            <w:vAlign w:val="center"/>
          </w:tcPr>
          <w:p w14:paraId="771D372A">
            <w:pPr>
              <w:spacing w:line="240" w:lineRule="exact"/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q</w:t>
            </w:r>
          </w:p>
        </w:tc>
        <w:tc>
          <w:tcPr>
            <w:tcW w:w="369" w:type="pct"/>
            <w:tcBorders>
              <w:bottom w:val="single" w:color="000000" w:sz="12" w:space="0"/>
            </w:tcBorders>
            <w:noWrap/>
            <w:vAlign w:val="center"/>
          </w:tcPr>
          <w:p w14:paraId="36DA41F7">
            <w:pPr>
              <w:spacing w:line="240" w:lineRule="exact"/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t</w:t>
            </w:r>
          </w:p>
        </w:tc>
        <w:tc>
          <w:tcPr>
            <w:tcW w:w="407" w:type="pct"/>
            <w:tcBorders>
              <w:bottom w:val="single" w:color="000000" w:sz="12" w:space="0"/>
            </w:tcBorders>
            <w:noWrap/>
            <w:vAlign w:val="center"/>
          </w:tcPr>
          <w:p w14:paraId="6E21765F">
            <w:pPr>
              <w:spacing w:line="240" w:lineRule="exact"/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q</w:t>
            </w:r>
          </w:p>
        </w:tc>
        <w:tc>
          <w:tcPr>
            <w:tcW w:w="231" w:type="pct"/>
            <w:tcBorders>
              <w:bottom w:val="single" w:color="000000" w:sz="12" w:space="0"/>
            </w:tcBorders>
            <w:noWrap/>
            <w:vAlign w:val="center"/>
          </w:tcPr>
          <w:p w14:paraId="14C70BF5">
            <w:pPr>
              <w:spacing w:line="240" w:lineRule="exact"/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t</w:t>
            </w:r>
          </w:p>
        </w:tc>
        <w:tc>
          <w:tcPr>
            <w:tcW w:w="403" w:type="pct"/>
            <w:tcBorders>
              <w:bottom w:val="single" w:color="000000" w:sz="12" w:space="0"/>
            </w:tcBorders>
            <w:noWrap/>
            <w:vAlign w:val="center"/>
          </w:tcPr>
          <w:p w14:paraId="332269C8">
            <w:pPr>
              <w:spacing w:line="240" w:lineRule="exact"/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q</w:t>
            </w:r>
          </w:p>
        </w:tc>
        <w:tc>
          <w:tcPr>
            <w:tcW w:w="230" w:type="pct"/>
            <w:tcBorders>
              <w:bottom w:val="single" w:color="000000" w:sz="12" w:space="0"/>
            </w:tcBorders>
            <w:noWrap/>
            <w:vAlign w:val="center"/>
          </w:tcPr>
          <w:p w14:paraId="4A40E4D6">
            <w:pPr>
              <w:spacing w:line="240" w:lineRule="exact"/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t</w:t>
            </w:r>
          </w:p>
        </w:tc>
        <w:tc>
          <w:tcPr>
            <w:tcW w:w="403" w:type="pct"/>
            <w:tcBorders>
              <w:bottom w:val="single" w:color="000000" w:sz="12" w:space="0"/>
            </w:tcBorders>
            <w:noWrap/>
            <w:vAlign w:val="center"/>
          </w:tcPr>
          <w:p w14:paraId="3697D503">
            <w:pPr>
              <w:spacing w:line="240" w:lineRule="exact"/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q</w:t>
            </w:r>
          </w:p>
        </w:tc>
        <w:tc>
          <w:tcPr>
            <w:tcW w:w="230" w:type="pct"/>
            <w:tcBorders>
              <w:bottom w:val="single" w:color="000000" w:sz="12" w:space="0"/>
            </w:tcBorders>
            <w:noWrap/>
            <w:vAlign w:val="center"/>
          </w:tcPr>
          <w:p w14:paraId="79D3A3CF">
            <w:pPr>
              <w:spacing w:line="240" w:lineRule="exact"/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t</w:t>
            </w:r>
          </w:p>
        </w:tc>
        <w:tc>
          <w:tcPr>
            <w:tcW w:w="357" w:type="pct"/>
            <w:tcBorders>
              <w:bottom w:val="single" w:color="000000" w:sz="12" w:space="0"/>
            </w:tcBorders>
            <w:noWrap/>
            <w:vAlign w:val="center"/>
          </w:tcPr>
          <w:p w14:paraId="47404697">
            <w:pPr>
              <w:spacing w:line="240" w:lineRule="exact"/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q</w:t>
            </w:r>
          </w:p>
        </w:tc>
      </w:tr>
      <w:tr w14:paraId="6AE0A36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tcBorders>
              <w:top w:val="single" w:color="000000" w:sz="12" w:space="0"/>
            </w:tcBorders>
            <w:noWrap/>
            <w:vAlign w:val="center"/>
          </w:tcPr>
          <w:p w14:paraId="5D2025B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425" w:type="pct"/>
            <w:tcBorders>
              <w:top w:val="single" w:color="000000" w:sz="12" w:space="0"/>
            </w:tcBorders>
            <w:noWrap/>
            <w:vAlign w:val="center"/>
          </w:tcPr>
          <w:p w14:paraId="3554E71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521.687</w:t>
            </w:r>
          </w:p>
        </w:tc>
        <w:tc>
          <w:tcPr>
            <w:tcW w:w="369" w:type="pct"/>
            <w:tcBorders>
              <w:top w:val="single" w:color="000000" w:sz="12" w:space="0"/>
            </w:tcBorders>
            <w:noWrap/>
            <w:vAlign w:val="center"/>
          </w:tcPr>
          <w:p w14:paraId="1531CA2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27</w:t>
            </w:r>
          </w:p>
        </w:tc>
        <w:tc>
          <w:tcPr>
            <w:tcW w:w="426" w:type="pct"/>
            <w:tcBorders>
              <w:top w:val="single" w:color="000000" w:sz="12" w:space="0"/>
            </w:tcBorders>
            <w:noWrap/>
            <w:vAlign w:val="center"/>
          </w:tcPr>
          <w:p w14:paraId="3225E70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243.665</w:t>
            </w:r>
          </w:p>
        </w:tc>
        <w:tc>
          <w:tcPr>
            <w:tcW w:w="369" w:type="pct"/>
            <w:tcBorders>
              <w:top w:val="single" w:color="000000" w:sz="12" w:space="0"/>
            </w:tcBorders>
            <w:noWrap/>
            <w:vAlign w:val="center"/>
          </w:tcPr>
          <w:p w14:paraId="731BF63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53</w:t>
            </w:r>
          </w:p>
        </w:tc>
        <w:tc>
          <w:tcPr>
            <w:tcW w:w="409" w:type="pct"/>
            <w:tcBorders>
              <w:top w:val="single" w:color="000000" w:sz="12" w:space="0"/>
            </w:tcBorders>
            <w:noWrap/>
            <w:vAlign w:val="center"/>
          </w:tcPr>
          <w:p w14:paraId="12C1888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173.735</w:t>
            </w:r>
          </w:p>
        </w:tc>
        <w:tc>
          <w:tcPr>
            <w:tcW w:w="369" w:type="pct"/>
            <w:tcBorders>
              <w:top w:val="single" w:color="000000" w:sz="12" w:space="0"/>
            </w:tcBorders>
            <w:noWrap/>
            <w:vAlign w:val="center"/>
          </w:tcPr>
          <w:p w14:paraId="25A06AB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79</w:t>
            </w:r>
          </w:p>
        </w:tc>
        <w:tc>
          <w:tcPr>
            <w:tcW w:w="407" w:type="pct"/>
            <w:tcBorders>
              <w:top w:val="single" w:color="000000" w:sz="12" w:space="0"/>
            </w:tcBorders>
            <w:noWrap/>
            <w:vAlign w:val="center"/>
          </w:tcPr>
          <w:p w14:paraId="162A614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139.389</w:t>
            </w:r>
          </w:p>
        </w:tc>
        <w:tc>
          <w:tcPr>
            <w:tcW w:w="231" w:type="pct"/>
            <w:tcBorders>
              <w:top w:val="single" w:color="000000" w:sz="12" w:space="0"/>
            </w:tcBorders>
            <w:noWrap/>
            <w:vAlign w:val="center"/>
          </w:tcPr>
          <w:p w14:paraId="72E3554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105</w:t>
            </w:r>
          </w:p>
        </w:tc>
        <w:tc>
          <w:tcPr>
            <w:tcW w:w="403" w:type="pct"/>
            <w:tcBorders>
              <w:top w:val="single" w:color="000000" w:sz="12" w:space="0"/>
            </w:tcBorders>
            <w:noWrap/>
            <w:vAlign w:val="center"/>
          </w:tcPr>
          <w:p w14:paraId="164B9F9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118.349</w:t>
            </w:r>
          </w:p>
        </w:tc>
        <w:tc>
          <w:tcPr>
            <w:tcW w:w="230" w:type="pct"/>
            <w:tcBorders>
              <w:top w:val="single" w:color="000000" w:sz="12" w:space="0"/>
            </w:tcBorders>
            <w:noWrap/>
            <w:vAlign w:val="center"/>
          </w:tcPr>
          <w:p w14:paraId="6E366E8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131</w:t>
            </w:r>
          </w:p>
        </w:tc>
        <w:tc>
          <w:tcPr>
            <w:tcW w:w="403" w:type="pct"/>
            <w:tcBorders>
              <w:top w:val="single" w:color="000000" w:sz="12" w:space="0"/>
            </w:tcBorders>
            <w:noWrap/>
            <w:vAlign w:val="center"/>
          </w:tcPr>
          <w:p w14:paraId="393BD30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103.897</w:t>
            </w:r>
          </w:p>
        </w:tc>
        <w:tc>
          <w:tcPr>
            <w:tcW w:w="230" w:type="pct"/>
            <w:tcBorders>
              <w:top w:val="single" w:color="000000" w:sz="12" w:space="0"/>
            </w:tcBorders>
            <w:noWrap/>
            <w:vAlign w:val="center"/>
          </w:tcPr>
          <w:p w14:paraId="471B187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157</w:t>
            </w:r>
          </w:p>
        </w:tc>
        <w:tc>
          <w:tcPr>
            <w:tcW w:w="357" w:type="pct"/>
            <w:tcBorders>
              <w:top w:val="single" w:color="000000" w:sz="12" w:space="0"/>
            </w:tcBorders>
            <w:noWrap/>
            <w:vAlign w:val="center"/>
          </w:tcPr>
          <w:p w14:paraId="7587840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93.243</w:t>
            </w:r>
          </w:p>
        </w:tc>
      </w:tr>
      <w:tr w14:paraId="4EFFC82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46E8D24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</w:t>
            </w:r>
          </w:p>
        </w:tc>
        <w:tc>
          <w:tcPr>
            <w:tcW w:w="425" w:type="pct"/>
            <w:noWrap/>
            <w:vAlign w:val="center"/>
          </w:tcPr>
          <w:p w14:paraId="6CD7A20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494.329</w:t>
            </w:r>
          </w:p>
        </w:tc>
        <w:tc>
          <w:tcPr>
            <w:tcW w:w="369" w:type="pct"/>
            <w:noWrap/>
            <w:vAlign w:val="center"/>
          </w:tcPr>
          <w:p w14:paraId="276F647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28</w:t>
            </w:r>
          </w:p>
        </w:tc>
        <w:tc>
          <w:tcPr>
            <w:tcW w:w="426" w:type="pct"/>
            <w:noWrap/>
            <w:vAlign w:val="center"/>
          </w:tcPr>
          <w:p w14:paraId="776D3FF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239.579</w:t>
            </w:r>
          </w:p>
        </w:tc>
        <w:tc>
          <w:tcPr>
            <w:tcW w:w="369" w:type="pct"/>
            <w:noWrap/>
            <w:vAlign w:val="center"/>
          </w:tcPr>
          <w:p w14:paraId="353B6BF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54</w:t>
            </w:r>
          </w:p>
        </w:tc>
        <w:tc>
          <w:tcPr>
            <w:tcW w:w="409" w:type="pct"/>
            <w:noWrap/>
            <w:vAlign w:val="center"/>
          </w:tcPr>
          <w:p w14:paraId="43AA24D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172.001</w:t>
            </w:r>
          </w:p>
        </w:tc>
        <w:tc>
          <w:tcPr>
            <w:tcW w:w="369" w:type="pct"/>
            <w:noWrap/>
            <w:vAlign w:val="center"/>
          </w:tcPr>
          <w:p w14:paraId="71554AB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80</w:t>
            </w:r>
          </w:p>
        </w:tc>
        <w:tc>
          <w:tcPr>
            <w:tcW w:w="407" w:type="pct"/>
            <w:noWrap/>
            <w:vAlign w:val="center"/>
          </w:tcPr>
          <w:p w14:paraId="701F2D4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138.398</w:t>
            </w:r>
          </w:p>
        </w:tc>
        <w:tc>
          <w:tcPr>
            <w:tcW w:w="231" w:type="pct"/>
            <w:noWrap/>
            <w:vAlign w:val="center"/>
          </w:tcPr>
          <w:p w14:paraId="771A14C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106</w:t>
            </w:r>
          </w:p>
        </w:tc>
        <w:tc>
          <w:tcPr>
            <w:tcW w:w="403" w:type="pct"/>
            <w:noWrap/>
            <w:vAlign w:val="center"/>
          </w:tcPr>
          <w:p w14:paraId="3E9BF17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117.697</w:t>
            </w:r>
          </w:p>
        </w:tc>
        <w:tc>
          <w:tcPr>
            <w:tcW w:w="230" w:type="pct"/>
            <w:noWrap/>
            <w:vAlign w:val="center"/>
          </w:tcPr>
          <w:p w14:paraId="7F8BD7C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132</w:t>
            </w:r>
          </w:p>
        </w:tc>
        <w:tc>
          <w:tcPr>
            <w:tcW w:w="403" w:type="pct"/>
            <w:noWrap/>
            <w:vAlign w:val="center"/>
          </w:tcPr>
          <w:p w14:paraId="32E1837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103.429</w:t>
            </w:r>
          </w:p>
        </w:tc>
        <w:tc>
          <w:tcPr>
            <w:tcW w:w="230" w:type="pct"/>
            <w:noWrap/>
            <w:vAlign w:val="center"/>
          </w:tcPr>
          <w:p w14:paraId="107D89C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158</w:t>
            </w:r>
          </w:p>
        </w:tc>
        <w:tc>
          <w:tcPr>
            <w:tcW w:w="357" w:type="pct"/>
            <w:noWrap/>
            <w:vAlign w:val="center"/>
          </w:tcPr>
          <w:p w14:paraId="3B1C7D4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92.888</w:t>
            </w:r>
          </w:p>
        </w:tc>
      </w:tr>
      <w:tr w14:paraId="1314159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45AEE14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</w:t>
            </w:r>
          </w:p>
        </w:tc>
        <w:tc>
          <w:tcPr>
            <w:tcW w:w="425" w:type="pct"/>
            <w:noWrap/>
            <w:vAlign w:val="center"/>
          </w:tcPr>
          <w:p w14:paraId="610446F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470.367</w:t>
            </w:r>
          </w:p>
        </w:tc>
        <w:tc>
          <w:tcPr>
            <w:tcW w:w="369" w:type="pct"/>
            <w:noWrap/>
            <w:vAlign w:val="center"/>
          </w:tcPr>
          <w:p w14:paraId="7C234F1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29</w:t>
            </w:r>
          </w:p>
        </w:tc>
        <w:tc>
          <w:tcPr>
            <w:tcW w:w="426" w:type="pct"/>
            <w:noWrap/>
            <w:vAlign w:val="center"/>
          </w:tcPr>
          <w:p w14:paraId="719E0BA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235.664</w:t>
            </w:r>
          </w:p>
        </w:tc>
        <w:tc>
          <w:tcPr>
            <w:tcW w:w="369" w:type="pct"/>
            <w:noWrap/>
            <w:vAlign w:val="center"/>
          </w:tcPr>
          <w:p w14:paraId="57311D7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55</w:t>
            </w:r>
          </w:p>
        </w:tc>
        <w:tc>
          <w:tcPr>
            <w:tcW w:w="409" w:type="pct"/>
            <w:noWrap/>
            <w:vAlign w:val="center"/>
          </w:tcPr>
          <w:p w14:paraId="12435EE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170.311</w:t>
            </w:r>
          </w:p>
        </w:tc>
        <w:tc>
          <w:tcPr>
            <w:tcW w:w="369" w:type="pct"/>
            <w:noWrap/>
            <w:vAlign w:val="center"/>
          </w:tcPr>
          <w:p w14:paraId="3D9D92F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81</w:t>
            </w:r>
          </w:p>
        </w:tc>
        <w:tc>
          <w:tcPr>
            <w:tcW w:w="407" w:type="pct"/>
            <w:noWrap/>
            <w:vAlign w:val="center"/>
          </w:tcPr>
          <w:p w14:paraId="611D25D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137.426</w:t>
            </w:r>
          </w:p>
        </w:tc>
        <w:tc>
          <w:tcPr>
            <w:tcW w:w="231" w:type="pct"/>
            <w:noWrap/>
            <w:vAlign w:val="center"/>
          </w:tcPr>
          <w:p w14:paraId="3642785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107</w:t>
            </w:r>
          </w:p>
        </w:tc>
        <w:tc>
          <w:tcPr>
            <w:tcW w:w="403" w:type="pct"/>
            <w:noWrap/>
            <w:vAlign w:val="center"/>
          </w:tcPr>
          <w:p w14:paraId="2F0F480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117.053</w:t>
            </w:r>
          </w:p>
        </w:tc>
        <w:tc>
          <w:tcPr>
            <w:tcW w:w="230" w:type="pct"/>
            <w:noWrap/>
            <w:vAlign w:val="center"/>
          </w:tcPr>
          <w:p w14:paraId="784BAEC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133</w:t>
            </w:r>
          </w:p>
        </w:tc>
        <w:tc>
          <w:tcPr>
            <w:tcW w:w="403" w:type="pct"/>
            <w:noWrap/>
            <w:vAlign w:val="center"/>
          </w:tcPr>
          <w:p w14:paraId="0A7DE26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102.966</w:t>
            </w:r>
          </w:p>
        </w:tc>
        <w:tc>
          <w:tcPr>
            <w:tcW w:w="230" w:type="pct"/>
            <w:noWrap/>
            <w:vAlign w:val="center"/>
          </w:tcPr>
          <w:p w14:paraId="1A62C9C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159</w:t>
            </w:r>
          </w:p>
        </w:tc>
        <w:tc>
          <w:tcPr>
            <w:tcW w:w="357" w:type="pct"/>
            <w:noWrap/>
            <w:vAlign w:val="center"/>
          </w:tcPr>
          <w:p w14:paraId="5AE4B58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92.536</w:t>
            </w:r>
          </w:p>
        </w:tc>
      </w:tr>
      <w:tr w14:paraId="309702A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048E1CA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  <w:tc>
          <w:tcPr>
            <w:tcW w:w="425" w:type="pct"/>
            <w:noWrap/>
            <w:vAlign w:val="center"/>
          </w:tcPr>
          <w:p w14:paraId="5AECF1E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449.17</w:t>
            </w:r>
          </w:p>
        </w:tc>
        <w:tc>
          <w:tcPr>
            <w:tcW w:w="369" w:type="pct"/>
            <w:noWrap/>
            <w:vAlign w:val="center"/>
          </w:tcPr>
          <w:p w14:paraId="4F0810B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30</w:t>
            </w:r>
          </w:p>
        </w:tc>
        <w:tc>
          <w:tcPr>
            <w:tcW w:w="426" w:type="pct"/>
            <w:noWrap/>
            <w:vAlign w:val="center"/>
          </w:tcPr>
          <w:p w14:paraId="03761D5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231.909</w:t>
            </w:r>
          </w:p>
        </w:tc>
        <w:tc>
          <w:tcPr>
            <w:tcW w:w="369" w:type="pct"/>
            <w:noWrap/>
            <w:vAlign w:val="center"/>
          </w:tcPr>
          <w:p w14:paraId="65514D4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56</w:t>
            </w:r>
          </w:p>
        </w:tc>
        <w:tc>
          <w:tcPr>
            <w:tcW w:w="409" w:type="pct"/>
            <w:noWrap/>
            <w:vAlign w:val="center"/>
          </w:tcPr>
          <w:p w14:paraId="7B0F7EF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168.662</w:t>
            </w:r>
          </w:p>
        </w:tc>
        <w:tc>
          <w:tcPr>
            <w:tcW w:w="369" w:type="pct"/>
            <w:noWrap/>
            <w:vAlign w:val="center"/>
          </w:tcPr>
          <w:p w14:paraId="1C872E4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82</w:t>
            </w:r>
          </w:p>
        </w:tc>
        <w:tc>
          <w:tcPr>
            <w:tcW w:w="407" w:type="pct"/>
            <w:noWrap/>
            <w:vAlign w:val="center"/>
          </w:tcPr>
          <w:p w14:paraId="09069A7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136.471</w:t>
            </w:r>
          </w:p>
        </w:tc>
        <w:tc>
          <w:tcPr>
            <w:tcW w:w="231" w:type="pct"/>
            <w:noWrap/>
            <w:vAlign w:val="center"/>
          </w:tcPr>
          <w:p w14:paraId="5D6127D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108</w:t>
            </w:r>
          </w:p>
        </w:tc>
        <w:tc>
          <w:tcPr>
            <w:tcW w:w="403" w:type="pct"/>
            <w:noWrap/>
            <w:vAlign w:val="center"/>
          </w:tcPr>
          <w:p w14:paraId="7343388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116.418</w:t>
            </w:r>
          </w:p>
        </w:tc>
        <w:tc>
          <w:tcPr>
            <w:tcW w:w="230" w:type="pct"/>
            <w:noWrap/>
            <w:vAlign w:val="center"/>
          </w:tcPr>
          <w:p w14:paraId="74DD6F4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134</w:t>
            </w:r>
          </w:p>
        </w:tc>
        <w:tc>
          <w:tcPr>
            <w:tcW w:w="403" w:type="pct"/>
            <w:noWrap/>
            <w:vAlign w:val="center"/>
          </w:tcPr>
          <w:p w14:paraId="6E040DB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102.509</w:t>
            </w:r>
          </w:p>
        </w:tc>
        <w:tc>
          <w:tcPr>
            <w:tcW w:w="230" w:type="pct"/>
            <w:noWrap/>
            <w:vAlign w:val="center"/>
          </w:tcPr>
          <w:p w14:paraId="2C8F854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160</w:t>
            </w:r>
          </w:p>
        </w:tc>
        <w:tc>
          <w:tcPr>
            <w:tcW w:w="357" w:type="pct"/>
            <w:noWrap/>
            <w:vAlign w:val="center"/>
          </w:tcPr>
          <w:p w14:paraId="18F9574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92.188</w:t>
            </w:r>
          </w:p>
        </w:tc>
      </w:tr>
      <w:tr w14:paraId="5104F5E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2C4CDCA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425" w:type="pct"/>
            <w:noWrap/>
            <w:vAlign w:val="center"/>
          </w:tcPr>
          <w:p w14:paraId="1BB9469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430.258</w:t>
            </w:r>
          </w:p>
        </w:tc>
        <w:tc>
          <w:tcPr>
            <w:tcW w:w="369" w:type="pct"/>
            <w:noWrap/>
            <w:vAlign w:val="center"/>
          </w:tcPr>
          <w:p w14:paraId="2DD6B00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31</w:t>
            </w:r>
          </w:p>
        </w:tc>
        <w:tc>
          <w:tcPr>
            <w:tcW w:w="426" w:type="pct"/>
            <w:noWrap/>
            <w:vAlign w:val="center"/>
          </w:tcPr>
          <w:p w14:paraId="202AEE5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228.303</w:t>
            </w:r>
          </w:p>
        </w:tc>
        <w:tc>
          <w:tcPr>
            <w:tcW w:w="369" w:type="pct"/>
            <w:noWrap/>
            <w:vAlign w:val="center"/>
          </w:tcPr>
          <w:p w14:paraId="2A05EFC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57</w:t>
            </w:r>
          </w:p>
        </w:tc>
        <w:tc>
          <w:tcPr>
            <w:tcW w:w="409" w:type="pct"/>
            <w:noWrap/>
            <w:vAlign w:val="center"/>
          </w:tcPr>
          <w:p w14:paraId="40CD327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167.054</w:t>
            </w:r>
          </w:p>
        </w:tc>
        <w:tc>
          <w:tcPr>
            <w:tcW w:w="369" w:type="pct"/>
            <w:noWrap/>
            <w:vAlign w:val="center"/>
          </w:tcPr>
          <w:p w14:paraId="1B14B78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83</w:t>
            </w:r>
          </w:p>
        </w:tc>
        <w:tc>
          <w:tcPr>
            <w:tcW w:w="407" w:type="pct"/>
            <w:noWrap/>
            <w:vAlign w:val="center"/>
          </w:tcPr>
          <w:p w14:paraId="04D24CE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135.532</w:t>
            </w:r>
          </w:p>
        </w:tc>
        <w:tc>
          <w:tcPr>
            <w:tcW w:w="231" w:type="pct"/>
            <w:noWrap/>
            <w:vAlign w:val="center"/>
          </w:tcPr>
          <w:p w14:paraId="12DDFC7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109</w:t>
            </w:r>
          </w:p>
        </w:tc>
        <w:tc>
          <w:tcPr>
            <w:tcW w:w="403" w:type="pct"/>
            <w:noWrap/>
            <w:vAlign w:val="center"/>
          </w:tcPr>
          <w:p w14:paraId="692BF97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115.793</w:t>
            </w:r>
          </w:p>
        </w:tc>
        <w:tc>
          <w:tcPr>
            <w:tcW w:w="230" w:type="pct"/>
            <w:noWrap/>
            <w:vAlign w:val="center"/>
          </w:tcPr>
          <w:p w14:paraId="570E0A9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135</w:t>
            </w:r>
          </w:p>
        </w:tc>
        <w:tc>
          <w:tcPr>
            <w:tcW w:w="403" w:type="pct"/>
            <w:noWrap/>
            <w:vAlign w:val="center"/>
          </w:tcPr>
          <w:p w14:paraId="50B9442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102.056</w:t>
            </w:r>
          </w:p>
        </w:tc>
        <w:tc>
          <w:tcPr>
            <w:tcW w:w="230" w:type="pct"/>
            <w:noWrap/>
            <w:vAlign w:val="center"/>
          </w:tcPr>
          <w:p w14:paraId="6E79862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161</w:t>
            </w:r>
          </w:p>
        </w:tc>
        <w:tc>
          <w:tcPr>
            <w:tcW w:w="357" w:type="pct"/>
            <w:noWrap/>
            <w:vAlign w:val="center"/>
          </w:tcPr>
          <w:p w14:paraId="471D7B0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91.843</w:t>
            </w:r>
          </w:p>
        </w:tc>
      </w:tr>
      <w:tr w14:paraId="137325A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465BB57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</w:t>
            </w:r>
          </w:p>
        </w:tc>
        <w:tc>
          <w:tcPr>
            <w:tcW w:w="425" w:type="pct"/>
            <w:noWrap/>
            <w:vAlign w:val="center"/>
          </w:tcPr>
          <w:p w14:paraId="474DF97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413.26</w:t>
            </w:r>
          </w:p>
        </w:tc>
        <w:tc>
          <w:tcPr>
            <w:tcW w:w="369" w:type="pct"/>
            <w:noWrap/>
            <w:vAlign w:val="center"/>
          </w:tcPr>
          <w:p w14:paraId="1569070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32</w:t>
            </w:r>
          </w:p>
        </w:tc>
        <w:tc>
          <w:tcPr>
            <w:tcW w:w="426" w:type="pct"/>
            <w:noWrap/>
            <w:vAlign w:val="center"/>
          </w:tcPr>
          <w:p w14:paraId="793F707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224.838</w:t>
            </w:r>
          </w:p>
        </w:tc>
        <w:tc>
          <w:tcPr>
            <w:tcW w:w="369" w:type="pct"/>
            <w:noWrap/>
            <w:vAlign w:val="center"/>
          </w:tcPr>
          <w:p w14:paraId="11CB0FD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58</w:t>
            </w:r>
          </w:p>
        </w:tc>
        <w:tc>
          <w:tcPr>
            <w:tcW w:w="409" w:type="pct"/>
            <w:noWrap/>
            <w:vAlign w:val="center"/>
          </w:tcPr>
          <w:p w14:paraId="362AF64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165.484</w:t>
            </w:r>
          </w:p>
        </w:tc>
        <w:tc>
          <w:tcPr>
            <w:tcW w:w="369" w:type="pct"/>
            <w:noWrap/>
            <w:vAlign w:val="center"/>
          </w:tcPr>
          <w:p w14:paraId="2936FFD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84</w:t>
            </w:r>
          </w:p>
        </w:tc>
        <w:tc>
          <w:tcPr>
            <w:tcW w:w="407" w:type="pct"/>
            <w:noWrap/>
            <w:vAlign w:val="center"/>
          </w:tcPr>
          <w:p w14:paraId="3E01090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134.611</w:t>
            </w:r>
          </w:p>
        </w:tc>
        <w:tc>
          <w:tcPr>
            <w:tcW w:w="231" w:type="pct"/>
            <w:noWrap/>
            <w:vAlign w:val="center"/>
          </w:tcPr>
          <w:p w14:paraId="48C5624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110</w:t>
            </w:r>
          </w:p>
        </w:tc>
        <w:tc>
          <w:tcPr>
            <w:tcW w:w="403" w:type="pct"/>
            <w:noWrap/>
            <w:vAlign w:val="center"/>
          </w:tcPr>
          <w:p w14:paraId="575767B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115.175</w:t>
            </w:r>
          </w:p>
        </w:tc>
        <w:tc>
          <w:tcPr>
            <w:tcW w:w="230" w:type="pct"/>
            <w:noWrap/>
            <w:vAlign w:val="center"/>
          </w:tcPr>
          <w:p w14:paraId="4F32232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136</w:t>
            </w:r>
          </w:p>
        </w:tc>
        <w:tc>
          <w:tcPr>
            <w:tcW w:w="403" w:type="pct"/>
            <w:noWrap/>
            <w:vAlign w:val="center"/>
          </w:tcPr>
          <w:p w14:paraId="517C7DC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101.609</w:t>
            </w:r>
          </w:p>
        </w:tc>
        <w:tc>
          <w:tcPr>
            <w:tcW w:w="230" w:type="pct"/>
            <w:noWrap/>
            <w:vAlign w:val="center"/>
          </w:tcPr>
          <w:p w14:paraId="2FF2A5A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162</w:t>
            </w:r>
          </w:p>
        </w:tc>
        <w:tc>
          <w:tcPr>
            <w:tcW w:w="357" w:type="pct"/>
            <w:noWrap/>
            <w:vAlign w:val="center"/>
          </w:tcPr>
          <w:p w14:paraId="0ACA718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91.501</w:t>
            </w:r>
          </w:p>
        </w:tc>
      </w:tr>
      <w:tr w14:paraId="78C0BAC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43788C6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</w:t>
            </w:r>
          </w:p>
        </w:tc>
        <w:tc>
          <w:tcPr>
            <w:tcW w:w="425" w:type="pct"/>
            <w:noWrap/>
            <w:vAlign w:val="center"/>
          </w:tcPr>
          <w:p w14:paraId="02AF144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397.88</w:t>
            </w:r>
          </w:p>
        </w:tc>
        <w:tc>
          <w:tcPr>
            <w:tcW w:w="369" w:type="pct"/>
            <w:noWrap/>
            <w:vAlign w:val="center"/>
          </w:tcPr>
          <w:p w14:paraId="11A8A40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33</w:t>
            </w:r>
          </w:p>
        </w:tc>
        <w:tc>
          <w:tcPr>
            <w:tcW w:w="426" w:type="pct"/>
            <w:noWrap/>
            <w:vAlign w:val="center"/>
          </w:tcPr>
          <w:p w14:paraId="0DA8A28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221.504</w:t>
            </w:r>
          </w:p>
        </w:tc>
        <w:tc>
          <w:tcPr>
            <w:tcW w:w="369" w:type="pct"/>
            <w:noWrap/>
            <w:vAlign w:val="center"/>
          </w:tcPr>
          <w:p w14:paraId="196F7ED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59</w:t>
            </w:r>
          </w:p>
        </w:tc>
        <w:tc>
          <w:tcPr>
            <w:tcW w:w="409" w:type="pct"/>
            <w:noWrap/>
            <w:vAlign w:val="center"/>
          </w:tcPr>
          <w:p w14:paraId="6562C71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163.952</w:t>
            </w:r>
          </w:p>
        </w:tc>
        <w:tc>
          <w:tcPr>
            <w:tcW w:w="369" w:type="pct"/>
            <w:noWrap/>
            <w:vAlign w:val="center"/>
          </w:tcPr>
          <w:p w14:paraId="197D93C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85</w:t>
            </w:r>
          </w:p>
        </w:tc>
        <w:tc>
          <w:tcPr>
            <w:tcW w:w="407" w:type="pct"/>
            <w:noWrap/>
            <w:vAlign w:val="center"/>
          </w:tcPr>
          <w:p w14:paraId="019B16E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133.704</w:t>
            </w:r>
          </w:p>
        </w:tc>
        <w:tc>
          <w:tcPr>
            <w:tcW w:w="231" w:type="pct"/>
            <w:noWrap/>
            <w:vAlign w:val="center"/>
          </w:tcPr>
          <w:p w14:paraId="35C98A8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111</w:t>
            </w:r>
          </w:p>
        </w:tc>
        <w:tc>
          <w:tcPr>
            <w:tcW w:w="403" w:type="pct"/>
            <w:noWrap/>
            <w:vAlign w:val="center"/>
          </w:tcPr>
          <w:p w14:paraId="0FD55B1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114.566</w:t>
            </w:r>
          </w:p>
        </w:tc>
        <w:tc>
          <w:tcPr>
            <w:tcW w:w="230" w:type="pct"/>
            <w:noWrap/>
            <w:vAlign w:val="center"/>
          </w:tcPr>
          <w:p w14:paraId="0714E0D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137</w:t>
            </w:r>
          </w:p>
        </w:tc>
        <w:tc>
          <w:tcPr>
            <w:tcW w:w="403" w:type="pct"/>
            <w:noWrap/>
            <w:vAlign w:val="center"/>
          </w:tcPr>
          <w:p w14:paraId="4703781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101.166</w:t>
            </w:r>
          </w:p>
        </w:tc>
        <w:tc>
          <w:tcPr>
            <w:tcW w:w="230" w:type="pct"/>
            <w:noWrap/>
            <w:vAlign w:val="center"/>
          </w:tcPr>
          <w:p w14:paraId="6B23FE1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163</w:t>
            </w:r>
          </w:p>
        </w:tc>
        <w:tc>
          <w:tcPr>
            <w:tcW w:w="357" w:type="pct"/>
            <w:noWrap/>
            <w:vAlign w:val="center"/>
          </w:tcPr>
          <w:p w14:paraId="5ED6FD4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91.162</w:t>
            </w:r>
          </w:p>
        </w:tc>
      </w:tr>
      <w:tr w14:paraId="3646EDB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14CB5B6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</w:t>
            </w:r>
          </w:p>
        </w:tc>
        <w:tc>
          <w:tcPr>
            <w:tcW w:w="425" w:type="pct"/>
            <w:noWrap/>
            <w:vAlign w:val="center"/>
          </w:tcPr>
          <w:p w14:paraId="587DA3D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383.886</w:t>
            </w:r>
          </w:p>
        </w:tc>
        <w:tc>
          <w:tcPr>
            <w:tcW w:w="369" w:type="pct"/>
            <w:noWrap/>
            <w:vAlign w:val="center"/>
          </w:tcPr>
          <w:p w14:paraId="6702E51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34</w:t>
            </w:r>
          </w:p>
        </w:tc>
        <w:tc>
          <w:tcPr>
            <w:tcW w:w="426" w:type="pct"/>
            <w:noWrap/>
            <w:vAlign w:val="center"/>
          </w:tcPr>
          <w:p w14:paraId="751A89F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218.293</w:t>
            </w:r>
          </w:p>
        </w:tc>
        <w:tc>
          <w:tcPr>
            <w:tcW w:w="369" w:type="pct"/>
            <w:noWrap/>
            <w:vAlign w:val="center"/>
          </w:tcPr>
          <w:p w14:paraId="162C1CA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409" w:type="pct"/>
            <w:noWrap/>
            <w:vAlign w:val="center"/>
          </w:tcPr>
          <w:p w14:paraId="35531A0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162.456</w:t>
            </w:r>
          </w:p>
        </w:tc>
        <w:tc>
          <w:tcPr>
            <w:tcW w:w="369" w:type="pct"/>
            <w:noWrap/>
            <w:vAlign w:val="center"/>
          </w:tcPr>
          <w:p w14:paraId="501ACB6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86</w:t>
            </w:r>
          </w:p>
        </w:tc>
        <w:tc>
          <w:tcPr>
            <w:tcW w:w="407" w:type="pct"/>
            <w:noWrap/>
            <w:vAlign w:val="center"/>
          </w:tcPr>
          <w:p w14:paraId="2EF9D2C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132.814</w:t>
            </w:r>
          </w:p>
        </w:tc>
        <w:tc>
          <w:tcPr>
            <w:tcW w:w="231" w:type="pct"/>
            <w:noWrap/>
            <w:vAlign w:val="center"/>
          </w:tcPr>
          <w:p w14:paraId="411739F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112</w:t>
            </w:r>
          </w:p>
        </w:tc>
        <w:tc>
          <w:tcPr>
            <w:tcW w:w="403" w:type="pct"/>
            <w:noWrap/>
            <w:vAlign w:val="center"/>
          </w:tcPr>
          <w:p w14:paraId="33186CC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113.965</w:t>
            </w:r>
          </w:p>
        </w:tc>
        <w:tc>
          <w:tcPr>
            <w:tcW w:w="230" w:type="pct"/>
            <w:noWrap/>
            <w:vAlign w:val="center"/>
          </w:tcPr>
          <w:p w14:paraId="4B11441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138</w:t>
            </w:r>
          </w:p>
        </w:tc>
        <w:tc>
          <w:tcPr>
            <w:tcW w:w="403" w:type="pct"/>
            <w:noWrap/>
            <w:vAlign w:val="center"/>
          </w:tcPr>
          <w:p w14:paraId="706EED1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100.729</w:t>
            </w:r>
          </w:p>
        </w:tc>
        <w:tc>
          <w:tcPr>
            <w:tcW w:w="230" w:type="pct"/>
            <w:noWrap/>
            <w:vAlign w:val="center"/>
          </w:tcPr>
          <w:p w14:paraId="6A8B76E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164</w:t>
            </w:r>
          </w:p>
        </w:tc>
        <w:tc>
          <w:tcPr>
            <w:tcW w:w="357" w:type="pct"/>
            <w:noWrap/>
            <w:vAlign w:val="center"/>
          </w:tcPr>
          <w:p w14:paraId="035D886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90.827</w:t>
            </w:r>
          </w:p>
        </w:tc>
      </w:tr>
      <w:tr w14:paraId="567F51F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5A1ABA4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</w:t>
            </w:r>
          </w:p>
        </w:tc>
        <w:tc>
          <w:tcPr>
            <w:tcW w:w="425" w:type="pct"/>
            <w:noWrap/>
            <w:vAlign w:val="center"/>
          </w:tcPr>
          <w:p w14:paraId="4E69417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371.087</w:t>
            </w:r>
          </w:p>
        </w:tc>
        <w:tc>
          <w:tcPr>
            <w:tcW w:w="369" w:type="pct"/>
            <w:noWrap/>
            <w:vAlign w:val="center"/>
          </w:tcPr>
          <w:p w14:paraId="3701158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35</w:t>
            </w:r>
          </w:p>
        </w:tc>
        <w:tc>
          <w:tcPr>
            <w:tcW w:w="426" w:type="pct"/>
            <w:noWrap/>
            <w:vAlign w:val="center"/>
          </w:tcPr>
          <w:p w14:paraId="3FA37E5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215.199</w:t>
            </w:r>
          </w:p>
        </w:tc>
        <w:tc>
          <w:tcPr>
            <w:tcW w:w="369" w:type="pct"/>
            <w:noWrap/>
            <w:vAlign w:val="center"/>
          </w:tcPr>
          <w:p w14:paraId="7E33709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61</w:t>
            </w:r>
          </w:p>
        </w:tc>
        <w:tc>
          <w:tcPr>
            <w:tcW w:w="409" w:type="pct"/>
            <w:noWrap/>
            <w:vAlign w:val="center"/>
          </w:tcPr>
          <w:p w14:paraId="1673B45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160.994</w:t>
            </w:r>
          </w:p>
        </w:tc>
        <w:tc>
          <w:tcPr>
            <w:tcW w:w="369" w:type="pct"/>
            <w:noWrap/>
            <w:vAlign w:val="center"/>
          </w:tcPr>
          <w:p w14:paraId="6FDA32C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87</w:t>
            </w:r>
          </w:p>
        </w:tc>
        <w:tc>
          <w:tcPr>
            <w:tcW w:w="407" w:type="pct"/>
            <w:noWrap/>
            <w:vAlign w:val="center"/>
          </w:tcPr>
          <w:p w14:paraId="20DA55C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131.938</w:t>
            </w:r>
          </w:p>
        </w:tc>
        <w:tc>
          <w:tcPr>
            <w:tcW w:w="231" w:type="pct"/>
            <w:noWrap/>
            <w:vAlign w:val="center"/>
          </w:tcPr>
          <w:p w14:paraId="7319A5B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113</w:t>
            </w:r>
          </w:p>
        </w:tc>
        <w:tc>
          <w:tcPr>
            <w:tcW w:w="403" w:type="pct"/>
            <w:noWrap/>
            <w:vAlign w:val="center"/>
          </w:tcPr>
          <w:p w14:paraId="39F6F89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113.373</w:t>
            </w:r>
          </w:p>
        </w:tc>
        <w:tc>
          <w:tcPr>
            <w:tcW w:w="230" w:type="pct"/>
            <w:noWrap/>
            <w:vAlign w:val="center"/>
          </w:tcPr>
          <w:p w14:paraId="52AC22D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139</w:t>
            </w:r>
          </w:p>
        </w:tc>
        <w:tc>
          <w:tcPr>
            <w:tcW w:w="403" w:type="pct"/>
            <w:noWrap/>
            <w:vAlign w:val="center"/>
          </w:tcPr>
          <w:p w14:paraId="30C20F8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100.296</w:t>
            </w:r>
          </w:p>
        </w:tc>
        <w:tc>
          <w:tcPr>
            <w:tcW w:w="230" w:type="pct"/>
            <w:noWrap/>
            <w:vAlign w:val="center"/>
          </w:tcPr>
          <w:p w14:paraId="1FD9FA4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165</w:t>
            </w:r>
          </w:p>
        </w:tc>
        <w:tc>
          <w:tcPr>
            <w:tcW w:w="357" w:type="pct"/>
            <w:noWrap/>
            <w:vAlign w:val="center"/>
          </w:tcPr>
          <w:p w14:paraId="0862EF3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90.495</w:t>
            </w:r>
          </w:p>
        </w:tc>
      </w:tr>
      <w:tr w14:paraId="5063745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6D7853C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425" w:type="pct"/>
            <w:noWrap/>
            <w:vAlign w:val="center"/>
          </w:tcPr>
          <w:p w14:paraId="3C3324C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359.326</w:t>
            </w:r>
          </w:p>
        </w:tc>
        <w:tc>
          <w:tcPr>
            <w:tcW w:w="369" w:type="pct"/>
            <w:noWrap/>
            <w:vAlign w:val="center"/>
          </w:tcPr>
          <w:p w14:paraId="1117C42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36</w:t>
            </w:r>
          </w:p>
        </w:tc>
        <w:tc>
          <w:tcPr>
            <w:tcW w:w="426" w:type="pct"/>
            <w:noWrap/>
            <w:vAlign w:val="center"/>
          </w:tcPr>
          <w:p w14:paraId="57CC294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212.215</w:t>
            </w:r>
          </w:p>
        </w:tc>
        <w:tc>
          <w:tcPr>
            <w:tcW w:w="369" w:type="pct"/>
            <w:noWrap/>
            <w:vAlign w:val="center"/>
          </w:tcPr>
          <w:p w14:paraId="4E57D22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62</w:t>
            </w:r>
          </w:p>
        </w:tc>
        <w:tc>
          <w:tcPr>
            <w:tcW w:w="409" w:type="pct"/>
            <w:noWrap/>
            <w:vAlign w:val="center"/>
          </w:tcPr>
          <w:p w14:paraId="1A26ABD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159.565</w:t>
            </w:r>
          </w:p>
        </w:tc>
        <w:tc>
          <w:tcPr>
            <w:tcW w:w="369" w:type="pct"/>
            <w:noWrap/>
            <w:vAlign w:val="center"/>
          </w:tcPr>
          <w:p w14:paraId="589C1AD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88</w:t>
            </w:r>
          </w:p>
        </w:tc>
        <w:tc>
          <w:tcPr>
            <w:tcW w:w="407" w:type="pct"/>
            <w:noWrap/>
            <w:vAlign w:val="center"/>
          </w:tcPr>
          <w:p w14:paraId="77BFB1D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131.077</w:t>
            </w:r>
          </w:p>
        </w:tc>
        <w:tc>
          <w:tcPr>
            <w:tcW w:w="231" w:type="pct"/>
            <w:noWrap/>
            <w:vAlign w:val="center"/>
          </w:tcPr>
          <w:p w14:paraId="1016038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114</w:t>
            </w:r>
          </w:p>
        </w:tc>
        <w:tc>
          <w:tcPr>
            <w:tcW w:w="403" w:type="pct"/>
            <w:noWrap/>
            <w:vAlign w:val="center"/>
          </w:tcPr>
          <w:p w14:paraId="3792597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112.788</w:t>
            </w:r>
          </w:p>
        </w:tc>
        <w:tc>
          <w:tcPr>
            <w:tcW w:w="230" w:type="pct"/>
            <w:noWrap/>
            <w:vAlign w:val="center"/>
          </w:tcPr>
          <w:p w14:paraId="047E002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140</w:t>
            </w:r>
          </w:p>
        </w:tc>
        <w:tc>
          <w:tcPr>
            <w:tcW w:w="403" w:type="pct"/>
            <w:noWrap/>
            <w:vAlign w:val="center"/>
          </w:tcPr>
          <w:p w14:paraId="70D858D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99.868</w:t>
            </w:r>
          </w:p>
        </w:tc>
        <w:tc>
          <w:tcPr>
            <w:tcW w:w="230" w:type="pct"/>
            <w:noWrap/>
            <w:vAlign w:val="center"/>
          </w:tcPr>
          <w:p w14:paraId="36D5224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166</w:t>
            </w:r>
          </w:p>
        </w:tc>
        <w:tc>
          <w:tcPr>
            <w:tcW w:w="357" w:type="pct"/>
            <w:noWrap/>
            <w:vAlign w:val="center"/>
          </w:tcPr>
          <w:p w14:paraId="2991908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90.165</w:t>
            </w:r>
          </w:p>
        </w:tc>
      </w:tr>
      <w:tr w14:paraId="3EEB00D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12734F3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</w:t>
            </w:r>
          </w:p>
        </w:tc>
        <w:tc>
          <w:tcPr>
            <w:tcW w:w="425" w:type="pct"/>
            <w:noWrap/>
            <w:vAlign w:val="center"/>
          </w:tcPr>
          <w:p w14:paraId="6CB3363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348.474</w:t>
            </w:r>
          </w:p>
        </w:tc>
        <w:tc>
          <w:tcPr>
            <w:tcW w:w="369" w:type="pct"/>
            <w:noWrap/>
            <w:vAlign w:val="center"/>
          </w:tcPr>
          <w:p w14:paraId="3232D2A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37</w:t>
            </w:r>
          </w:p>
        </w:tc>
        <w:tc>
          <w:tcPr>
            <w:tcW w:w="426" w:type="pct"/>
            <w:noWrap/>
            <w:vAlign w:val="center"/>
          </w:tcPr>
          <w:p w14:paraId="62C7932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209.335</w:t>
            </w:r>
          </w:p>
        </w:tc>
        <w:tc>
          <w:tcPr>
            <w:tcW w:w="369" w:type="pct"/>
            <w:noWrap/>
            <w:vAlign w:val="center"/>
          </w:tcPr>
          <w:p w14:paraId="1D65142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63</w:t>
            </w:r>
          </w:p>
        </w:tc>
        <w:tc>
          <w:tcPr>
            <w:tcW w:w="409" w:type="pct"/>
            <w:noWrap/>
            <w:vAlign w:val="center"/>
          </w:tcPr>
          <w:p w14:paraId="49C25BC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158.168</w:t>
            </w:r>
          </w:p>
        </w:tc>
        <w:tc>
          <w:tcPr>
            <w:tcW w:w="369" w:type="pct"/>
            <w:noWrap/>
            <w:vAlign w:val="center"/>
          </w:tcPr>
          <w:p w14:paraId="4048C68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89</w:t>
            </w:r>
          </w:p>
        </w:tc>
        <w:tc>
          <w:tcPr>
            <w:tcW w:w="407" w:type="pct"/>
            <w:noWrap/>
            <w:vAlign w:val="center"/>
          </w:tcPr>
          <w:p w14:paraId="42F5EB7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130.23</w:t>
            </w:r>
          </w:p>
        </w:tc>
        <w:tc>
          <w:tcPr>
            <w:tcW w:w="231" w:type="pct"/>
            <w:noWrap/>
            <w:vAlign w:val="center"/>
          </w:tcPr>
          <w:p w14:paraId="6F56D85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115</w:t>
            </w:r>
          </w:p>
        </w:tc>
        <w:tc>
          <w:tcPr>
            <w:tcW w:w="403" w:type="pct"/>
            <w:noWrap/>
            <w:vAlign w:val="center"/>
          </w:tcPr>
          <w:p w14:paraId="71B696E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112.21</w:t>
            </w:r>
          </w:p>
        </w:tc>
        <w:tc>
          <w:tcPr>
            <w:tcW w:w="230" w:type="pct"/>
            <w:noWrap/>
            <w:vAlign w:val="center"/>
          </w:tcPr>
          <w:p w14:paraId="04C94F7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141</w:t>
            </w:r>
          </w:p>
        </w:tc>
        <w:tc>
          <w:tcPr>
            <w:tcW w:w="403" w:type="pct"/>
            <w:noWrap/>
            <w:vAlign w:val="center"/>
          </w:tcPr>
          <w:p w14:paraId="39FAD08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99.445</w:t>
            </w:r>
          </w:p>
        </w:tc>
        <w:tc>
          <w:tcPr>
            <w:tcW w:w="230" w:type="pct"/>
            <w:noWrap/>
            <w:vAlign w:val="center"/>
          </w:tcPr>
          <w:p w14:paraId="661E1F9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167</w:t>
            </w:r>
          </w:p>
        </w:tc>
        <w:tc>
          <w:tcPr>
            <w:tcW w:w="357" w:type="pct"/>
            <w:noWrap/>
            <w:vAlign w:val="center"/>
          </w:tcPr>
          <w:p w14:paraId="2CAE89D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89.839</w:t>
            </w:r>
          </w:p>
        </w:tc>
      </w:tr>
      <w:tr w14:paraId="4360505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588BAB4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</w:t>
            </w:r>
          </w:p>
        </w:tc>
        <w:tc>
          <w:tcPr>
            <w:tcW w:w="425" w:type="pct"/>
            <w:noWrap/>
            <w:vAlign w:val="center"/>
          </w:tcPr>
          <w:p w14:paraId="013733C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338.424</w:t>
            </w:r>
          </w:p>
        </w:tc>
        <w:tc>
          <w:tcPr>
            <w:tcW w:w="369" w:type="pct"/>
            <w:noWrap/>
            <w:vAlign w:val="center"/>
          </w:tcPr>
          <w:p w14:paraId="3DC99FA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38</w:t>
            </w:r>
          </w:p>
        </w:tc>
        <w:tc>
          <w:tcPr>
            <w:tcW w:w="426" w:type="pct"/>
            <w:noWrap/>
            <w:vAlign w:val="center"/>
          </w:tcPr>
          <w:p w14:paraId="7AFF6F8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206.553</w:t>
            </w:r>
          </w:p>
        </w:tc>
        <w:tc>
          <w:tcPr>
            <w:tcW w:w="369" w:type="pct"/>
            <w:noWrap/>
            <w:vAlign w:val="center"/>
          </w:tcPr>
          <w:p w14:paraId="3466CF3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64</w:t>
            </w:r>
          </w:p>
        </w:tc>
        <w:tc>
          <w:tcPr>
            <w:tcW w:w="409" w:type="pct"/>
            <w:noWrap/>
            <w:vAlign w:val="center"/>
          </w:tcPr>
          <w:p w14:paraId="6728089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156.802</w:t>
            </w:r>
          </w:p>
        </w:tc>
        <w:tc>
          <w:tcPr>
            <w:tcW w:w="369" w:type="pct"/>
            <w:noWrap/>
            <w:vAlign w:val="center"/>
          </w:tcPr>
          <w:p w14:paraId="05DE1E4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90</w:t>
            </w:r>
          </w:p>
        </w:tc>
        <w:tc>
          <w:tcPr>
            <w:tcW w:w="407" w:type="pct"/>
            <w:noWrap/>
            <w:vAlign w:val="center"/>
          </w:tcPr>
          <w:p w14:paraId="353CAE6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129.398</w:t>
            </w:r>
          </w:p>
        </w:tc>
        <w:tc>
          <w:tcPr>
            <w:tcW w:w="231" w:type="pct"/>
            <w:noWrap/>
            <w:vAlign w:val="center"/>
          </w:tcPr>
          <w:p w14:paraId="73FBCE7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116</w:t>
            </w:r>
          </w:p>
        </w:tc>
        <w:tc>
          <w:tcPr>
            <w:tcW w:w="403" w:type="pct"/>
            <w:noWrap/>
            <w:vAlign w:val="center"/>
          </w:tcPr>
          <w:p w14:paraId="1E2C2FF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111.64</w:t>
            </w:r>
          </w:p>
        </w:tc>
        <w:tc>
          <w:tcPr>
            <w:tcW w:w="230" w:type="pct"/>
            <w:noWrap/>
            <w:vAlign w:val="center"/>
          </w:tcPr>
          <w:p w14:paraId="2038683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142</w:t>
            </w:r>
          </w:p>
        </w:tc>
        <w:tc>
          <w:tcPr>
            <w:tcW w:w="403" w:type="pct"/>
            <w:noWrap/>
            <w:vAlign w:val="center"/>
          </w:tcPr>
          <w:p w14:paraId="2F024E1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99.026</w:t>
            </w:r>
          </w:p>
        </w:tc>
        <w:tc>
          <w:tcPr>
            <w:tcW w:w="230" w:type="pct"/>
            <w:noWrap/>
            <w:vAlign w:val="center"/>
          </w:tcPr>
          <w:p w14:paraId="067A688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168</w:t>
            </w:r>
          </w:p>
        </w:tc>
        <w:tc>
          <w:tcPr>
            <w:tcW w:w="357" w:type="pct"/>
            <w:noWrap/>
            <w:vAlign w:val="center"/>
          </w:tcPr>
          <w:p w14:paraId="2107CD6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89.516</w:t>
            </w:r>
          </w:p>
        </w:tc>
      </w:tr>
      <w:tr w14:paraId="0B450E4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60F63A7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</w:t>
            </w:r>
          </w:p>
        </w:tc>
        <w:tc>
          <w:tcPr>
            <w:tcW w:w="425" w:type="pct"/>
            <w:noWrap/>
            <w:vAlign w:val="center"/>
          </w:tcPr>
          <w:p w14:paraId="612D0D6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329.083</w:t>
            </w:r>
          </w:p>
        </w:tc>
        <w:tc>
          <w:tcPr>
            <w:tcW w:w="369" w:type="pct"/>
            <w:noWrap/>
            <w:vAlign w:val="center"/>
          </w:tcPr>
          <w:p w14:paraId="1867975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39</w:t>
            </w:r>
          </w:p>
        </w:tc>
        <w:tc>
          <w:tcPr>
            <w:tcW w:w="426" w:type="pct"/>
            <w:noWrap/>
            <w:vAlign w:val="center"/>
          </w:tcPr>
          <w:p w14:paraId="5925883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203.863</w:t>
            </w:r>
          </w:p>
        </w:tc>
        <w:tc>
          <w:tcPr>
            <w:tcW w:w="369" w:type="pct"/>
            <w:noWrap/>
            <w:vAlign w:val="center"/>
          </w:tcPr>
          <w:p w14:paraId="0FE6CAB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65</w:t>
            </w:r>
          </w:p>
        </w:tc>
        <w:tc>
          <w:tcPr>
            <w:tcW w:w="409" w:type="pct"/>
            <w:noWrap/>
            <w:vAlign w:val="center"/>
          </w:tcPr>
          <w:p w14:paraId="23FBC58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155.466</w:t>
            </w:r>
          </w:p>
        </w:tc>
        <w:tc>
          <w:tcPr>
            <w:tcW w:w="369" w:type="pct"/>
            <w:noWrap/>
            <w:vAlign w:val="center"/>
          </w:tcPr>
          <w:p w14:paraId="0CD6310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91</w:t>
            </w:r>
          </w:p>
        </w:tc>
        <w:tc>
          <w:tcPr>
            <w:tcW w:w="407" w:type="pct"/>
            <w:noWrap/>
            <w:vAlign w:val="center"/>
          </w:tcPr>
          <w:p w14:paraId="1023909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128.578</w:t>
            </w:r>
          </w:p>
        </w:tc>
        <w:tc>
          <w:tcPr>
            <w:tcW w:w="231" w:type="pct"/>
            <w:noWrap/>
            <w:vAlign w:val="center"/>
          </w:tcPr>
          <w:p w14:paraId="3F6FC44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117</w:t>
            </w:r>
          </w:p>
        </w:tc>
        <w:tc>
          <w:tcPr>
            <w:tcW w:w="403" w:type="pct"/>
            <w:noWrap/>
            <w:vAlign w:val="center"/>
          </w:tcPr>
          <w:p w14:paraId="3DC9D18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111.078</w:t>
            </w:r>
          </w:p>
        </w:tc>
        <w:tc>
          <w:tcPr>
            <w:tcW w:w="230" w:type="pct"/>
            <w:noWrap/>
            <w:vAlign w:val="center"/>
          </w:tcPr>
          <w:p w14:paraId="0278EE6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143</w:t>
            </w:r>
          </w:p>
        </w:tc>
        <w:tc>
          <w:tcPr>
            <w:tcW w:w="403" w:type="pct"/>
            <w:noWrap/>
            <w:vAlign w:val="center"/>
          </w:tcPr>
          <w:p w14:paraId="745FD47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98.612</w:t>
            </w:r>
          </w:p>
        </w:tc>
        <w:tc>
          <w:tcPr>
            <w:tcW w:w="230" w:type="pct"/>
            <w:noWrap/>
            <w:vAlign w:val="center"/>
          </w:tcPr>
          <w:p w14:paraId="1B67BA2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169</w:t>
            </w:r>
          </w:p>
        </w:tc>
        <w:tc>
          <w:tcPr>
            <w:tcW w:w="357" w:type="pct"/>
            <w:noWrap/>
            <w:vAlign w:val="center"/>
          </w:tcPr>
          <w:p w14:paraId="755CFC3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89.196</w:t>
            </w:r>
          </w:p>
        </w:tc>
      </w:tr>
      <w:tr w14:paraId="5C716BE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7342293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</w:t>
            </w:r>
          </w:p>
        </w:tc>
        <w:tc>
          <w:tcPr>
            <w:tcW w:w="425" w:type="pct"/>
            <w:noWrap/>
            <w:vAlign w:val="center"/>
          </w:tcPr>
          <w:p w14:paraId="4C32FD6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320.376</w:t>
            </w:r>
          </w:p>
        </w:tc>
        <w:tc>
          <w:tcPr>
            <w:tcW w:w="369" w:type="pct"/>
            <w:noWrap/>
            <w:vAlign w:val="center"/>
          </w:tcPr>
          <w:p w14:paraId="5B2FAEF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40</w:t>
            </w:r>
          </w:p>
        </w:tc>
        <w:tc>
          <w:tcPr>
            <w:tcW w:w="426" w:type="pct"/>
            <w:noWrap/>
            <w:vAlign w:val="center"/>
          </w:tcPr>
          <w:p w14:paraId="4F58C23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201.261</w:t>
            </w:r>
          </w:p>
        </w:tc>
        <w:tc>
          <w:tcPr>
            <w:tcW w:w="369" w:type="pct"/>
            <w:noWrap/>
            <w:vAlign w:val="center"/>
          </w:tcPr>
          <w:p w14:paraId="1B200C4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66</w:t>
            </w:r>
          </w:p>
        </w:tc>
        <w:tc>
          <w:tcPr>
            <w:tcW w:w="409" w:type="pct"/>
            <w:noWrap/>
            <w:vAlign w:val="center"/>
          </w:tcPr>
          <w:p w14:paraId="3782E3A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154.159</w:t>
            </w:r>
          </w:p>
        </w:tc>
        <w:tc>
          <w:tcPr>
            <w:tcW w:w="369" w:type="pct"/>
            <w:noWrap/>
            <w:vAlign w:val="center"/>
          </w:tcPr>
          <w:p w14:paraId="3363F61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92</w:t>
            </w:r>
          </w:p>
        </w:tc>
        <w:tc>
          <w:tcPr>
            <w:tcW w:w="407" w:type="pct"/>
            <w:noWrap/>
            <w:vAlign w:val="center"/>
          </w:tcPr>
          <w:p w14:paraId="1CE5100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127.772</w:t>
            </w:r>
          </w:p>
        </w:tc>
        <w:tc>
          <w:tcPr>
            <w:tcW w:w="231" w:type="pct"/>
            <w:noWrap/>
            <w:vAlign w:val="center"/>
          </w:tcPr>
          <w:p w14:paraId="1AA4821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118</w:t>
            </w:r>
          </w:p>
        </w:tc>
        <w:tc>
          <w:tcPr>
            <w:tcW w:w="403" w:type="pct"/>
            <w:noWrap/>
            <w:vAlign w:val="center"/>
          </w:tcPr>
          <w:p w14:paraId="341F398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110.523</w:t>
            </w:r>
          </w:p>
        </w:tc>
        <w:tc>
          <w:tcPr>
            <w:tcW w:w="230" w:type="pct"/>
            <w:noWrap/>
            <w:vAlign w:val="center"/>
          </w:tcPr>
          <w:p w14:paraId="2CEF622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144</w:t>
            </w:r>
          </w:p>
        </w:tc>
        <w:tc>
          <w:tcPr>
            <w:tcW w:w="403" w:type="pct"/>
            <w:noWrap/>
            <w:vAlign w:val="center"/>
          </w:tcPr>
          <w:p w14:paraId="7694ADF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98.202</w:t>
            </w:r>
          </w:p>
        </w:tc>
        <w:tc>
          <w:tcPr>
            <w:tcW w:w="230" w:type="pct"/>
            <w:noWrap/>
            <w:vAlign w:val="center"/>
          </w:tcPr>
          <w:p w14:paraId="40E36B2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170</w:t>
            </w:r>
          </w:p>
        </w:tc>
        <w:tc>
          <w:tcPr>
            <w:tcW w:w="357" w:type="pct"/>
            <w:noWrap/>
            <w:vAlign w:val="center"/>
          </w:tcPr>
          <w:p w14:paraId="6F92591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88.879</w:t>
            </w:r>
          </w:p>
        </w:tc>
      </w:tr>
      <w:tr w14:paraId="020C684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06444F0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</w:t>
            </w:r>
          </w:p>
        </w:tc>
        <w:tc>
          <w:tcPr>
            <w:tcW w:w="425" w:type="pct"/>
            <w:noWrap/>
            <w:vAlign w:val="center"/>
          </w:tcPr>
          <w:p w14:paraId="0597E96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312.235</w:t>
            </w:r>
          </w:p>
        </w:tc>
        <w:tc>
          <w:tcPr>
            <w:tcW w:w="369" w:type="pct"/>
            <w:noWrap/>
            <w:vAlign w:val="center"/>
          </w:tcPr>
          <w:p w14:paraId="2FE0E61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41</w:t>
            </w:r>
          </w:p>
        </w:tc>
        <w:tc>
          <w:tcPr>
            <w:tcW w:w="426" w:type="pct"/>
            <w:noWrap/>
            <w:vAlign w:val="center"/>
          </w:tcPr>
          <w:p w14:paraId="61E6B3A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198.743</w:t>
            </w:r>
          </w:p>
        </w:tc>
        <w:tc>
          <w:tcPr>
            <w:tcW w:w="369" w:type="pct"/>
            <w:noWrap/>
            <w:vAlign w:val="center"/>
          </w:tcPr>
          <w:p w14:paraId="6A86DE3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67</w:t>
            </w:r>
          </w:p>
        </w:tc>
        <w:tc>
          <w:tcPr>
            <w:tcW w:w="409" w:type="pct"/>
            <w:noWrap/>
            <w:vAlign w:val="center"/>
          </w:tcPr>
          <w:p w14:paraId="5307C7E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152.879</w:t>
            </w:r>
          </w:p>
        </w:tc>
        <w:tc>
          <w:tcPr>
            <w:tcW w:w="369" w:type="pct"/>
            <w:noWrap/>
            <w:vAlign w:val="center"/>
          </w:tcPr>
          <w:p w14:paraId="6C8E018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93</w:t>
            </w:r>
          </w:p>
        </w:tc>
        <w:tc>
          <w:tcPr>
            <w:tcW w:w="407" w:type="pct"/>
            <w:noWrap/>
            <w:vAlign w:val="center"/>
          </w:tcPr>
          <w:p w14:paraId="1EDC780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126.978</w:t>
            </w:r>
          </w:p>
        </w:tc>
        <w:tc>
          <w:tcPr>
            <w:tcW w:w="231" w:type="pct"/>
            <w:noWrap/>
            <w:vAlign w:val="center"/>
          </w:tcPr>
          <w:p w14:paraId="0AF44C1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119</w:t>
            </w:r>
          </w:p>
        </w:tc>
        <w:tc>
          <w:tcPr>
            <w:tcW w:w="403" w:type="pct"/>
            <w:noWrap/>
            <w:vAlign w:val="center"/>
          </w:tcPr>
          <w:p w14:paraId="591757F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109.974</w:t>
            </w:r>
          </w:p>
        </w:tc>
        <w:tc>
          <w:tcPr>
            <w:tcW w:w="230" w:type="pct"/>
            <w:noWrap/>
            <w:vAlign w:val="center"/>
          </w:tcPr>
          <w:p w14:paraId="6F9630C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145</w:t>
            </w:r>
          </w:p>
        </w:tc>
        <w:tc>
          <w:tcPr>
            <w:tcW w:w="403" w:type="pct"/>
            <w:noWrap/>
            <w:vAlign w:val="center"/>
          </w:tcPr>
          <w:p w14:paraId="6FDA869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97.797</w:t>
            </w:r>
          </w:p>
        </w:tc>
        <w:tc>
          <w:tcPr>
            <w:tcW w:w="230" w:type="pct"/>
            <w:noWrap/>
            <w:vAlign w:val="center"/>
          </w:tcPr>
          <w:p w14:paraId="2D6ABE4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171</w:t>
            </w:r>
          </w:p>
        </w:tc>
        <w:tc>
          <w:tcPr>
            <w:tcW w:w="357" w:type="pct"/>
            <w:noWrap/>
            <w:vAlign w:val="center"/>
          </w:tcPr>
          <w:p w14:paraId="7311844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88.564</w:t>
            </w:r>
          </w:p>
        </w:tc>
      </w:tr>
      <w:tr w14:paraId="266ABE5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3108D5D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</w:t>
            </w:r>
          </w:p>
        </w:tc>
        <w:tc>
          <w:tcPr>
            <w:tcW w:w="425" w:type="pct"/>
            <w:noWrap/>
            <w:vAlign w:val="center"/>
          </w:tcPr>
          <w:p w14:paraId="3B006A7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304.603</w:t>
            </w:r>
          </w:p>
        </w:tc>
        <w:tc>
          <w:tcPr>
            <w:tcW w:w="369" w:type="pct"/>
            <w:noWrap/>
            <w:vAlign w:val="center"/>
          </w:tcPr>
          <w:p w14:paraId="1A01C53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42</w:t>
            </w:r>
          </w:p>
        </w:tc>
        <w:tc>
          <w:tcPr>
            <w:tcW w:w="426" w:type="pct"/>
            <w:noWrap/>
            <w:vAlign w:val="center"/>
          </w:tcPr>
          <w:p w14:paraId="50F7318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196.304</w:t>
            </w:r>
          </w:p>
        </w:tc>
        <w:tc>
          <w:tcPr>
            <w:tcW w:w="369" w:type="pct"/>
            <w:noWrap/>
            <w:vAlign w:val="center"/>
          </w:tcPr>
          <w:p w14:paraId="36341FD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68</w:t>
            </w:r>
          </w:p>
        </w:tc>
        <w:tc>
          <w:tcPr>
            <w:tcW w:w="409" w:type="pct"/>
            <w:noWrap/>
            <w:vAlign w:val="center"/>
          </w:tcPr>
          <w:p w14:paraId="08B6A1D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151.627</w:t>
            </w:r>
          </w:p>
        </w:tc>
        <w:tc>
          <w:tcPr>
            <w:tcW w:w="369" w:type="pct"/>
            <w:noWrap/>
            <w:vAlign w:val="center"/>
          </w:tcPr>
          <w:p w14:paraId="616AD4E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94</w:t>
            </w:r>
          </w:p>
        </w:tc>
        <w:tc>
          <w:tcPr>
            <w:tcW w:w="407" w:type="pct"/>
            <w:noWrap/>
            <w:vAlign w:val="center"/>
          </w:tcPr>
          <w:p w14:paraId="5A764CB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126.198</w:t>
            </w:r>
          </w:p>
        </w:tc>
        <w:tc>
          <w:tcPr>
            <w:tcW w:w="231" w:type="pct"/>
            <w:noWrap/>
            <w:vAlign w:val="center"/>
          </w:tcPr>
          <w:p w14:paraId="0769645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120</w:t>
            </w:r>
          </w:p>
        </w:tc>
        <w:tc>
          <w:tcPr>
            <w:tcW w:w="403" w:type="pct"/>
            <w:noWrap/>
            <w:vAlign w:val="center"/>
          </w:tcPr>
          <w:p w14:paraId="713C2ED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109.433</w:t>
            </w:r>
          </w:p>
        </w:tc>
        <w:tc>
          <w:tcPr>
            <w:tcW w:w="230" w:type="pct"/>
            <w:noWrap/>
            <w:vAlign w:val="center"/>
          </w:tcPr>
          <w:p w14:paraId="2CDE770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146</w:t>
            </w:r>
          </w:p>
        </w:tc>
        <w:tc>
          <w:tcPr>
            <w:tcW w:w="403" w:type="pct"/>
            <w:noWrap/>
            <w:vAlign w:val="center"/>
          </w:tcPr>
          <w:p w14:paraId="6D8A125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97.395</w:t>
            </w:r>
          </w:p>
        </w:tc>
        <w:tc>
          <w:tcPr>
            <w:tcW w:w="230" w:type="pct"/>
            <w:noWrap/>
            <w:vAlign w:val="center"/>
          </w:tcPr>
          <w:p w14:paraId="64EEDE5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172</w:t>
            </w:r>
          </w:p>
        </w:tc>
        <w:tc>
          <w:tcPr>
            <w:tcW w:w="357" w:type="pct"/>
            <w:noWrap/>
            <w:vAlign w:val="center"/>
          </w:tcPr>
          <w:p w14:paraId="3AD55D5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88.253</w:t>
            </w:r>
          </w:p>
        </w:tc>
      </w:tr>
      <w:tr w14:paraId="605ACA9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6815642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</w:t>
            </w:r>
          </w:p>
        </w:tc>
        <w:tc>
          <w:tcPr>
            <w:tcW w:w="425" w:type="pct"/>
            <w:noWrap/>
            <w:vAlign w:val="center"/>
          </w:tcPr>
          <w:p w14:paraId="17B0F84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297.432</w:t>
            </w:r>
          </w:p>
        </w:tc>
        <w:tc>
          <w:tcPr>
            <w:tcW w:w="369" w:type="pct"/>
            <w:noWrap/>
            <w:vAlign w:val="center"/>
          </w:tcPr>
          <w:p w14:paraId="7B308A4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43</w:t>
            </w:r>
          </w:p>
        </w:tc>
        <w:tc>
          <w:tcPr>
            <w:tcW w:w="426" w:type="pct"/>
            <w:noWrap/>
            <w:vAlign w:val="center"/>
          </w:tcPr>
          <w:p w14:paraId="103606F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193.939</w:t>
            </w:r>
          </w:p>
        </w:tc>
        <w:tc>
          <w:tcPr>
            <w:tcW w:w="369" w:type="pct"/>
            <w:noWrap/>
            <w:vAlign w:val="center"/>
          </w:tcPr>
          <w:p w14:paraId="03B5C95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69</w:t>
            </w:r>
          </w:p>
        </w:tc>
        <w:tc>
          <w:tcPr>
            <w:tcW w:w="409" w:type="pct"/>
            <w:noWrap/>
            <w:vAlign w:val="center"/>
          </w:tcPr>
          <w:p w14:paraId="6FF9A40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150.4</w:t>
            </w:r>
          </w:p>
        </w:tc>
        <w:tc>
          <w:tcPr>
            <w:tcW w:w="369" w:type="pct"/>
            <w:noWrap/>
            <w:vAlign w:val="center"/>
          </w:tcPr>
          <w:p w14:paraId="5716C52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95</w:t>
            </w:r>
          </w:p>
        </w:tc>
        <w:tc>
          <w:tcPr>
            <w:tcW w:w="407" w:type="pct"/>
            <w:noWrap/>
            <w:vAlign w:val="center"/>
          </w:tcPr>
          <w:p w14:paraId="1F96924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125.429</w:t>
            </w:r>
          </w:p>
        </w:tc>
        <w:tc>
          <w:tcPr>
            <w:tcW w:w="231" w:type="pct"/>
            <w:noWrap/>
            <w:vAlign w:val="center"/>
          </w:tcPr>
          <w:p w14:paraId="6E76AC9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121</w:t>
            </w:r>
          </w:p>
        </w:tc>
        <w:tc>
          <w:tcPr>
            <w:tcW w:w="403" w:type="pct"/>
            <w:noWrap/>
            <w:vAlign w:val="center"/>
          </w:tcPr>
          <w:p w14:paraId="59C743C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108.899</w:t>
            </w:r>
          </w:p>
        </w:tc>
        <w:tc>
          <w:tcPr>
            <w:tcW w:w="230" w:type="pct"/>
            <w:noWrap/>
            <w:vAlign w:val="center"/>
          </w:tcPr>
          <w:p w14:paraId="4C7F913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147</w:t>
            </w:r>
          </w:p>
        </w:tc>
        <w:tc>
          <w:tcPr>
            <w:tcW w:w="403" w:type="pct"/>
            <w:noWrap/>
            <w:vAlign w:val="center"/>
          </w:tcPr>
          <w:p w14:paraId="54F3C59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96.998</w:t>
            </w:r>
          </w:p>
        </w:tc>
        <w:tc>
          <w:tcPr>
            <w:tcW w:w="230" w:type="pct"/>
            <w:noWrap/>
            <w:vAlign w:val="center"/>
          </w:tcPr>
          <w:p w14:paraId="26F062C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173</w:t>
            </w:r>
          </w:p>
        </w:tc>
        <w:tc>
          <w:tcPr>
            <w:tcW w:w="357" w:type="pct"/>
            <w:noWrap/>
            <w:vAlign w:val="center"/>
          </w:tcPr>
          <w:p w14:paraId="6F09A70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87.944</w:t>
            </w:r>
          </w:p>
        </w:tc>
      </w:tr>
      <w:tr w14:paraId="01120C1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161A91C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</w:t>
            </w:r>
          </w:p>
        </w:tc>
        <w:tc>
          <w:tcPr>
            <w:tcW w:w="425" w:type="pct"/>
            <w:noWrap/>
            <w:vAlign w:val="center"/>
          </w:tcPr>
          <w:p w14:paraId="1456EBA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290.677</w:t>
            </w:r>
          </w:p>
        </w:tc>
        <w:tc>
          <w:tcPr>
            <w:tcW w:w="369" w:type="pct"/>
            <w:noWrap/>
            <w:vAlign w:val="center"/>
          </w:tcPr>
          <w:p w14:paraId="659B9BF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44</w:t>
            </w:r>
          </w:p>
        </w:tc>
        <w:tc>
          <w:tcPr>
            <w:tcW w:w="426" w:type="pct"/>
            <w:noWrap/>
            <w:vAlign w:val="center"/>
          </w:tcPr>
          <w:p w14:paraId="1DBB505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191.647</w:t>
            </w:r>
          </w:p>
        </w:tc>
        <w:tc>
          <w:tcPr>
            <w:tcW w:w="369" w:type="pct"/>
            <w:noWrap/>
            <w:vAlign w:val="center"/>
          </w:tcPr>
          <w:p w14:paraId="3604D10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70</w:t>
            </w:r>
          </w:p>
        </w:tc>
        <w:tc>
          <w:tcPr>
            <w:tcW w:w="409" w:type="pct"/>
            <w:noWrap/>
            <w:vAlign w:val="center"/>
          </w:tcPr>
          <w:p w14:paraId="71D3A35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149.198</w:t>
            </w:r>
          </w:p>
        </w:tc>
        <w:tc>
          <w:tcPr>
            <w:tcW w:w="369" w:type="pct"/>
            <w:noWrap/>
            <w:vAlign w:val="center"/>
          </w:tcPr>
          <w:p w14:paraId="5F2E9B2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96</w:t>
            </w:r>
          </w:p>
        </w:tc>
        <w:tc>
          <w:tcPr>
            <w:tcW w:w="407" w:type="pct"/>
            <w:noWrap/>
            <w:vAlign w:val="center"/>
          </w:tcPr>
          <w:p w14:paraId="1A03BAF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124.672</w:t>
            </w:r>
          </w:p>
        </w:tc>
        <w:tc>
          <w:tcPr>
            <w:tcW w:w="231" w:type="pct"/>
            <w:noWrap/>
            <w:vAlign w:val="center"/>
          </w:tcPr>
          <w:p w14:paraId="1C28FA6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122</w:t>
            </w:r>
          </w:p>
        </w:tc>
        <w:tc>
          <w:tcPr>
            <w:tcW w:w="403" w:type="pct"/>
            <w:noWrap/>
            <w:vAlign w:val="center"/>
          </w:tcPr>
          <w:p w14:paraId="6B1B761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108.371</w:t>
            </w:r>
          </w:p>
        </w:tc>
        <w:tc>
          <w:tcPr>
            <w:tcW w:w="230" w:type="pct"/>
            <w:noWrap/>
            <w:vAlign w:val="center"/>
          </w:tcPr>
          <w:p w14:paraId="178D67E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148</w:t>
            </w:r>
          </w:p>
        </w:tc>
        <w:tc>
          <w:tcPr>
            <w:tcW w:w="403" w:type="pct"/>
            <w:noWrap/>
            <w:vAlign w:val="center"/>
          </w:tcPr>
          <w:p w14:paraId="26D8015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96.605</w:t>
            </w:r>
          </w:p>
        </w:tc>
        <w:tc>
          <w:tcPr>
            <w:tcW w:w="230" w:type="pct"/>
            <w:noWrap/>
            <w:vAlign w:val="center"/>
          </w:tcPr>
          <w:p w14:paraId="47B7C96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174</w:t>
            </w:r>
          </w:p>
        </w:tc>
        <w:tc>
          <w:tcPr>
            <w:tcW w:w="357" w:type="pct"/>
            <w:noWrap/>
            <w:vAlign w:val="center"/>
          </w:tcPr>
          <w:p w14:paraId="70B5949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87.638</w:t>
            </w:r>
          </w:p>
        </w:tc>
      </w:tr>
      <w:tr w14:paraId="43211D1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2C67BBA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19</w:t>
            </w:r>
          </w:p>
        </w:tc>
        <w:tc>
          <w:tcPr>
            <w:tcW w:w="425" w:type="pct"/>
            <w:noWrap/>
            <w:vAlign w:val="center"/>
          </w:tcPr>
          <w:p w14:paraId="2295FC7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284.302</w:t>
            </w:r>
          </w:p>
        </w:tc>
        <w:tc>
          <w:tcPr>
            <w:tcW w:w="369" w:type="pct"/>
            <w:noWrap/>
            <w:vAlign w:val="center"/>
          </w:tcPr>
          <w:p w14:paraId="6F0217B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45</w:t>
            </w:r>
          </w:p>
        </w:tc>
        <w:tc>
          <w:tcPr>
            <w:tcW w:w="426" w:type="pct"/>
            <w:noWrap/>
            <w:vAlign w:val="center"/>
          </w:tcPr>
          <w:p w14:paraId="3E547A1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189.423</w:t>
            </w:r>
          </w:p>
        </w:tc>
        <w:tc>
          <w:tcPr>
            <w:tcW w:w="369" w:type="pct"/>
            <w:noWrap/>
            <w:vAlign w:val="center"/>
          </w:tcPr>
          <w:p w14:paraId="49DCCC3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71</w:t>
            </w:r>
          </w:p>
        </w:tc>
        <w:tc>
          <w:tcPr>
            <w:tcW w:w="409" w:type="pct"/>
            <w:noWrap/>
            <w:vAlign w:val="center"/>
          </w:tcPr>
          <w:p w14:paraId="3692A66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148.021</w:t>
            </w:r>
          </w:p>
        </w:tc>
        <w:tc>
          <w:tcPr>
            <w:tcW w:w="369" w:type="pct"/>
            <w:noWrap/>
            <w:vAlign w:val="center"/>
          </w:tcPr>
          <w:p w14:paraId="3307A50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97</w:t>
            </w:r>
          </w:p>
        </w:tc>
        <w:tc>
          <w:tcPr>
            <w:tcW w:w="407" w:type="pct"/>
            <w:noWrap/>
            <w:vAlign w:val="center"/>
          </w:tcPr>
          <w:p w14:paraId="4751BF1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123.927</w:t>
            </w:r>
          </w:p>
        </w:tc>
        <w:tc>
          <w:tcPr>
            <w:tcW w:w="231" w:type="pct"/>
            <w:noWrap/>
            <w:vAlign w:val="center"/>
          </w:tcPr>
          <w:p w14:paraId="261C201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123</w:t>
            </w:r>
          </w:p>
        </w:tc>
        <w:tc>
          <w:tcPr>
            <w:tcW w:w="403" w:type="pct"/>
            <w:noWrap/>
            <w:vAlign w:val="center"/>
          </w:tcPr>
          <w:p w14:paraId="200799D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107.849</w:t>
            </w:r>
          </w:p>
        </w:tc>
        <w:tc>
          <w:tcPr>
            <w:tcW w:w="230" w:type="pct"/>
            <w:noWrap/>
            <w:vAlign w:val="center"/>
          </w:tcPr>
          <w:p w14:paraId="5EA5F9F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149</w:t>
            </w:r>
          </w:p>
        </w:tc>
        <w:tc>
          <w:tcPr>
            <w:tcW w:w="403" w:type="pct"/>
            <w:noWrap/>
            <w:vAlign w:val="center"/>
          </w:tcPr>
          <w:p w14:paraId="2073544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96.216</w:t>
            </w:r>
          </w:p>
        </w:tc>
        <w:tc>
          <w:tcPr>
            <w:tcW w:w="230" w:type="pct"/>
            <w:noWrap/>
            <w:vAlign w:val="center"/>
          </w:tcPr>
          <w:p w14:paraId="037599B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175</w:t>
            </w:r>
          </w:p>
        </w:tc>
        <w:tc>
          <w:tcPr>
            <w:tcW w:w="357" w:type="pct"/>
            <w:noWrap/>
            <w:vAlign w:val="center"/>
          </w:tcPr>
          <w:p w14:paraId="5197AEF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87.335</w:t>
            </w:r>
          </w:p>
        </w:tc>
      </w:tr>
      <w:tr w14:paraId="1B3916A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6866CF6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20</w:t>
            </w:r>
          </w:p>
        </w:tc>
        <w:tc>
          <w:tcPr>
            <w:tcW w:w="425" w:type="pct"/>
            <w:noWrap/>
            <w:vAlign w:val="center"/>
          </w:tcPr>
          <w:p w14:paraId="4B2EA10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278.273</w:t>
            </w:r>
          </w:p>
        </w:tc>
        <w:tc>
          <w:tcPr>
            <w:tcW w:w="369" w:type="pct"/>
            <w:noWrap/>
            <w:vAlign w:val="center"/>
          </w:tcPr>
          <w:p w14:paraId="56E3FC0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46</w:t>
            </w:r>
          </w:p>
        </w:tc>
        <w:tc>
          <w:tcPr>
            <w:tcW w:w="426" w:type="pct"/>
            <w:noWrap/>
            <w:vAlign w:val="center"/>
          </w:tcPr>
          <w:p w14:paraId="03498A9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187.263</w:t>
            </w:r>
          </w:p>
        </w:tc>
        <w:tc>
          <w:tcPr>
            <w:tcW w:w="369" w:type="pct"/>
            <w:noWrap/>
            <w:vAlign w:val="center"/>
          </w:tcPr>
          <w:p w14:paraId="3757879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72</w:t>
            </w:r>
          </w:p>
        </w:tc>
        <w:tc>
          <w:tcPr>
            <w:tcW w:w="409" w:type="pct"/>
            <w:noWrap/>
            <w:vAlign w:val="center"/>
          </w:tcPr>
          <w:p w14:paraId="33F9B4E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146.867</w:t>
            </w:r>
          </w:p>
        </w:tc>
        <w:tc>
          <w:tcPr>
            <w:tcW w:w="369" w:type="pct"/>
            <w:noWrap/>
            <w:vAlign w:val="center"/>
          </w:tcPr>
          <w:p w14:paraId="0D9DD4D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98</w:t>
            </w:r>
          </w:p>
        </w:tc>
        <w:tc>
          <w:tcPr>
            <w:tcW w:w="407" w:type="pct"/>
            <w:noWrap/>
            <w:vAlign w:val="center"/>
          </w:tcPr>
          <w:p w14:paraId="7AFBFF0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123.193</w:t>
            </w:r>
          </w:p>
        </w:tc>
        <w:tc>
          <w:tcPr>
            <w:tcW w:w="231" w:type="pct"/>
            <w:noWrap/>
            <w:vAlign w:val="center"/>
          </w:tcPr>
          <w:p w14:paraId="3074444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124</w:t>
            </w:r>
          </w:p>
        </w:tc>
        <w:tc>
          <w:tcPr>
            <w:tcW w:w="403" w:type="pct"/>
            <w:noWrap/>
            <w:vAlign w:val="center"/>
          </w:tcPr>
          <w:p w14:paraId="776B43C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107.334</w:t>
            </w:r>
          </w:p>
        </w:tc>
        <w:tc>
          <w:tcPr>
            <w:tcW w:w="230" w:type="pct"/>
            <w:noWrap/>
            <w:vAlign w:val="center"/>
          </w:tcPr>
          <w:p w14:paraId="6915400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150</w:t>
            </w:r>
          </w:p>
        </w:tc>
        <w:tc>
          <w:tcPr>
            <w:tcW w:w="403" w:type="pct"/>
            <w:noWrap/>
            <w:vAlign w:val="center"/>
          </w:tcPr>
          <w:p w14:paraId="6F453E1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95.832</w:t>
            </w:r>
          </w:p>
        </w:tc>
        <w:tc>
          <w:tcPr>
            <w:tcW w:w="230" w:type="pct"/>
            <w:noWrap/>
            <w:vAlign w:val="center"/>
          </w:tcPr>
          <w:p w14:paraId="4E6C602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176</w:t>
            </w:r>
          </w:p>
        </w:tc>
        <w:tc>
          <w:tcPr>
            <w:tcW w:w="357" w:type="pct"/>
            <w:noWrap/>
            <w:vAlign w:val="center"/>
          </w:tcPr>
          <w:p w14:paraId="2EB2C4E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87.034</w:t>
            </w:r>
          </w:p>
        </w:tc>
      </w:tr>
      <w:tr w14:paraId="5D62D5B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7827EA9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21</w:t>
            </w:r>
          </w:p>
        </w:tc>
        <w:tc>
          <w:tcPr>
            <w:tcW w:w="425" w:type="pct"/>
            <w:noWrap/>
            <w:vAlign w:val="center"/>
          </w:tcPr>
          <w:p w14:paraId="2E5FE42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272.56</w:t>
            </w:r>
          </w:p>
        </w:tc>
        <w:tc>
          <w:tcPr>
            <w:tcW w:w="369" w:type="pct"/>
            <w:noWrap/>
            <w:vAlign w:val="center"/>
          </w:tcPr>
          <w:p w14:paraId="2FC137B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47</w:t>
            </w:r>
          </w:p>
        </w:tc>
        <w:tc>
          <w:tcPr>
            <w:tcW w:w="426" w:type="pct"/>
            <w:noWrap/>
            <w:vAlign w:val="center"/>
          </w:tcPr>
          <w:p w14:paraId="228419A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185.166</w:t>
            </w:r>
          </w:p>
        </w:tc>
        <w:tc>
          <w:tcPr>
            <w:tcW w:w="369" w:type="pct"/>
            <w:noWrap/>
            <w:vAlign w:val="center"/>
          </w:tcPr>
          <w:p w14:paraId="40D8631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73</w:t>
            </w:r>
          </w:p>
        </w:tc>
        <w:tc>
          <w:tcPr>
            <w:tcW w:w="409" w:type="pct"/>
            <w:noWrap/>
            <w:vAlign w:val="center"/>
          </w:tcPr>
          <w:p w14:paraId="485E8A9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145.736</w:t>
            </w:r>
          </w:p>
        </w:tc>
        <w:tc>
          <w:tcPr>
            <w:tcW w:w="369" w:type="pct"/>
            <w:noWrap/>
            <w:vAlign w:val="center"/>
          </w:tcPr>
          <w:p w14:paraId="6DF80B9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99</w:t>
            </w:r>
          </w:p>
        </w:tc>
        <w:tc>
          <w:tcPr>
            <w:tcW w:w="407" w:type="pct"/>
            <w:noWrap/>
            <w:vAlign w:val="center"/>
          </w:tcPr>
          <w:p w14:paraId="5FE16AE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122.47</w:t>
            </w:r>
          </w:p>
        </w:tc>
        <w:tc>
          <w:tcPr>
            <w:tcW w:w="231" w:type="pct"/>
            <w:noWrap/>
            <w:vAlign w:val="center"/>
          </w:tcPr>
          <w:p w14:paraId="65D02CF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125</w:t>
            </w:r>
          </w:p>
        </w:tc>
        <w:tc>
          <w:tcPr>
            <w:tcW w:w="403" w:type="pct"/>
            <w:noWrap/>
            <w:vAlign w:val="center"/>
          </w:tcPr>
          <w:p w14:paraId="7E59C6E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106.825</w:t>
            </w:r>
          </w:p>
        </w:tc>
        <w:tc>
          <w:tcPr>
            <w:tcW w:w="230" w:type="pct"/>
            <w:noWrap/>
            <w:vAlign w:val="center"/>
          </w:tcPr>
          <w:p w14:paraId="5530C7E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151</w:t>
            </w:r>
          </w:p>
        </w:tc>
        <w:tc>
          <w:tcPr>
            <w:tcW w:w="403" w:type="pct"/>
            <w:noWrap/>
            <w:vAlign w:val="center"/>
          </w:tcPr>
          <w:p w14:paraId="4B722BC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95.451</w:t>
            </w:r>
          </w:p>
        </w:tc>
        <w:tc>
          <w:tcPr>
            <w:tcW w:w="230" w:type="pct"/>
            <w:noWrap/>
            <w:vAlign w:val="center"/>
          </w:tcPr>
          <w:p w14:paraId="760768D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177</w:t>
            </w:r>
          </w:p>
        </w:tc>
        <w:tc>
          <w:tcPr>
            <w:tcW w:w="357" w:type="pct"/>
            <w:noWrap/>
            <w:vAlign w:val="center"/>
          </w:tcPr>
          <w:p w14:paraId="154D9BE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86.736</w:t>
            </w:r>
          </w:p>
        </w:tc>
      </w:tr>
      <w:tr w14:paraId="7A0EBE3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33AEB84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22</w:t>
            </w:r>
          </w:p>
        </w:tc>
        <w:tc>
          <w:tcPr>
            <w:tcW w:w="425" w:type="pct"/>
            <w:noWrap/>
            <w:vAlign w:val="center"/>
          </w:tcPr>
          <w:p w14:paraId="50E08F5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267.139</w:t>
            </w:r>
          </w:p>
        </w:tc>
        <w:tc>
          <w:tcPr>
            <w:tcW w:w="369" w:type="pct"/>
            <w:noWrap/>
            <w:vAlign w:val="center"/>
          </w:tcPr>
          <w:p w14:paraId="51E755F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48</w:t>
            </w:r>
          </w:p>
        </w:tc>
        <w:tc>
          <w:tcPr>
            <w:tcW w:w="426" w:type="pct"/>
            <w:noWrap/>
            <w:vAlign w:val="center"/>
          </w:tcPr>
          <w:p w14:paraId="32D8E2E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183.127</w:t>
            </w:r>
          </w:p>
        </w:tc>
        <w:tc>
          <w:tcPr>
            <w:tcW w:w="369" w:type="pct"/>
            <w:noWrap/>
            <w:vAlign w:val="center"/>
          </w:tcPr>
          <w:p w14:paraId="4584B3E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74</w:t>
            </w:r>
          </w:p>
        </w:tc>
        <w:tc>
          <w:tcPr>
            <w:tcW w:w="409" w:type="pct"/>
            <w:noWrap/>
            <w:vAlign w:val="center"/>
          </w:tcPr>
          <w:p w14:paraId="0EF6301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144.627</w:t>
            </w:r>
          </w:p>
        </w:tc>
        <w:tc>
          <w:tcPr>
            <w:tcW w:w="369" w:type="pct"/>
            <w:noWrap/>
            <w:vAlign w:val="center"/>
          </w:tcPr>
          <w:p w14:paraId="159F71F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100</w:t>
            </w:r>
          </w:p>
        </w:tc>
        <w:tc>
          <w:tcPr>
            <w:tcW w:w="407" w:type="pct"/>
            <w:noWrap/>
            <w:vAlign w:val="center"/>
          </w:tcPr>
          <w:p w14:paraId="20E2FC0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121.758</w:t>
            </w:r>
          </w:p>
        </w:tc>
        <w:tc>
          <w:tcPr>
            <w:tcW w:w="231" w:type="pct"/>
            <w:noWrap/>
            <w:vAlign w:val="center"/>
          </w:tcPr>
          <w:p w14:paraId="3EEA507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126</w:t>
            </w:r>
          </w:p>
        </w:tc>
        <w:tc>
          <w:tcPr>
            <w:tcW w:w="403" w:type="pct"/>
            <w:noWrap/>
            <w:vAlign w:val="center"/>
          </w:tcPr>
          <w:p w14:paraId="3E1E7FA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106.323</w:t>
            </w:r>
          </w:p>
        </w:tc>
        <w:tc>
          <w:tcPr>
            <w:tcW w:w="230" w:type="pct"/>
            <w:noWrap/>
            <w:vAlign w:val="center"/>
          </w:tcPr>
          <w:p w14:paraId="33135AD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152</w:t>
            </w:r>
          </w:p>
        </w:tc>
        <w:tc>
          <w:tcPr>
            <w:tcW w:w="403" w:type="pct"/>
            <w:noWrap/>
            <w:vAlign w:val="center"/>
          </w:tcPr>
          <w:p w14:paraId="0890E70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95.073</w:t>
            </w:r>
          </w:p>
        </w:tc>
        <w:tc>
          <w:tcPr>
            <w:tcW w:w="230" w:type="pct"/>
            <w:noWrap/>
            <w:vAlign w:val="center"/>
          </w:tcPr>
          <w:p w14:paraId="39FB301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178</w:t>
            </w:r>
          </w:p>
        </w:tc>
        <w:tc>
          <w:tcPr>
            <w:tcW w:w="357" w:type="pct"/>
            <w:noWrap/>
            <w:vAlign w:val="center"/>
          </w:tcPr>
          <w:p w14:paraId="746FA4B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86.441</w:t>
            </w:r>
          </w:p>
        </w:tc>
      </w:tr>
      <w:tr w14:paraId="61AFAB0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22A45DF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23</w:t>
            </w:r>
          </w:p>
        </w:tc>
        <w:tc>
          <w:tcPr>
            <w:tcW w:w="425" w:type="pct"/>
            <w:noWrap/>
            <w:vAlign w:val="center"/>
          </w:tcPr>
          <w:p w14:paraId="16B5645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261.985</w:t>
            </w:r>
          </w:p>
        </w:tc>
        <w:tc>
          <w:tcPr>
            <w:tcW w:w="369" w:type="pct"/>
            <w:noWrap/>
            <w:vAlign w:val="center"/>
          </w:tcPr>
          <w:p w14:paraId="47D6F30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49</w:t>
            </w:r>
          </w:p>
        </w:tc>
        <w:tc>
          <w:tcPr>
            <w:tcW w:w="426" w:type="pct"/>
            <w:noWrap/>
            <w:vAlign w:val="center"/>
          </w:tcPr>
          <w:p w14:paraId="1C36782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181.145</w:t>
            </w:r>
          </w:p>
        </w:tc>
        <w:tc>
          <w:tcPr>
            <w:tcW w:w="369" w:type="pct"/>
            <w:noWrap/>
            <w:vAlign w:val="center"/>
          </w:tcPr>
          <w:p w14:paraId="70AC993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75</w:t>
            </w:r>
          </w:p>
        </w:tc>
        <w:tc>
          <w:tcPr>
            <w:tcW w:w="409" w:type="pct"/>
            <w:noWrap/>
            <w:vAlign w:val="center"/>
          </w:tcPr>
          <w:p w14:paraId="287E57B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143.539</w:t>
            </w:r>
          </w:p>
        </w:tc>
        <w:tc>
          <w:tcPr>
            <w:tcW w:w="369" w:type="pct"/>
            <w:noWrap/>
            <w:vAlign w:val="center"/>
          </w:tcPr>
          <w:p w14:paraId="11F758F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101</w:t>
            </w:r>
          </w:p>
        </w:tc>
        <w:tc>
          <w:tcPr>
            <w:tcW w:w="407" w:type="pct"/>
            <w:noWrap/>
            <w:vAlign w:val="center"/>
          </w:tcPr>
          <w:p w14:paraId="591C43D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121.056</w:t>
            </w:r>
          </w:p>
        </w:tc>
        <w:tc>
          <w:tcPr>
            <w:tcW w:w="231" w:type="pct"/>
            <w:noWrap/>
            <w:vAlign w:val="center"/>
          </w:tcPr>
          <w:p w14:paraId="2C632F4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127</w:t>
            </w:r>
          </w:p>
        </w:tc>
        <w:tc>
          <w:tcPr>
            <w:tcW w:w="403" w:type="pct"/>
            <w:noWrap/>
            <w:vAlign w:val="center"/>
          </w:tcPr>
          <w:p w14:paraId="7418812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105.826</w:t>
            </w:r>
          </w:p>
        </w:tc>
        <w:tc>
          <w:tcPr>
            <w:tcW w:w="230" w:type="pct"/>
            <w:noWrap/>
            <w:vAlign w:val="center"/>
          </w:tcPr>
          <w:p w14:paraId="6B201D1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153</w:t>
            </w:r>
          </w:p>
        </w:tc>
        <w:tc>
          <w:tcPr>
            <w:tcW w:w="403" w:type="pct"/>
            <w:noWrap/>
            <w:vAlign w:val="center"/>
          </w:tcPr>
          <w:p w14:paraId="4A081C4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94.7</w:t>
            </w:r>
          </w:p>
        </w:tc>
        <w:tc>
          <w:tcPr>
            <w:tcW w:w="230" w:type="pct"/>
            <w:noWrap/>
            <w:vAlign w:val="center"/>
          </w:tcPr>
          <w:p w14:paraId="3431701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179</w:t>
            </w:r>
          </w:p>
        </w:tc>
        <w:tc>
          <w:tcPr>
            <w:tcW w:w="357" w:type="pct"/>
            <w:noWrap/>
            <w:vAlign w:val="center"/>
          </w:tcPr>
          <w:p w14:paraId="67A5E0D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86.148</w:t>
            </w:r>
          </w:p>
        </w:tc>
      </w:tr>
      <w:tr w14:paraId="2695787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2B41800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24</w:t>
            </w:r>
          </w:p>
        </w:tc>
        <w:tc>
          <w:tcPr>
            <w:tcW w:w="425" w:type="pct"/>
            <w:noWrap/>
            <w:vAlign w:val="center"/>
          </w:tcPr>
          <w:p w14:paraId="0AD9DE9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257.079</w:t>
            </w:r>
          </w:p>
        </w:tc>
        <w:tc>
          <w:tcPr>
            <w:tcW w:w="369" w:type="pct"/>
            <w:noWrap/>
            <w:vAlign w:val="center"/>
          </w:tcPr>
          <w:p w14:paraId="633C3FD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50</w:t>
            </w:r>
          </w:p>
        </w:tc>
        <w:tc>
          <w:tcPr>
            <w:tcW w:w="426" w:type="pct"/>
            <w:noWrap/>
            <w:vAlign w:val="center"/>
          </w:tcPr>
          <w:p w14:paraId="1969C27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179.217</w:t>
            </w:r>
          </w:p>
        </w:tc>
        <w:tc>
          <w:tcPr>
            <w:tcW w:w="369" w:type="pct"/>
            <w:noWrap/>
            <w:vAlign w:val="center"/>
          </w:tcPr>
          <w:p w14:paraId="095550C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76</w:t>
            </w:r>
          </w:p>
        </w:tc>
        <w:tc>
          <w:tcPr>
            <w:tcW w:w="409" w:type="pct"/>
            <w:noWrap/>
            <w:vAlign w:val="center"/>
          </w:tcPr>
          <w:p w14:paraId="2907BE9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142.472</w:t>
            </w:r>
          </w:p>
        </w:tc>
        <w:tc>
          <w:tcPr>
            <w:tcW w:w="369" w:type="pct"/>
            <w:noWrap/>
            <w:vAlign w:val="center"/>
          </w:tcPr>
          <w:p w14:paraId="2926EBA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102</w:t>
            </w:r>
          </w:p>
        </w:tc>
        <w:tc>
          <w:tcPr>
            <w:tcW w:w="407" w:type="pct"/>
            <w:noWrap/>
            <w:vAlign w:val="center"/>
          </w:tcPr>
          <w:p w14:paraId="552B9F9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120.364</w:t>
            </w:r>
          </w:p>
        </w:tc>
        <w:tc>
          <w:tcPr>
            <w:tcW w:w="231" w:type="pct"/>
            <w:noWrap/>
            <w:vAlign w:val="center"/>
          </w:tcPr>
          <w:p w14:paraId="05954A1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128</w:t>
            </w:r>
          </w:p>
        </w:tc>
        <w:tc>
          <w:tcPr>
            <w:tcW w:w="403" w:type="pct"/>
            <w:noWrap/>
            <w:vAlign w:val="center"/>
          </w:tcPr>
          <w:p w14:paraId="4B48ABC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105.335</w:t>
            </w:r>
          </w:p>
        </w:tc>
        <w:tc>
          <w:tcPr>
            <w:tcW w:w="230" w:type="pct"/>
            <w:noWrap/>
            <w:vAlign w:val="center"/>
          </w:tcPr>
          <w:p w14:paraId="3DF2AD1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154</w:t>
            </w:r>
          </w:p>
        </w:tc>
        <w:tc>
          <w:tcPr>
            <w:tcW w:w="403" w:type="pct"/>
            <w:noWrap/>
            <w:vAlign w:val="center"/>
          </w:tcPr>
          <w:p w14:paraId="21E6FCE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94.33</w:t>
            </w:r>
          </w:p>
        </w:tc>
        <w:tc>
          <w:tcPr>
            <w:tcW w:w="230" w:type="pct"/>
            <w:noWrap/>
            <w:vAlign w:val="center"/>
          </w:tcPr>
          <w:p w14:paraId="3580466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180</w:t>
            </w:r>
          </w:p>
        </w:tc>
        <w:tc>
          <w:tcPr>
            <w:tcW w:w="357" w:type="pct"/>
            <w:noWrap/>
            <w:vAlign w:val="center"/>
          </w:tcPr>
          <w:p w14:paraId="151A21F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85.858</w:t>
            </w:r>
          </w:p>
        </w:tc>
      </w:tr>
      <w:tr w14:paraId="1D54D4A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4F3C2DF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425" w:type="pct"/>
            <w:noWrap/>
            <w:vAlign w:val="center"/>
          </w:tcPr>
          <w:p w14:paraId="52BD80A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252.401</w:t>
            </w:r>
          </w:p>
        </w:tc>
        <w:tc>
          <w:tcPr>
            <w:tcW w:w="369" w:type="pct"/>
            <w:noWrap/>
            <w:vAlign w:val="center"/>
          </w:tcPr>
          <w:p w14:paraId="4AFC770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51</w:t>
            </w:r>
          </w:p>
        </w:tc>
        <w:tc>
          <w:tcPr>
            <w:tcW w:w="426" w:type="pct"/>
            <w:noWrap/>
            <w:vAlign w:val="center"/>
          </w:tcPr>
          <w:p w14:paraId="526F3FE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177.341</w:t>
            </w:r>
          </w:p>
        </w:tc>
        <w:tc>
          <w:tcPr>
            <w:tcW w:w="369" w:type="pct"/>
            <w:noWrap/>
            <w:vAlign w:val="center"/>
          </w:tcPr>
          <w:p w14:paraId="10F269A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77</w:t>
            </w:r>
          </w:p>
        </w:tc>
        <w:tc>
          <w:tcPr>
            <w:tcW w:w="409" w:type="pct"/>
            <w:noWrap/>
            <w:vAlign w:val="center"/>
          </w:tcPr>
          <w:p w14:paraId="3ECB765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141.425</w:t>
            </w:r>
          </w:p>
        </w:tc>
        <w:tc>
          <w:tcPr>
            <w:tcW w:w="369" w:type="pct"/>
            <w:noWrap/>
            <w:vAlign w:val="center"/>
          </w:tcPr>
          <w:p w14:paraId="1E86F50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103</w:t>
            </w:r>
          </w:p>
        </w:tc>
        <w:tc>
          <w:tcPr>
            <w:tcW w:w="407" w:type="pct"/>
            <w:noWrap/>
            <w:vAlign w:val="center"/>
          </w:tcPr>
          <w:p w14:paraId="3A7364E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119.683</w:t>
            </w:r>
          </w:p>
        </w:tc>
        <w:tc>
          <w:tcPr>
            <w:tcW w:w="231" w:type="pct"/>
            <w:noWrap/>
            <w:vAlign w:val="center"/>
          </w:tcPr>
          <w:p w14:paraId="77F233A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129</w:t>
            </w:r>
          </w:p>
        </w:tc>
        <w:tc>
          <w:tcPr>
            <w:tcW w:w="403" w:type="pct"/>
            <w:noWrap/>
            <w:vAlign w:val="center"/>
          </w:tcPr>
          <w:p w14:paraId="21B469A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104.85</w:t>
            </w:r>
          </w:p>
        </w:tc>
        <w:tc>
          <w:tcPr>
            <w:tcW w:w="230" w:type="pct"/>
            <w:noWrap/>
            <w:vAlign w:val="center"/>
          </w:tcPr>
          <w:p w14:paraId="2147142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155</w:t>
            </w:r>
          </w:p>
        </w:tc>
        <w:tc>
          <w:tcPr>
            <w:tcW w:w="403" w:type="pct"/>
            <w:noWrap/>
            <w:vAlign w:val="center"/>
          </w:tcPr>
          <w:p w14:paraId="3EDCCAC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93.964</w:t>
            </w:r>
          </w:p>
        </w:tc>
        <w:tc>
          <w:tcPr>
            <w:tcW w:w="230" w:type="pct"/>
            <w:noWrap/>
            <w:vAlign w:val="center"/>
          </w:tcPr>
          <w:p w14:paraId="375BE70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181</w:t>
            </w:r>
          </w:p>
        </w:tc>
        <w:tc>
          <w:tcPr>
            <w:tcW w:w="357" w:type="pct"/>
            <w:noWrap/>
            <w:vAlign w:val="center"/>
          </w:tcPr>
          <w:p w14:paraId="5BBA838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85.57</w:t>
            </w:r>
          </w:p>
        </w:tc>
      </w:tr>
      <w:tr w14:paraId="3F3E142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tcBorders>
              <w:bottom w:val="single" w:color="auto" w:sz="12" w:space="0"/>
            </w:tcBorders>
            <w:noWrap/>
            <w:vAlign w:val="center"/>
          </w:tcPr>
          <w:p w14:paraId="5A6E886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26</w:t>
            </w:r>
          </w:p>
        </w:tc>
        <w:tc>
          <w:tcPr>
            <w:tcW w:w="425" w:type="pct"/>
            <w:tcBorders>
              <w:bottom w:val="single" w:color="auto" w:sz="12" w:space="0"/>
            </w:tcBorders>
            <w:noWrap/>
            <w:vAlign w:val="center"/>
          </w:tcPr>
          <w:p w14:paraId="5D745FD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247.935</w:t>
            </w:r>
          </w:p>
        </w:tc>
        <w:tc>
          <w:tcPr>
            <w:tcW w:w="369" w:type="pct"/>
            <w:tcBorders>
              <w:bottom w:val="single" w:color="auto" w:sz="12" w:space="0"/>
            </w:tcBorders>
            <w:noWrap/>
            <w:vAlign w:val="center"/>
          </w:tcPr>
          <w:p w14:paraId="548D955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52</w:t>
            </w:r>
          </w:p>
        </w:tc>
        <w:tc>
          <w:tcPr>
            <w:tcW w:w="426" w:type="pct"/>
            <w:tcBorders>
              <w:bottom w:val="single" w:color="auto" w:sz="12" w:space="0"/>
            </w:tcBorders>
            <w:noWrap/>
            <w:vAlign w:val="center"/>
          </w:tcPr>
          <w:p w14:paraId="56A638F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175.514</w:t>
            </w:r>
          </w:p>
        </w:tc>
        <w:tc>
          <w:tcPr>
            <w:tcW w:w="369" w:type="pct"/>
            <w:tcBorders>
              <w:bottom w:val="single" w:color="auto" w:sz="12" w:space="0"/>
            </w:tcBorders>
            <w:noWrap/>
            <w:vAlign w:val="center"/>
          </w:tcPr>
          <w:p w14:paraId="41E33A5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78</w:t>
            </w:r>
          </w:p>
        </w:tc>
        <w:tc>
          <w:tcPr>
            <w:tcW w:w="409" w:type="pct"/>
            <w:tcBorders>
              <w:bottom w:val="single" w:color="auto" w:sz="12" w:space="0"/>
            </w:tcBorders>
            <w:noWrap/>
            <w:vAlign w:val="center"/>
          </w:tcPr>
          <w:p w14:paraId="4541C55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140.397</w:t>
            </w:r>
          </w:p>
        </w:tc>
        <w:tc>
          <w:tcPr>
            <w:tcW w:w="369" w:type="pct"/>
            <w:tcBorders>
              <w:bottom w:val="single" w:color="auto" w:sz="12" w:space="0"/>
            </w:tcBorders>
            <w:noWrap/>
            <w:vAlign w:val="center"/>
          </w:tcPr>
          <w:p w14:paraId="073C7B1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104</w:t>
            </w:r>
          </w:p>
        </w:tc>
        <w:tc>
          <w:tcPr>
            <w:tcW w:w="407" w:type="pct"/>
            <w:tcBorders>
              <w:bottom w:val="single" w:color="auto" w:sz="12" w:space="0"/>
            </w:tcBorders>
            <w:noWrap/>
            <w:vAlign w:val="center"/>
          </w:tcPr>
          <w:p w14:paraId="364BDF9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119.011</w:t>
            </w:r>
          </w:p>
        </w:tc>
        <w:tc>
          <w:tcPr>
            <w:tcW w:w="231" w:type="pct"/>
            <w:tcBorders>
              <w:bottom w:val="single" w:color="auto" w:sz="12" w:space="0"/>
            </w:tcBorders>
            <w:noWrap/>
            <w:vAlign w:val="center"/>
          </w:tcPr>
          <w:p w14:paraId="17CCF4A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130</w:t>
            </w:r>
          </w:p>
        </w:tc>
        <w:tc>
          <w:tcPr>
            <w:tcW w:w="403" w:type="pct"/>
            <w:tcBorders>
              <w:bottom w:val="single" w:color="auto" w:sz="12" w:space="0"/>
            </w:tcBorders>
            <w:noWrap/>
            <w:vAlign w:val="center"/>
          </w:tcPr>
          <w:p w14:paraId="2CD273E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104.371</w:t>
            </w:r>
          </w:p>
        </w:tc>
        <w:tc>
          <w:tcPr>
            <w:tcW w:w="230" w:type="pct"/>
            <w:tcBorders>
              <w:bottom w:val="single" w:color="auto" w:sz="12" w:space="0"/>
            </w:tcBorders>
            <w:noWrap/>
            <w:vAlign w:val="center"/>
          </w:tcPr>
          <w:p w14:paraId="20B41D9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156</w:t>
            </w:r>
          </w:p>
        </w:tc>
        <w:tc>
          <w:tcPr>
            <w:tcW w:w="403" w:type="pct"/>
            <w:tcBorders>
              <w:bottom w:val="single" w:color="auto" w:sz="12" w:space="0"/>
            </w:tcBorders>
            <w:noWrap/>
            <w:vAlign w:val="center"/>
          </w:tcPr>
          <w:p w14:paraId="38E0BD3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93.602</w:t>
            </w:r>
          </w:p>
        </w:tc>
        <w:tc>
          <w:tcPr>
            <w:tcW w:w="230" w:type="pct"/>
            <w:tcBorders>
              <w:bottom w:val="single" w:color="auto" w:sz="12" w:space="0"/>
            </w:tcBorders>
            <w:noWrap/>
            <w:vAlign w:val="center"/>
          </w:tcPr>
          <w:p w14:paraId="20C7D52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182</w:t>
            </w:r>
          </w:p>
        </w:tc>
        <w:tc>
          <w:tcPr>
            <w:tcW w:w="357" w:type="pct"/>
            <w:tcBorders>
              <w:bottom w:val="single" w:color="auto" w:sz="12" w:space="0"/>
            </w:tcBorders>
            <w:noWrap/>
            <w:vAlign w:val="center"/>
          </w:tcPr>
          <w:p w14:paraId="2D4806E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85.285</w:t>
            </w:r>
          </w:p>
        </w:tc>
      </w:tr>
    </w:tbl>
    <w:p w14:paraId="4B96F6A7">
      <w:pPr>
        <w:rPr>
          <w:rFonts w:ascii="Times New Roman" w:hAnsi="Times New Roman" w:eastAsia="仿宋_GB2312" w:cs="Times New Roman"/>
          <w:b/>
          <w:bCs/>
          <w:color w:val="auto"/>
        </w:rPr>
      </w:pPr>
      <w:r>
        <w:rPr>
          <w:rFonts w:ascii="Times New Roman" w:hAnsi="Times New Roman" w:eastAsia="仿宋_GB2312" w:cs="Times New Roman"/>
          <w:b/>
          <w:bCs/>
          <w:color w:val="auto"/>
        </w:rPr>
        <w:br w:type="page"/>
      </w:r>
    </w:p>
    <w:p w14:paraId="79813523">
      <w:pPr>
        <w:spacing w:before="174" w:line="230" w:lineRule="auto"/>
        <w:jc w:val="center"/>
        <w:rPr>
          <w:rFonts w:ascii="宋体" w:hAnsi="宋体" w:eastAsia="宋体" w:cs="Times New Roman"/>
          <w:b/>
          <w:bCs/>
          <w:color w:val="auto"/>
          <w:sz w:val="24"/>
          <w:szCs w:val="24"/>
        </w:rPr>
      </w:pPr>
      <w:r>
        <w:rPr>
          <w:rFonts w:ascii="宋体" w:hAnsi="宋体" w:eastAsia="宋体" w:cs="Times New Roman"/>
          <w:b/>
          <w:bCs/>
          <w:color w:val="auto"/>
          <w:sz w:val="24"/>
          <w:szCs w:val="24"/>
        </w:rPr>
        <w:t xml:space="preserve">附表2-6 </w:t>
      </w:r>
      <w:bookmarkStart w:id="6" w:name="_Hlk227158779"/>
      <w:r>
        <w:rPr>
          <w:rFonts w:ascii="宋体" w:hAnsi="宋体" w:eastAsia="宋体" w:cs="Times New Roman"/>
          <w:b/>
          <w:bCs/>
          <w:color w:val="auto"/>
          <w:sz w:val="24"/>
          <w:szCs w:val="24"/>
        </w:rPr>
        <w:t>马龙</w:t>
      </w:r>
      <w:bookmarkEnd w:id="6"/>
      <w:r>
        <w:rPr>
          <w:rFonts w:ascii="宋体" w:hAnsi="宋体" w:eastAsia="宋体" w:cs="Times New Roman"/>
          <w:b/>
          <w:bCs/>
          <w:color w:val="auto"/>
          <w:sz w:val="24"/>
          <w:szCs w:val="24"/>
        </w:rPr>
        <w:t>站30年重现期暴雨强度查算表</w:t>
      </w:r>
    </w:p>
    <w:tbl>
      <w:tblPr>
        <w:tblStyle w:val="53"/>
        <w:tblW w:w="5390" w:type="pct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4"/>
        <w:gridCol w:w="1274"/>
        <w:gridCol w:w="1105"/>
        <w:gridCol w:w="1275"/>
        <w:gridCol w:w="1105"/>
        <w:gridCol w:w="1224"/>
        <w:gridCol w:w="1105"/>
        <w:gridCol w:w="1218"/>
        <w:gridCol w:w="692"/>
        <w:gridCol w:w="1207"/>
        <w:gridCol w:w="689"/>
        <w:gridCol w:w="1207"/>
        <w:gridCol w:w="692"/>
        <w:gridCol w:w="1066"/>
      </w:tblGrid>
      <w:tr w14:paraId="43026A0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144" w:type="pct"/>
            <w:gridSpan w:val="8"/>
            <w:tcBorders>
              <w:top w:val="single" w:color="auto" w:sz="12" w:space="0"/>
            </w:tcBorders>
            <w:noWrap/>
            <w:vAlign w:val="center"/>
          </w:tcPr>
          <w:p w14:paraId="6CE0831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马龙站      P=30年         t 单位：分钟；   q 单位：升/秒/公顷</w:t>
            </w:r>
          </w:p>
        </w:tc>
        <w:tc>
          <w:tcPr>
            <w:tcW w:w="231" w:type="pct"/>
            <w:tcBorders>
              <w:top w:val="single" w:color="auto" w:sz="12" w:space="0"/>
            </w:tcBorders>
            <w:noWrap/>
            <w:vAlign w:val="center"/>
          </w:tcPr>
          <w:p w14:paraId="7C10E6A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403" w:type="pct"/>
            <w:tcBorders>
              <w:top w:val="single" w:color="auto" w:sz="12" w:space="0"/>
            </w:tcBorders>
            <w:noWrap/>
            <w:vAlign w:val="center"/>
          </w:tcPr>
          <w:p w14:paraId="2F6EBAB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30" w:type="pct"/>
            <w:tcBorders>
              <w:top w:val="single" w:color="auto" w:sz="12" w:space="0"/>
            </w:tcBorders>
            <w:noWrap/>
            <w:vAlign w:val="center"/>
          </w:tcPr>
          <w:p w14:paraId="45FEC58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403" w:type="pct"/>
            <w:tcBorders>
              <w:top w:val="single" w:color="auto" w:sz="12" w:space="0"/>
            </w:tcBorders>
            <w:noWrap/>
            <w:vAlign w:val="center"/>
          </w:tcPr>
          <w:p w14:paraId="59ED3A0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31" w:type="pct"/>
            <w:tcBorders>
              <w:top w:val="single" w:color="auto" w:sz="12" w:space="0"/>
            </w:tcBorders>
            <w:noWrap/>
            <w:vAlign w:val="center"/>
          </w:tcPr>
          <w:p w14:paraId="7CD7811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356" w:type="pct"/>
            <w:tcBorders>
              <w:top w:val="single" w:color="auto" w:sz="12" w:space="0"/>
            </w:tcBorders>
            <w:noWrap/>
            <w:vAlign w:val="center"/>
          </w:tcPr>
          <w:p w14:paraId="7280672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</w:p>
        </w:tc>
      </w:tr>
      <w:tr w14:paraId="0C35359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9" w:type="pct"/>
            <w:tcBorders>
              <w:bottom w:val="single" w:color="000000" w:sz="12" w:space="0"/>
            </w:tcBorders>
            <w:noWrap/>
            <w:vAlign w:val="center"/>
          </w:tcPr>
          <w:p w14:paraId="4EAAA28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t</w:t>
            </w:r>
          </w:p>
        </w:tc>
        <w:tc>
          <w:tcPr>
            <w:tcW w:w="426" w:type="pct"/>
            <w:tcBorders>
              <w:bottom w:val="single" w:color="000000" w:sz="12" w:space="0"/>
            </w:tcBorders>
            <w:noWrap/>
            <w:vAlign w:val="center"/>
          </w:tcPr>
          <w:p w14:paraId="0329E4E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q</w:t>
            </w:r>
          </w:p>
        </w:tc>
        <w:tc>
          <w:tcPr>
            <w:tcW w:w="369" w:type="pct"/>
            <w:tcBorders>
              <w:bottom w:val="single" w:color="000000" w:sz="12" w:space="0"/>
            </w:tcBorders>
            <w:noWrap/>
            <w:vAlign w:val="center"/>
          </w:tcPr>
          <w:p w14:paraId="793FD6F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t</w:t>
            </w:r>
          </w:p>
        </w:tc>
        <w:tc>
          <w:tcPr>
            <w:tcW w:w="426" w:type="pct"/>
            <w:tcBorders>
              <w:bottom w:val="single" w:color="000000" w:sz="12" w:space="0"/>
            </w:tcBorders>
            <w:noWrap/>
            <w:vAlign w:val="center"/>
          </w:tcPr>
          <w:p w14:paraId="2126F2D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q</w:t>
            </w:r>
          </w:p>
        </w:tc>
        <w:tc>
          <w:tcPr>
            <w:tcW w:w="369" w:type="pct"/>
            <w:tcBorders>
              <w:bottom w:val="single" w:color="000000" w:sz="12" w:space="0"/>
            </w:tcBorders>
            <w:noWrap/>
            <w:vAlign w:val="center"/>
          </w:tcPr>
          <w:p w14:paraId="6E3FE21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t</w:t>
            </w:r>
          </w:p>
        </w:tc>
        <w:tc>
          <w:tcPr>
            <w:tcW w:w="409" w:type="pct"/>
            <w:tcBorders>
              <w:bottom w:val="single" w:color="000000" w:sz="12" w:space="0"/>
            </w:tcBorders>
            <w:noWrap/>
            <w:vAlign w:val="center"/>
          </w:tcPr>
          <w:p w14:paraId="23D2B74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q</w:t>
            </w:r>
          </w:p>
        </w:tc>
        <w:tc>
          <w:tcPr>
            <w:tcW w:w="369" w:type="pct"/>
            <w:tcBorders>
              <w:bottom w:val="single" w:color="000000" w:sz="12" w:space="0"/>
            </w:tcBorders>
            <w:noWrap/>
            <w:vAlign w:val="center"/>
          </w:tcPr>
          <w:p w14:paraId="65CEB82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t</w:t>
            </w:r>
          </w:p>
        </w:tc>
        <w:tc>
          <w:tcPr>
            <w:tcW w:w="404" w:type="pct"/>
            <w:tcBorders>
              <w:bottom w:val="single" w:color="000000" w:sz="12" w:space="0"/>
            </w:tcBorders>
            <w:noWrap/>
            <w:vAlign w:val="center"/>
          </w:tcPr>
          <w:p w14:paraId="467B65F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q</w:t>
            </w:r>
          </w:p>
        </w:tc>
        <w:tc>
          <w:tcPr>
            <w:tcW w:w="231" w:type="pct"/>
            <w:tcBorders>
              <w:bottom w:val="single" w:color="000000" w:sz="12" w:space="0"/>
            </w:tcBorders>
            <w:noWrap/>
            <w:vAlign w:val="center"/>
          </w:tcPr>
          <w:p w14:paraId="07039E9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t</w:t>
            </w:r>
          </w:p>
        </w:tc>
        <w:tc>
          <w:tcPr>
            <w:tcW w:w="403" w:type="pct"/>
            <w:tcBorders>
              <w:bottom w:val="single" w:color="000000" w:sz="12" w:space="0"/>
            </w:tcBorders>
            <w:noWrap/>
            <w:vAlign w:val="center"/>
          </w:tcPr>
          <w:p w14:paraId="30E86D0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q</w:t>
            </w:r>
          </w:p>
        </w:tc>
        <w:tc>
          <w:tcPr>
            <w:tcW w:w="230" w:type="pct"/>
            <w:tcBorders>
              <w:bottom w:val="single" w:color="000000" w:sz="12" w:space="0"/>
            </w:tcBorders>
            <w:noWrap/>
            <w:vAlign w:val="center"/>
          </w:tcPr>
          <w:p w14:paraId="5FABCC1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t</w:t>
            </w:r>
          </w:p>
        </w:tc>
        <w:tc>
          <w:tcPr>
            <w:tcW w:w="403" w:type="pct"/>
            <w:tcBorders>
              <w:bottom w:val="single" w:color="000000" w:sz="12" w:space="0"/>
            </w:tcBorders>
            <w:noWrap/>
            <w:vAlign w:val="center"/>
          </w:tcPr>
          <w:p w14:paraId="5CC21FD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q</w:t>
            </w:r>
          </w:p>
        </w:tc>
        <w:tc>
          <w:tcPr>
            <w:tcW w:w="231" w:type="pct"/>
            <w:tcBorders>
              <w:bottom w:val="single" w:color="000000" w:sz="12" w:space="0"/>
            </w:tcBorders>
            <w:noWrap/>
            <w:vAlign w:val="center"/>
          </w:tcPr>
          <w:p w14:paraId="1E4C7AD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t</w:t>
            </w:r>
          </w:p>
        </w:tc>
        <w:tc>
          <w:tcPr>
            <w:tcW w:w="356" w:type="pct"/>
            <w:tcBorders>
              <w:bottom w:val="single" w:color="000000" w:sz="12" w:space="0"/>
            </w:tcBorders>
            <w:noWrap/>
            <w:vAlign w:val="center"/>
          </w:tcPr>
          <w:p w14:paraId="7712182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q</w:t>
            </w:r>
          </w:p>
        </w:tc>
      </w:tr>
      <w:tr w14:paraId="4BD690C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9" w:type="pct"/>
            <w:tcBorders>
              <w:top w:val="single" w:color="000000" w:sz="12" w:space="0"/>
            </w:tcBorders>
            <w:noWrap/>
            <w:vAlign w:val="center"/>
          </w:tcPr>
          <w:p w14:paraId="70547B0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426" w:type="pct"/>
            <w:tcBorders>
              <w:top w:val="single" w:color="000000" w:sz="12" w:space="0"/>
            </w:tcBorders>
            <w:noWrap/>
            <w:vAlign w:val="center"/>
          </w:tcPr>
          <w:p w14:paraId="73FF96D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549.53</w:t>
            </w:r>
          </w:p>
        </w:tc>
        <w:tc>
          <w:tcPr>
            <w:tcW w:w="369" w:type="pct"/>
            <w:tcBorders>
              <w:top w:val="single" w:color="000000" w:sz="12" w:space="0"/>
            </w:tcBorders>
            <w:noWrap/>
            <w:vAlign w:val="center"/>
          </w:tcPr>
          <w:p w14:paraId="2F4AF9B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27</w:t>
            </w:r>
          </w:p>
        </w:tc>
        <w:tc>
          <w:tcPr>
            <w:tcW w:w="426" w:type="pct"/>
            <w:tcBorders>
              <w:top w:val="single" w:color="000000" w:sz="12" w:space="0"/>
            </w:tcBorders>
            <w:noWrap/>
            <w:vAlign w:val="center"/>
          </w:tcPr>
          <w:p w14:paraId="6A5BD20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257.776</w:t>
            </w:r>
          </w:p>
        </w:tc>
        <w:tc>
          <w:tcPr>
            <w:tcW w:w="369" w:type="pct"/>
            <w:tcBorders>
              <w:top w:val="single" w:color="000000" w:sz="12" w:space="0"/>
            </w:tcBorders>
            <w:noWrap/>
            <w:vAlign w:val="center"/>
          </w:tcPr>
          <w:p w14:paraId="5F96295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53</w:t>
            </w:r>
          </w:p>
        </w:tc>
        <w:tc>
          <w:tcPr>
            <w:tcW w:w="409" w:type="pct"/>
            <w:tcBorders>
              <w:top w:val="single" w:color="000000" w:sz="12" w:space="0"/>
            </w:tcBorders>
            <w:noWrap/>
            <w:vAlign w:val="center"/>
          </w:tcPr>
          <w:p w14:paraId="1EBDE38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184.59</w:t>
            </w:r>
          </w:p>
        </w:tc>
        <w:tc>
          <w:tcPr>
            <w:tcW w:w="369" w:type="pct"/>
            <w:tcBorders>
              <w:top w:val="single" w:color="000000" w:sz="12" w:space="0"/>
            </w:tcBorders>
            <w:noWrap/>
            <w:vAlign w:val="center"/>
          </w:tcPr>
          <w:p w14:paraId="75CE667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79</w:t>
            </w:r>
          </w:p>
        </w:tc>
        <w:tc>
          <w:tcPr>
            <w:tcW w:w="404" w:type="pct"/>
            <w:tcBorders>
              <w:top w:val="single" w:color="000000" w:sz="12" w:space="0"/>
            </w:tcBorders>
            <w:noWrap/>
            <w:vAlign w:val="center"/>
          </w:tcPr>
          <w:p w14:paraId="0A3ECF5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148.57</w:t>
            </w:r>
          </w:p>
        </w:tc>
        <w:tc>
          <w:tcPr>
            <w:tcW w:w="231" w:type="pct"/>
            <w:tcBorders>
              <w:top w:val="single" w:color="000000" w:sz="12" w:space="0"/>
            </w:tcBorders>
            <w:noWrap/>
            <w:vAlign w:val="center"/>
          </w:tcPr>
          <w:p w14:paraId="26A3D3F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105</w:t>
            </w:r>
          </w:p>
        </w:tc>
        <w:tc>
          <w:tcPr>
            <w:tcW w:w="403" w:type="pct"/>
            <w:tcBorders>
              <w:top w:val="single" w:color="000000" w:sz="12" w:space="0"/>
            </w:tcBorders>
            <w:noWrap/>
            <w:vAlign w:val="center"/>
          </w:tcPr>
          <w:p w14:paraId="760711B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126.46</w:t>
            </w:r>
          </w:p>
        </w:tc>
        <w:tc>
          <w:tcPr>
            <w:tcW w:w="230" w:type="pct"/>
            <w:tcBorders>
              <w:top w:val="single" w:color="000000" w:sz="12" w:space="0"/>
            </w:tcBorders>
            <w:noWrap/>
            <w:vAlign w:val="center"/>
          </w:tcPr>
          <w:p w14:paraId="083F0CF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131</w:t>
            </w:r>
          </w:p>
        </w:tc>
        <w:tc>
          <w:tcPr>
            <w:tcW w:w="403" w:type="pct"/>
            <w:tcBorders>
              <w:top w:val="single" w:color="000000" w:sz="12" w:space="0"/>
            </w:tcBorders>
            <w:noWrap/>
            <w:vAlign w:val="center"/>
          </w:tcPr>
          <w:p w14:paraId="75E1533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111.245</w:t>
            </w:r>
          </w:p>
        </w:tc>
        <w:tc>
          <w:tcPr>
            <w:tcW w:w="231" w:type="pct"/>
            <w:tcBorders>
              <w:top w:val="single" w:color="000000" w:sz="12" w:space="0"/>
            </w:tcBorders>
            <w:noWrap/>
            <w:vAlign w:val="center"/>
          </w:tcPr>
          <w:p w14:paraId="60417B7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157</w:t>
            </w:r>
          </w:p>
        </w:tc>
        <w:tc>
          <w:tcPr>
            <w:tcW w:w="356" w:type="pct"/>
            <w:tcBorders>
              <w:top w:val="single" w:color="000000" w:sz="12" w:space="0"/>
            </w:tcBorders>
            <w:noWrap/>
            <w:vAlign w:val="center"/>
          </w:tcPr>
          <w:p w14:paraId="4B2B011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100.01</w:t>
            </w:r>
          </w:p>
        </w:tc>
      </w:tr>
      <w:tr w14:paraId="231DCEC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9" w:type="pct"/>
            <w:noWrap/>
            <w:vAlign w:val="center"/>
          </w:tcPr>
          <w:p w14:paraId="017DC51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</w:t>
            </w:r>
          </w:p>
        </w:tc>
        <w:tc>
          <w:tcPr>
            <w:tcW w:w="426" w:type="pct"/>
            <w:noWrap/>
            <w:vAlign w:val="center"/>
          </w:tcPr>
          <w:p w14:paraId="50FEDB2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520.655</w:t>
            </w:r>
          </w:p>
        </w:tc>
        <w:tc>
          <w:tcPr>
            <w:tcW w:w="369" w:type="pct"/>
            <w:noWrap/>
            <w:vAlign w:val="center"/>
          </w:tcPr>
          <w:p w14:paraId="5C2AFC5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28</w:t>
            </w:r>
          </w:p>
        </w:tc>
        <w:tc>
          <w:tcPr>
            <w:tcW w:w="426" w:type="pct"/>
            <w:noWrap/>
            <w:vAlign w:val="center"/>
          </w:tcPr>
          <w:p w14:paraId="781F038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253.503</w:t>
            </w:r>
          </w:p>
        </w:tc>
        <w:tc>
          <w:tcPr>
            <w:tcW w:w="369" w:type="pct"/>
            <w:noWrap/>
            <w:vAlign w:val="center"/>
          </w:tcPr>
          <w:p w14:paraId="58D7F45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54</w:t>
            </w:r>
          </w:p>
        </w:tc>
        <w:tc>
          <w:tcPr>
            <w:tcW w:w="409" w:type="pct"/>
            <w:noWrap/>
            <w:vAlign w:val="center"/>
          </w:tcPr>
          <w:p w14:paraId="6FC494F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182.773</w:t>
            </w:r>
          </w:p>
        </w:tc>
        <w:tc>
          <w:tcPr>
            <w:tcW w:w="369" w:type="pct"/>
            <w:noWrap/>
            <w:vAlign w:val="center"/>
          </w:tcPr>
          <w:p w14:paraId="6394149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80</w:t>
            </w:r>
          </w:p>
        </w:tc>
        <w:tc>
          <w:tcPr>
            <w:tcW w:w="404" w:type="pct"/>
            <w:noWrap/>
            <w:vAlign w:val="center"/>
          </w:tcPr>
          <w:p w14:paraId="42E6895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147.53</w:t>
            </w:r>
          </w:p>
        </w:tc>
        <w:tc>
          <w:tcPr>
            <w:tcW w:w="231" w:type="pct"/>
            <w:noWrap/>
            <w:vAlign w:val="center"/>
          </w:tcPr>
          <w:p w14:paraId="212FE06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106</w:t>
            </w:r>
          </w:p>
        </w:tc>
        <w:tc>
          <w:tcPr>
            <w:tcW w:w="403" w:type="pct"/>
            <w:noWrap/>
            <w:vAlign w:val="center"/>
          </w:tcPr>
          <w:p w14:paraId="44C12E7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125.773</w:t>
            </w:r>
          </w:p>
        </w:tc>
        <w:tc>
          <w:tcPr>
            <w:tcW w:w="230" w:type="pct"/>
            <w:noWrap/>
            <w:vAlign w:val="center"/>
          </w:tcPr>
          <w:p w14:paraId="4220F4B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132</w:t>
            </w:r>
          </w:p>
        </w:tc>
        <w:tc>
          <w:tcPr>
            <w:tcW w:w="403" w:type="pct"/>
            <w:noWrap/>
            <w:vAlign w:val="center"/>
          </w:tcPr>
          <w:p w14:paraId="05589D4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110.751</w:t>
            </w:r>
          </w:p>
        </w:tc>
        <w:tc>
          <w:tcPr>
            <w:tcW w:w="231" w:type="pct"/>
            <w:noWrap/>
            <w:vAlign w:val="center"/>
          </w:tcPr>
          <w:p w14:paraId="3397226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158</w:t>
            </w:r>
          </w:p>
        </w:tc>
        <w:tc>
          <w:tcPr>
            <w:tcW w:w="356" w:type="pct"/>
            <w:noWrap/>
            <w:vAlign w:val="center"/>
          </w:tcPr>
          <w:p w14:paraId="480FD9A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99.635</w:t>
            </w:r>
          </w:p>
        </w:tc>
      </w:tr>
      <w:tr w14:paraId="1B6555D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9" w:type="pct"/>
            <w:noWrap/>
            <w:vAlign w:val="center"/>
          </w:tcPr>
          <w:p w14:paraId="4991C25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</w:t>
            </w:r>
          </w:p>
        </w:tc>
        <w:tc>
          <w:tcPr>
            <w:tcW w:w="426" w:type="pct"/>
            <w:noWrap/>
            <w:vAlign w:val="center"/>
          </w:tcPr>
          <w:p w14:paraId="77D86F1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495.405</w:t>
            </w:r>
          </w:p>
        </w:tc>
        <w:tc>
          <w:tcPr>
            <w:tcW w:w="369" w:type="pct"/>
            <w:noWrap/>
            <w:vAlign w:val="center"/>
          </w:tcPr>
          <w:p w14:paraId="452AEB7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29</w:t>
            </w:r>
          </w:p>
        </w:tc>
        <w:tc>
          <w:tcPr>
            <w:tcW w:w="426" w:type="pct"/>
            <w:noWrap/>
            <w:vAlign w:val="center"/>
          </w:tcPr>
          <w:p w14:paraId="1A984F4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249.408</w:t>
            </w:r>
          </w:p>
        </w:tc>
        <w:tc>
          <w:tcPr>
            <w:tcW w:w="369" w:type="pct"/>
            <w:noWrap/>
            <w:vAlign w:val="center"/>
          </w:tcPr>
          <w:p w14:paraId="602569B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55</w:t>
            </w:r>
          </w:p>
        </w:tc>
        <w:tc>
          <w:tcPr>
            <w:tcW w:w="409" w:type="pct"/>
            <w:noWrap/>
            <w:vAlign w:val="center"/>
          </w:tcPr>
          <w:p w14:paraId="1654BFE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181.002</w:t>
            </w:r>
          </w:p>
        </w:tc>
        <w:tc>
          <w:tcPr>
            <w:tcW w:w="369" w:type="pct"/>
            <w:noWrap/>
            <w:vAlign w:val="center"/>
          </w:tcPr>
          <w:p w14:paraId="4C52225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81</w:t>
            </w:r>
          </w:p>
        </w:tc>
        <w:tc>
          <w:tcPr>
            <w:tcW w:w="404" w:type="pct"/>
            <w:noWrap/>
            <w:vAlign w:val="center"/>
          </w:tcPr>
          <w:p w14:paraId="05FCF46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146.509</w:t>
            </w:r>
          </w:p>
        </w:tc>
        <w:tc>
          <w:tcPr>
            <w:tcW w:w="231" w:type="pct"/>
            <w:noWrap/>
            <w:vAlign w:val="center"/>
          </w:tcPr>
          <w:p w14:paraId="5439944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107</w:t>
            </w:r>
          </w:p>
        </w:tc>
        <w:tc>
          <w:tcPr>
            <w:tcW w:w="403" w:type="pct"/>
            <w:noWrap/>
            <w:vAlign w:val="center"/>
          </w:tcPr>
          <w:p w14:paraId="3FFA0E6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125.096</w:t>
            </w:r>
          </w:p>
        </w:tc>
        <w:tc>
          <w:tcPr>
            <w:tcW w:w="230" w:type="pct"/>
            <w:noWrap/>
            <w:vAlign w:val="center"/>
          </w:tcPr>
          <w:p w14:paraId="77068DF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133</w:t>
            </w:r>
          </w:p>
        </w:tc>
        <w:tc>
          <w:tcPr>
            <w:tcW w:w="403" w:type="pct"/>
            <w:noWrap/>
            <w:vAlign w:val="center"/>
          </w:tcPr>
          <w:p w14:paraId="5181C1D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110.264</w:t>
            </w:r>
          </w:p>
        </w:tc>
        <w:tc>
          <w:tcPr>
            <w:tcW w:w="231" w:type="pct"/>
            <w:noWrap/>
            <w:vAlign w:val="center"/>
          </w:tcPr>
          <w:p w14:paraId="79F6C92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159</w:t>
            </w:r>
          </w:p>
        </w:tc>
        <w:tc>
          <w:tcPr>
            <w:tcW w:w="356" w:type="pct"/>
            <w:noWrap/>
            <w:vAlign w:val="center"/>
          </w:tcPr>
          <w:p w14:paraId="0B8F817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99.264</w:t>
            </w:r>
          </w:p>
        </w:tc>
      </w:tr>
      <w:tr w14:paraId="51C46C5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9" w:type="pct"/>
            <w:noWrap/>
            <w:vAlign w:val="center"/>
          </w:tcPr>
          <w:p w14:paraId="199BF79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  <w:tc>
          <w:tcPr>
            <w:tcW w:w="426" w:type="pct"/>
            <w:noWrap/>
            <w:vAlign w:val="center"/>
          </w:tcPr>
          <w:p w14:paraId="0F775DA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473.097</w:t>
            </w:r>
          </w:p>
        </w:tc>
        <w:tc>
          <w:tcPr>
            <w:tcW w:w="369" w:type="pct"/>
            <w:noWrap/>
            <w:vAlign w:val="center"/>
          </w:tcPr>
          <w:p w14:paraId="7151007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30</w:t>
            </w:r>
          </w:p>
        </w:tc>
        <w:tc>
          <w:tcPr>
            <w:tcW w:w="426" w:type="pct"/>
            <w:noWrap/>
            <w:vAlign w:val="center"/>
          </w:tcPr>
          <w:p w14:paraId="4B8CFBC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245.48</w:t>
            </w:r>
          </w:p>
        </w:tc>
        <w:tc>
          <w:tcPr>
            <w:tcW w:w="369" w:type="pct"/>
            <w:noWrap/>
            <w:vAlign w:val="center"/>
          </w:tcPr>
          <w:p w14:paraId="7AA2D91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56</w:t>
            </w:r>
          </w:p>
        </w:tc>
        <w:tc>
          <w:tcPr>
            <w:tcW w:w="409" w:type="pct"/>
            <w:noWrap/>
            <w:vAlign w:val="center"/>
          </w:tcPr>
          <w:p w14:paraId="546EB66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179.274</w:t>
            </w:r>
          </w:p>
        </w:tc>
        <w:tc>
          <w:tcPr>
            <w:tcW w:w="369" w:type="pct"/>
            <w:noWrap/>
            <w:vAlign w:val="center"/>
          </w:tcPr>
          <w:p w14:paraId="3659254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82</w:t>
            </w:r>
          </w:p>
        </w:tc>
        <w:tc>
          <w:tcPr>
            <w:tcW w:w="404" w:type="pct"/>
            <w:noWrap/>
            <w:vAlign w:val="center"/>
          </w:tcPr>
          <w:p w14:paraId="14F7D8A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145.506</w:t>
            </w:r>
          </w:p>
        </w:tc>
        <w:tc>
          <w:tcPr>
            <w:tcW w:w="231" w:type="pct"/>
            <w:noWrap/>
            <w:vAlign w:val="center"/>
          </w:tcPr>
          <w:p w14:paraId="0340546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108</w:t>
            </w:r>
          </w:p>
        </w:tc>
        <w:tc>
          <w:tcPr>
            <w:tcW w:w="403" w:type="pct"/>
            <w:noWrap/>
            <w:vAlign w:val="center"/>
          </w:tcPr>
          <w:p w14:paraId="55F3521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124.428</w:t>
            </w:r>
          </w:p>
        </w:tc>
        <w:tc>
          <w:tcPr>
            <w:tcW w:w="230" w:type="pct"/>
            <w:noWrap/>
            <w:vAlign w:val="center"/>
          </w:tcPr>
          <w:p w14:paraId="72A1A95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134</w:t>
            </w:r>
          </w:p>
        </w:tc>
        <w:tc>
          <w:tcPr>
            <w:tcW w:w="403" w:type="pct"/>
            <w:noWrap/>
            <w:vAlign w:val="center"/>
          </w:tcPr>
          <w:p w14:paraId="3EEAE6D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109.781</w:t>
            </w:r>
          </w:p>
        </w:tc>
        <w:tc>
          <w:tcPr>
            <w:tcW w:w="231" w:type="pct"/>
            <w:noWrap/>
            <w:vAlign w:val="center"/>
          </w:tcPr>
          <w:p w14:paraId="54A6BDC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160</w:t>
            </w:r>
          </w:p>
        </w:tc>
        <w:tc>
          <w:tcPr>
            <w:tcW w:w="356" w:type="pct"/>
            <w:noWrap/>
            <w:vAlign w:val="center"/>
          </w:tcPr>
          <w:p w14:paraId="1BCAE51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98.896</w:t>
            </w:r>
          </w:p>
        </w:tc>
      </w:tr>
      <w:tr w14:paraId="57EF8B6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9" w:type="pct"/>
            <w:noWrap/>
            <w:vAlign w:val="center"/>
          </w:tcPr>
          <w:p w14:paraId="777E1C0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426" w:type="pct"/>
            <w:noWrap/>
            <w:vAlign w:val="center"/>
          </w:tcPr>
          <w:p w14:paraId="3C06162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453.216</w:t>
            </w:r>
          </w:p>
        </w:tc>
        <w:tc>
          <w:tcPr>
            <w:tcW w:w="369" w:type="pct"/>
            <w:noWrap/>
            <w:vAlign w:val="center"/>
          </w:tcPr>
          <w:p w14:paraId="508BC4E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31</w:t>
            </w:r>
          </w:p>
        </w:tc>
        <w:tc>
          <w:tcPr>
            <w:tcW w:w="426" w:type="pct"/>
            <w:noWrap/>
            <w:vAlign w:val="center"/>
          </w:tcPr>
          <w:p w14:paraId="1D0CE43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241.708</w:t>
            </w:r>
          </w:p>
        </w:tc>
        <w:tc>
          <w:tcPr>
            <w:tcW w:w="369" w:type="pct"/>
            <w:noWrap/>
            <w:vAlign w:val="center"/>
          </w:tcPr>
          <w:p w14:paraId="129C3B8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57</w:t>
            </w:r>
          </w:p>
        </w:tc>
        <w:tc>
          <w:tcPr>
            <w:tcW w:w="409" w:type="pct"/>
            <w:noWrap/>
            <w:vAlign w:val="center"/>
          </w:tcPr>
          <w:p w14:paraId="0EA51F5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177.589</w:t>
            </w:r>
          </w:p>
        </w:tc>
        <w:tc>
          <w:tcPr>
            <w:tcW w:w="369" w:type="pct"/>
            <w:noWrap/>
            <w:vAlign w:val="center"/>
          </w:tcPr>
          <w:p w14:paraId="6FB0DA6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83</w:t>
            </w:r>
          </w:p>
        </w:tc>
        <w:tc>
          <w:tcPr>
            <w:tcW w:w="404" w:type="pct"/>
            <w:noWrap/>
            <w:vAlign w:val="center"/>
          </w:tcPr>
          <w:p w14:paraId="6EB83E7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144.52</w:t>
            </w:r>
          </w:p>
        </w:tc>
        <w:tc>
          <w:tcPr>
            <w:tcW w:w="231" w:type="pct"/>
            <w:noWrap/>
            <w:vAlign w:val="center"/>
          </w:tcPr>
          <w:p w14:paraId="2D4073C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109</w:t>
            </w:r>
          </w:p>
        </w:tc>
        <w:tc>
          <w:tcPr>
            <w:tcW w:w="403" w:type="pct"/>
            <w:noWrap/>
            <w:vAlign w:val="center"/>
          </w:tcPr>
          <w:p w14:paraId="1CA592F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123.77</w:t>
            </w:r>
          </w:p>
        </w:tc>
        <w:tc>
          <w:tcPr>
            <w:tcW w:w="230" w:type="pct"/>
            <w:noWrap/>
            <w:vAlign w:val="center"/>
          </w:tcPr>
          <w:p w14:paraId="170333F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135</w:t>
            </w:r>
          </w:p>
        </w:tc>
        <w:tc>
          <w:tcPr>
            <w:tcW w:w="403" w:type="pct"/>
            <w:noWrap/>
            <w:vAlign w:val="center"/>
          </w:tcPr>
          <w:p w14:paraId="70ED73B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109.304</w:t>
            </w:r>
          </w:p>
        </w:tc>
        <w:tc>
          <w:tcPr>
            <w:tcW w:w="231" w:type="pct"/>
            <w:noWrap/>
            <w:vAlign w:val="center"/>
          </w:tcPr>
          <w:p w14:paraId="607CAC9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161</w:t>
            </w:r>
          </w:p>
        </w:tc>
        <w:tc>
          <w:tcPr>
            <w:tcW w:w="356" w:type="pct"/>
            <w:noWrap/>
            <w:vAlign w:val="center"/>
          </w:tcPr>
          <w:p w14:paraId="29F5DB6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98.532</w:t>
            </w:r>
          </w:p>
        </w:tc>
      </w:tr>
      <w:tr w14:paraId="5CC0AA5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9" w:type="pct"/>
            <w:noWrap/>
            <w:vAlign w:val="center"/>
          </w:tcPr>
          <w:p w14:paraId="1BC4186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</w:t>
            </w:r>
          </w:p>
        </w:tc>
        <w:tc>
          <w:tcPr>
            <w:tcW w:w="426" w:type="pct"/>
            <w:noWrap/>
            <w:vAlign w:val="center"/>
          </w:tcPr>
          <w:p w14:paraId="4CEA134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435.362</w:t>
            </w:r>
          </w:p>
        </w:tc>
        <w:tc>
          <w:tcPr>
            <w:tcW w:w="369" w:type="pct"/>
            <w:noWrap/>
            <w:vAlign w:val="center"/>
          </w:tcPr>
          <w:p w14:paraId="4AF219B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32</w:t>
            </w:r>
          </w:p>
        </w:tc>
        <w:tc>
          <w:tcPr>
            <w:tcW w:w="426" w:type="pct"/>
            <w:noWrap/>
            <w:vAlign w:val="center"/>
          </w:tcPr>
          <w:p w14:paraId="44D0EDD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238.083</w:t>
            </w:r>
          </w:p>
        </w:tc>
        <w:tc>
          <w:tcPr>
            <w:tcW w:w="369" w:type="pct"/>
            <w:noWrap/>
            <w:vAlign w:val="center"/>
          </w:tcPr>
          <w:p w14:paraId="1E41876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58</w:t>
            </w:r>
          </w:p>
        </w:tc>
        <w:tc>
          <w:tcPr>
            <w:tcW w:w="409" w:type="pct"/>
            <w:noWrap/>
            <w:vAlign w:val="center"/>
          </w:tcPr>
          <w:p w14:paraId="52F477F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175.944</w:t>
            </w:r>
          </w:p>
        </w:tc>
        <w:tc>
          <w:tcPr>
            <w:tcW w:w="369" w:type="pct"/>
            <w:noWrap/>
            <w:vAlign w:val="center"/>
          </w:tcPr>
          <w:p w14:paraId="07AC5BF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84</w:t>
            </w:r>
          </w:p>
        </w:tc>
        <w:tc>
          <w:tcPr>
            <w:tcW w:w="404" w:type="pct"/>
            <w:noWrap/>
            <w:vAlign w:val="center"/>
          </w:tcPr>
          <w:p w14:paraId="7A50BC8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143.552</w:t>
            </w:r>
          </w:p>
        </w:tc>
        <w:tc>
          <w:tcPr>
            <w:tcW w:w="231" w:type="pct"/>
            <w:noWrap/>
            <w:vAlign w:val="center"/>
          </w:tcPr>
          <w:p w14:paraId="065DE19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110</w:t>
            </w:r>
          </w:p>
        </w:tc>
        <w:tc>
          <w:tcPr>
            <w:tcW w:w="403" w:type="pct"/>
            <w:noWrap/>
            <w:vAlign w:val="center"/>
          </w:tcPr>
          <w:p w14:paraId="5AA4F1A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123.12</w:t>
            </w:r>
          </w:p>
        </w:tc>
        <w:tc>
          <w:tcPr>
            <w:tcW w:w="230" w:type="pct"/>
            <w:noWrap/>
            <w:vAlign w:val="center"/>
          </w:tcPr>
          <w:p w14:paraId="04D7F85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136</w:t>
            </w:r>
          </w:p>
        </w:tc>
        <w:tc>
          <w:tcPr>
            <w:tcW w:w="403" w:type="pct"/>
            <w:noWrap/>
            <w:vAlign w:val="center"/>
          </w:tcPr>
          <w:p w14:paraId="6C5F564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108.833</w:t>
            </w:r>
          </w:p>
        </w:tc>
        <w:tc>
          <w:tcPr>
            <w:tcW w:w="231" w:type="pct"/>
            <w:noWrap/>
            <w:vAlign w:val="center"/>
          </w:tcPr>
          <w:p w14:paraId="207CF95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162</w:t>
            </w:r>
          </w:p>
        </w:tc>
        <w:tc>
          <w:tcPr>
            <w:tcW w:w="356" w:type="pct"/>
            <w:noWrap/>
            <w:vAlign w:val="center"/>
          </w:tcPr>
          <w:p w14:paraId="7576770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98.171</w:t>
            </w:r>
          </w:p>
        </w:tc>
      </w:tr>
      <w:tr w14:paraId="6C02E1D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9" w:type="pct"/>
            <w:noWrap/>
            <w:vAlign w:val="center"/>
          </w:tcPr>
          <w:p w14:paraId="6652EBE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</w:t>
            </w:r>
          </w:p>
        </w:tc>
        <w:tc>
          <w:tcPr>
            <w:tcW w:w="426" w:type="pct"/>
            <w:noWrap/>
            <w:vAlign w:val="center"/>
          </w:tcPr>
          <w:p w14:paraId="1631984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419.221</w:t>
            </w:r>
          </w:p>
        </w:tc>
        <w:tc>
          <w:tcPr>
            <w:tcW w:w="369" w:type="pct"/>
            <w:noWrap/>
            <w:vAlign w:val="center"/>
          </w:tcPr>
          <w:p w14:paraId="07AC741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33</w:t>
            </w:r>
          </w:p>
        </w:tc>
        <w:tc>
          <w:tcPr>
            <w:tcW w:w="426" w:type="pct"/>
            <w:noWrap/>
            <w:vAlign w:val="center"/>
          </w:tcPr>
          <w:p w14:paraId="7DEED0C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234.595</w:t>
            </w:r>
          </w:p>
        </w:tc>
        <w:tc>
          <w:tcPr>
            <w:tcW w:w="369" w:type="pct"/>
            <w:noWrap/>
            <w:vAlign w:val="center"/>
          </w:tcPr>
          <w:p w14:paraId="4DCC392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59</w:t>
            </w:r>
          </w:p>
        </w:tc>
        <w:tc>
          <w:tcPr>
            <w:tcW w:w="409" w:type="pct"/>
            <w:noWrap/>
            <w:vAlign w:val="center"/>
          </w:tcPr>
          <w:p w14:paraId="2EB8BB4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174.338</w:t>
            </w:r>
          </w:p>
        </w:tc>
        <w:tc>
          <w:tcPr>
            <w:tcW w:w="369" w:type="pct"/>
            <w:noWrap/>
            <w:vAlign w:val="center"/>
          </w:tcPr>
          <w:p w14:paraId="7FF531C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85</w:t>
            </w:r>
          </w:p>
        </w:tc>
        <w:tc>
          <w:tcPr>
            <w:tcW w:w="404" w:type="pct"/>
            <w:noWrap/>
            <w:vAlign w:val="center"/>
          </w:tcPr>
          <w:p w14:paraId="7C84DA0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142.6</w:t>
            </w:r>
          </w:p>
        </w:tc>
        <w:tc>
          <w:tcPr>
            <w:tcW w:w="231" w:type="pct"/>
            <w:noWrap/>
            <w:vAlign w:val="center"/>
          </w:tcPr>
          <w:p w14:paraId="0FADBDF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111</w:t>
            </w:r>
          </w:p>
        </w:tc>
        <w:tc>
          <w:tcPr>
            <w:tcW w:w="403" w:type="pct"/>
            <w:noWrap/>
            <w:vAlign w:val="center"/>
          </w:tcPr>
          <w:p w14:paraId="175DDB8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122.479</w:t>
            </w:r>
          </w:p>
        </w:tc>
        <w:tc>
          <w:tcPr>
            <w:tcW w:w="230" w:type="pct"/>
            <w:noWrap/>
            <w:vAlign w:val="center"/>
          </w:tcPr>
          <w:p w14:paraId="06BC0E0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137</w:t>
            </w:r>
          </w:p>
        </w:tc>
        <w:tc>
          <w:tcPr>
            <w:tcW w:w="403" w:type="pct"/>
            <w:noWrap/>
            <w:vAlign w:val="center"/>
          </w:tcPr>
          <w:p w14:paraId="77740F8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108.367</w:t>
            </w:r>
          </w:p>
        </w:tc>
        <w:tc>
          <w:tcPr>
            <w:tcW w:w="231" w:type="pct"/>
            <w:noWrap/>
            <w:vAlign w:val="center"/>
          </w:tcPr>
          <w:p w14:paraId="3A84326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163</w:t>
            </w:r>
          </w:p>
        </w:tc>
        <w:tc>
          <w:tcPr>
            <w:tcW w:w="356" w:type="pct"/>
            <w:noWrap/>
            <w:vAlign w:val="center"/>
          </w:tcPr>
          <w:p w14:paraId="7C8DEE7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97.814</w:t>
            </w:r>
          </w:p>
        </w:tc>
      </w:tr>
      <w:tr w14:paraId="6DEC9AD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9" w:type="pct"/>
            <w:noWrap/>
            <w:vAlign w:val="center"/>
          </w:tcPr>
          <w:p w14:paraId="459DCF9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</w:t>
            </w:r>
          </w:p>
        </w:tc>
        <w:tc>
          <w:tcPr>
            <w:tcW w:w="426" w:type="pct"/>
            <w:noWrap/>
            <w:vAlign w:val="center"/>
          </w:tcPr>
          <w:p w14:paraId="5231A46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404.543</w:t>
            </w:r>
          </w:p>
        </w:tc>
        <w:tc>
          <w:tcPr>
            <w:tcW w:w="369" w:type="pct"/>
            <w:noWrap/>
            <w:vAlign w:val="center"/>
          </w:tcPr>
          <w:p w14:paraId="557CE75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34</w:t>
            </w:r>
          </w:p>
        </w:tc>
        <w:tc>
          <w:tcPr>
            <w:tcW w:w="426" w:type="pct"/>
            <w:noWrap/>
            <w:vAlign w:val="center"/>
          </w:tcPr>
          <w:p w14:paraId="33C50D3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231.236</w:t>
            </w:r>
          </w:p>
        </w:tc>
        <w:tc>
          <w:tcPr>
            <w:tcW w:w="369" w:type="pct"/>
            <w:noWrap/>
            <w:vAlign w:val="center"/>
          </w:tcPr>
          <w:p w14:paraId="2997D6E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409" w:type="pct"/>
            <w:noWrap/>
            <w:vAlign w:val="center"/>
          </w:tcPr>
          <w:p w14:paraId="411D694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172.769</w:t>
            </w:r>
          </w:p>
        </w:tc>
        <w:tc>
          <w:tcPr>
            <w:tcW w:w="369" w:type="pct"/>
            <w:noWrap/>
            <w:vAlign w:val="center"/>
          </w:tcPr>
          <w:p w14:paraId="205C126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86</w:t>
            </w:r>
          </w:p>
        </w:tc>
        <w:tc>
          <w:tcPr>
            <w:tcW w:w="404" w:type="pct"/>
            <w:noWrap/>
            <w:vAlign w:val="center"/>
          </w:tcPr>
          <w:p w14:paraId="073A8B7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141.665</w:t>
            </w:r>
          </w:p>
        </w:tc>
        <w:tc>
          <w:tcPr>
            <w:tcW w:w="231" w:type="pct"/>
            <w:noWrap/>
            <w:vAlign w:val="center"/>
          </w:tcPr>
          <w:p w14:paraId="6C05988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112</w:t>
            </w:r>
          </w:p>
        </w:tc>
        <w:tc>
          <w:tcPr>
            <w:tcW w:w="403" w:type="pct"/>
            <w:noWrap/>
            <w:vAlign w:val="center"/>
          </w:tcPr>
          <w:p w14:paraId="2DB9E27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121.847</w:t>
            </w:r>
          </w:p>
        </w:tc>
        <w:tc>
          <w:tcPr>
            <w:tcW w:w="230" w:type="pct"/>
            <w:noWrap/>
            <w:vAlign w:val="center"/>
          </w:tcPr>
          <w:p w14:paraId="4F30C9B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138</w:t>
            </w:r>
          </w:p>
        </w:tc>
        <w:tc>
          <w:tcPr>
            <w:tcW w:w="403" w:type="pct"/>
            <w:noWrap/>
            <w:vAlign w:val="center"/>
          </w:tcPr>
          <w:p w14:paraId="1DB741F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107.905</w:t>
            </w:r>
          </w:p>
        </w:tc>
        <w:tc>
          <w:tcPr>
            <w:tcW w:w="231" w:type="pct"/>
            <w:noWrap/>
            <w:vAlign w:val="center"/>
          </w:tcPr>
          <w:p w14:paraId="1A6A0AA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164</w:t>
            </w:r>
          </w:p>
        </w:tc>
        <w:tc>
          <w:tcPr>
            <w:tcW w:w="356" w:type="pct"/>
            <w:noWrap/>
            <w:vAlign w:val="center"/>
          </w:tcPr>
          <w:p w14:paraId="712685E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97.46</w:t>
            </w:r>
          </w:p>
        </w:tc>
      </w:tr>
      <w:tr w14:paraId="4F3D475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9" w:type="pct"/>
            <w:noWrap/>
            <w:vAlign w:val="center"/>
          </w:tcPr>
          <w:p w14:paraId="28FDA19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</w:t>
            </w:r>
          </w:p>
        </w:tc>
        <w:tc>
          <w:tcPr>
            <w:tcW w:w="426" w:type="pct"/>
            <w:noWrap/>
            <w:vAlign w:val="center"/>
          </w:tcPr>
          <w:p w14:paraId="252D1C9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391.125</w:t>
            </w:r>
          </w:p>
        </w:tc>
        <w:tc>
          <w:tcPr>
            <w:tcW w:w="369" w:type="pct"/>
            <w:noWrap/>
            <w:vAlign w:val="center"/>
          </w:tcPr>
          <w:p w14:paraId="4EAD79B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35</w:t>
            </w:r>
          </w:p>
        </w:tc>
        <w:tc>
          <w:tcPr>
            <w:tcW w:w="426" w:type="pct"/>
            <w:noWrap/>
            <w:vAlign w:val="center"/>
          </w:tcPr>
          <w:p w14:paraId="7022F3D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227.999</w:t>
            </w:r>
          </w:p>
        </w:tc>
        <w:tc>
          <w:tcPr>
            <w:tcW w:w="369" w:type="pct"/>
            <w:noWrap/>
            <w:vAlign w:val="center"/>
          </w:tcPr>
          <w:p w14:paraId="07F145D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61</w:t>
            </w:r>
          </w:p>
        </w:tc>
        <w:tc>
          <w:tcPr>
            <w:tcW w:w="409" w:type="pct"/>
            <w:noWrap/>
            <w:vAlign w:val="center"/>
          </w:tcPr>
          <w:p w14:paraId="4E110E9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171.236</w:t>
            </w:r>
          </w:p>
        </w:tc>
        <w:tc>
          <w:tcPr>
            <w:tcW w:w="369" w:type="pct"/>
            <w:noWrap/>
            <w:vAlign w:val="center"/>
          </w:tcPr>
          <w:p w14:paraId="7F6892C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87</w:t>
            </w:r>
          </w:p>
        </w:tc>
        <w:tc>
          <w:tcPr>
            <w:tcW w:w="404" w:type="pct"/>
            <w:noWrap/>
            <w:vAlign w:val="center"/>
          </w:tcPr>
          <w:p w14:paraId="69D3249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140.745</w:t>
            </w:r>
          </w:p>
        </w:tc>
        <w:tc>
          <w:tcPr>
            <w:tcW w:w="231" w:type="pct"/>
            <w:noWrap/>
            <w:vAlign w:val="center"/>
          </w:tcPr>
          <w:p w14:paraId="6430C33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113</w:t>
            </w:r>
          </w:p>
        </w:tc>
        <w:tc>
          <w:tcPr>
            <w:tcW w:w="403" w:type="pct"/>
            <w:noWrap/>
            <w:vAlign w:val="center"/>
          </w:tcPr>
          <w:p w14:paraId="3DBF3FC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121.223</w:t>
            </w:r>
          </w:p>
        </w:tc>
        <w:tc>
          <w:tcPr>
            <w:tcW w:w="230" w:type="pct"/>
            <w:noWrap/>
            <w:vAlign w:val="center"/>
          </w:tcPr>
          <w:p w14:paraId="6CFE5A6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139</w:t>
            </w:r>
          </w:p>
        </w:tc>
        <w:tc>
          <w:tcPr>
            <w:tcW w:w="403" w:type="pct"/>
            <w:noWrap/>
            <w:vAlign w:val="center"/>
          </w:tcPr>
          <w:p w14:paraId="74DE381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107.449</w:t>
            </w:r>
          </w:p>
        </w:tc>
        <w:tc>
          <w:tcPr>
            <w:tcW w:w="231" w:type="pct"/>
            <w:noWrap/>
            <w:vAlign w:val="center"/>
          </w:tcPr>
          <w:p w14:paraId="0C19D5B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165</w:t>
            </w:r>
          </w:p>
        </w:tc>
        <w:tc>
          <w:tcPr>
            <w:tcW w:w="356" w:type="pct"/>
            <w:noWrap/>
            <w:vAlign w:val="center"/>
          </w:tcPr>
          <w:p w14:paraId="5627C85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97.109</w:t>
            </w:r>
          </w:p>
        </w:tc>
      </w:tr>
      <w:tr w14:paraId="2839964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9" w:type="pct"/>
            <w:noWrap/>
            <w:vAlign w:val="center"/>
          </w:tcPr>
          <w:p w14:paraId="7CE67BA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426" w:type="pct"/>
            <w:noWrap/>
            <w:vAlign w:val="center"/>
          </w:tcPr>
          <w:p w14:paraId="312234C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378.801</w:t>
            </w:r>
          </w:p>
        </w:tc>
        <w:tc>
          <w:tcPr>
            <w:tcW w:w="369" w:type="pct"/>
            <w:noWrap/>
            <w:vAlign w:val="center"/>
          </w:tcPr>
          <w:p w14:paraId="084F3C8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36</w:t>
            </w:r>
          </w:p>
        </w:tc>
        <w:tc>
          <w:tcPr>
            <w:tcW w:w="426" w:type="pct"/>
            <w:noWrap/>
            <w:vAlign w:val="center"/>
          </w:tcPr>
          <w:p w14:paraId="62D14A5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224.877</w:t>
            </w:r>
          </w:p>
        </w:tc>
        <w:tc>
          <w:tcPr>
            <w:tcW w:w="369" w:type="pct"/>
            <w:noWrap/>
            <w:vAlign w:val="center"/>
          </w:tcPr>
          <w:p w14:paraId="121E339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62</w:t>
            </w:r>
          </w:p>
        </w:tc>
        <w:tc>
          <w:tcPr>
            <w:tcW w:w="409" w:type="pct"/>
            <w:noWrap/>
            <w:vAlign w:val="center"/>
          </w:tcPr>
          <w:p w14:paraId="2BADF9F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169.738</w:t>
            </w:r>
          </w:p>
        </w:tc>
        <w:tc>
          <w:tcPr>
            <w:tcW w:w="369" w:type="pct"/>
            <w:noWrap/>
            <w:vAlign w:val="center"/>
          </w:tcPr>
          <w:p w14:paraId="4C5BC8A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88</w:t>
            </w:r>
          </w:p>
        </w:tc>
        <w:tc>
          <w:tcPr>
            <w:tcW w:w="404" w:type="pct"/>
            <w:noWrap/>
            <w:vAlign w:val="center"/>
          </w:tcPr>
          <w:p w14:paraId="782DB0E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139.84</w:t>
            </w:r>
          </w:p>
        </w:tc>
        <w:tc>
          <w:tcPr>
            <w:tcW w:w="231" w:type="pct"/>
            <w:noWrap/>
            <w:vAlign w:val="center"/>
          </w:tcPr>
          <w:p w14:paraId="0BE80F3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114</w:t>
            </w:r>
          </w:p>
        </w:tc>
        <w:tc>
          <w:tcPr>
            <w:tcW w:w="403" w:type="pct"/>
            <w:noWrap/>
            <w:vAlign w:val="center"/>
          </w:tcPr>
          <w:p w14:paraId="609BA81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120.607</w:t>
            </w:r>
          </w:p>
        </w:tc>
        <w:tc>
          <w:tcPr>
            <w:tcW w:w="230" w:type="pct"/>
            <w:noWrap/>
            <w:vAlign w:val="center"/>
          </w:tcPr>
          <w:p w14:paraId="4E8C334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140</w:t>
            </w:r>
          </w:p>
        </w:tc>
        <w:tc>
          <w:tcPr>
            <w:tcW w:w="403" w:type="pct"/>
            <w:noWrap/>
            <w:vAlign w:val="center"/>
          </w:tcPr>
          <w:p w14:paraId="7398EC9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106.998</w:t>
            </w:r>
          </w:p>
        </w:tc>
        <w:tc>
          <w:tcPr>
            <w:tcW w:w="231" w:type="pct"/>
            <w:noWrap/>
            <w:vAlign w:val="center"/>
          </w:tcPr>
          <w:p w14:paraId="4CB9FC2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166</w:t>
            </w:r>
          </w:p>
        </w:tc>
        <w:tc>
          <w:tcPr>
            <w:tcW w:w="356" w:type="pct"/>
            <w:noWrap/>
            <w:vAlign w:val="center"/>
          </w:tcPr>
          <w:p w14:paraId="160A67B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96.762</w:t>
            </w:r>
          </w:p>
        </w:tc>
      </w:tr>
      <w:tr w14:paraId="63F879A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9" w:type="pct"/>
            <w:noWrap/>
            <w:vAlign w:val="center"/>
          </w:tcPr>
          <w:p w14:paraId="4446B72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</w:t>
            </w:r>
          </w:p>
        </w:tc>
        <w:tc>
          <w:tcPr>
            <w:tcW w:w="426" w:type="pct"/>
            <w:noWrap/>
            <w:vAlign w:val="center"/>
          </w:tcPr>
          <w:p w14:paraId="67ECFDB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367.434</w:t>
            </w:r>
          </w:p>
        </w:tc>
        <w:tc>
          <w:tcPr>
            <w:tcW w:w="369" w:type="pct"/>
            <w:noWrap/>
            <w:vAlign w:val="center"/>
          </w:tcPr>
          <w:p w14:paraId="09CEA90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37</w:t>
            </w:r>
          </w:p>
        </w:tc>
        <w:tc>
          <w:tcPr>
            <w:tcW w:w="426" w:type="pct"/>
            <w:noWrap/>
            <w:vAlign w:val="center"/>
          </w:tcPr>
          <w:p w14:paraId="58365C6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221.863</w:t>
            </w:r>
          </w:p>
        </w:tc>
        <w:tc>
          <w:tcPr>
            <w:tcW w:w="369" w:type="pct"/>
            <w:noWrap/>
            <w:vAlign w:val="center"/>
          </w:tcPr>
          <w:p w14:paraId="3884FCB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63</w:t>
            </w:r>
          </w:p>
        </w:tc>
        <w:tc>
          <w:tcPr>
            <w:tcW w:w="409" w:type="pct"/>
            <w:noWrap/>
            <w:vAlign w:val="center"/>
          </w:tcPr>
          <w:p w14:paraId="60DF017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168.274</w:t>
            </w:r>
          </w:p>
        </w:tc>
        <w:tc>
          <w:tcPr>
            <w:tcW w:w="369" w:type="pct"/>
            <w:noWrap/>
            <w:vAlign w:val="center"/>
          </w:tcPr>
          <w:p w14:paraId="66492DE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89</w:t>
            </w:r>
          </w:p>
        </w:tc>
        <w:tc>
          <w:tcPr>
            <w:tcW w:w="404" w:type="pct"/>
            <w:noWrap/>
            <w:vAlign w:val="center"/>
          </w:tcPr>
          <w:p w14:paraId="20726BF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138.951</w:t>
            </w:r>
          </w:p>
        </w:tc>
        <w:tc>
          <w:tcPr>
            <w:tcW w:w="231" w:type="pct"/>
            <w:noWrap/>
            <w:vAlign w:val="center"/>
          </w:tcPr>
          <w:p w14:paraId="60A5421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115</w:t>
            </w:r>
          </w:p>
        </w:tc>
        <w:tc>
          <w:tcPr>
            <w:tcW w:w="403" w:type="pct"/>
            <w:noWrap/>
            <w:vAlign w:val="center"/>
          </w:tcPr>
          <w:p w14:paraId="3EE5584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120</w:t>
            </w:r>
          </w:p>
        </w:tc>
        <w:tc>
          <w:tcPr>
            <w:tcW w:w="230" w:type="pct"/>
            <w:noWrap/>
            <w:vAlign w:val="center"/>
          </w:tcPr>
          <w:p w14:paraId="7F777EA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141</w:t>
            </w:r>
          </w:p>
        </w:tc>
        <w:tc>
          <w:tcPr>
            <w:tcW w:w="403" w:type="pct"/>
            <w:noWrap/>
            <w:vAlign w:val="center"/>
          </w:tcPr>
          <w:p w14:paraId="264343C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106.552</w:t>
            </w:r>
          </w:p>
        </w:tc>
        <w:tc>
          <w:tcPr>
            <w:tcW w:w="231" w:type="pct"/>
            <w:noWrap/>
            <w:vAlign w:val="center"/>
          </w:tcPr>
          <w:p w14:paraId="7D8C2B9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167</w:t>
            </w:r>
          </w:p>
        </w:tc>
        <w:tc>
          <w:tcPr>
            <w:tcW w:w="356" w:type="pct"/>
            <w:noWrap/>
            <w:vAlign w:val="center"/>
          </w:tcPr>
          <w:p w14:paraId="05713B3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96.417</w:t>
            </w:r>
          </w:p>
        </w:tc>
      </w:tr>
      <w:tr w14:paraId="398DAD4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9" w:type="pct"/>
            <w:noWrap/>
            <w:vAlign w:val="center"/>
          </w:tcPr>
          <w:p w14:paraId="4E60C88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</w:t>
            </w:r>
          </w:p>
        </w:tc>
        <w:tc>
          <w:tcPr>
            <w:tcW w:w="426" w:type="pct"/>
            <w:noWrap/>
            <w:vAlign w:val="center"/>
          </w:tcPr>
          <w:p w14:paraId="71F8AA7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356.91</w:t>
            </w:r>
          </w:p>
        </w:tc>
        <w:tc>
          <w:tcPr>
            <w:tcW w:w="369" w:type="pct"/>
            <w:noWrap/>
            <w:vAlign w:val="center"/>
          </w:tcPr>
          <w:p w14:paraId="6BB1955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38</w:t>
            </w:r>
          </w:p>
        </w:tc>
        <w:tc>
          <w:tcPr>
            <w:tcW w:w="426" w:type="pct"/>
            <w:noWrap/>
            <w:vAlign w:val="center"/>
          </w:tcPr>
          <w:p w14:paraId="16BBF8B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218.952</w:t>
            </w:r>
          </w:p>
        </w:tc>
        <w:tc>
          <w:tcPr>
            <w:tcW w:w="369" w:type="pct"/>
            <w:noWrap/>
            <w:vAlign w:val="center"/>
          </w:tcPr>
          <w:p w14:paraId="4441358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64</w:t>
            </w:r>
          </w:p>
        </w:tc>
        <w:tc>
          <w:tcPr>
            <w:tcW w:w="409" w:type="pct"/>
            <w:noWrap/>
            <w:vAlign w:val="center"/>
          </w:tcPr>
          <w:p w14:paraId="14B087D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166.842</w:t>
            </w:r>
          </w:p>
        </w:tc>
        <w:tc>
          <w:tcPr>
            <w:tcW w:w="369" w:type="pct"/>
            <w:noWrap/>
            <w:vAlign w:val="center"/>
          </w:tcPr>
          <w:p w14:paraId="535720B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90</w:t>
            </w:r>
          </w:p>
        </w:tc>
        <w:tc>
          <w:tcPr>
            <w:tcW w:w="404" w:type="pct"/>
            <w:noWrap/>
            <w:vAlign w:val="center"/>
          </w:tcPr>
          <w:p w14:paraId="508FB4E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138.075</w:t>
            </w:r>
          </w:p>
        </w:tc>
        <w:tc>
          <w:tcPr>
            <w:tcW w:w="231" w:type="pct"/>
            <w:noWrap/>
            <w:vAlign w:val="center"/>
          </w:tcPr>
          <w:p w14:paraId="341BA4E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116</w:t>
            </w:r>
          </w:p>
        </w:tc>
        <w:tc>
          <w:tcPr>
            <w:tcW w:w="403" w:type="pct"/>
            <w:noWrap/>
            <w:vAlign w:val="center"/>
          </w:tcPr>
          <w:p w14:paraId="239251D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119.4</w:t>
            </w:r>
          </w:p>
        </w:tc>
        <w:tc>
          <w:tcPr>
            <w:tcW w:w="230" w:type="pct"/>
            <w:noWrap/>
            <w:vAlign w:val="center"/>
          </w:tcPr>
          <w:p w14:paraId="3F598A3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142</w:t>
            </w:r>
          </w:p>
        </w:tc>
        <w:tc>
          <w:tcPr>
            <w:tcW w:w="403" w:type="pct"/>
            <w:noWrap/>
            <w:vAlign w:val="center"/>
          </w:tcPr>
          <w:p w14:paraId="6918C1F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106.11</w:t>
            </w:r>
          </w:p>
        </w:tc>
        <w:tc>
          <w:tcPr>
            <w:tcW w:w="231" w:type="pct"/>
            <w:noWrap/>
            <w:vAlign w:val="center"/>
          </w:tcPr>
          <w:p w14:paraId="75D5F3F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168</w:t>
            </w:r>
          </w:p>
        </w:tc>
        <w:tc>
          <w:tcPr>
            <w:tcW w:w="356" w:type="pct"/>
            <w:noWrap/>
            <w:vAlign w:val="center"/>
          </w:tcPr>
          <w:p w14:paraId="2BFD901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96.076</w:t>
            </w:r>
          </w:p>
        </w:tc>
      </w:tr>
      <w:tr w14:paraId="5239DE5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9" w:type="pct"/>
            <w:noWrap/>
            <w:vAlign w:val="center"/>
          </w:tcPr>
          <w:p w14:paraId="0B3D5E5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</w:t>
            </w:r>
          </w:p>
        </w:tc>
        <w:tc>
          <w:tcPr>
            <w:tcW w:w="426" w:type="pct"/>
            <w:noWrap/>
            <w:vAlign w:val="center"/>
          </w:tcPr>
          <w:p w14:paraId="4C59693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347.132</w:t>
            </w:r>
          </w:p>
        </w:tc>
        <w:tc>
          <w:tcPr>
            <w:tcW w:w="369" w:type="pct"/>
            <w:noWrap/>
            <w:vAlign w:val="center"/>
          </w:tcPr>
          <w:p w14:paraId="1D25C6C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39</w:t>
            </w:r>
          </w:p>
        </w:tc>
        <w:tc>
          <w:tcPr>
            <w:tcW w:w="426" w:type="pct"/>
            <w:noWrap/>
            <w:vAlign w:val="center"/>
          </w:tcPr>
          <w:p w14:paraId="4D48C1A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216.137</w:t>
            </w:r>
          </w:p>
        </w:tc>
        <w:tc>
          <w:tcPr>
            <w:tcW w:w="369" w:type="pct"/>
            <w:noWrap/>
            <w:vAlign w:val="center"/>
          </w:tcPr>
          <w:p w14:paraId="7B39DDF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65</w:t>
            </w:r>
          </w:p>
        </w:tc>
        <w:tc>
          <w:tcPr>
            <w:tcW w:w="409" w:type="pct"/>
            <w:noWrap/>
            <w:vAlign w:val="center"/>
          </w:tcPr>
          <w:p w14:paraId="76050C5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165.44</w:t>
            </w:r>
          </w:p>
        </w:tc>
        <w:tc>
          <w:tcPr>
            <w:tcW w:w="369" w:type="pct"/>
            <w:noWrap/>
            <w:vAlign w:val="center"/>
          </w:tcPr>
          <w:p w14:paraId="3AB76E0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91</w:t>
            </w:r>
          </w:p>
        </w:tc>
        <w:tc>
          <w:tcPr>
            <w:tcW w:w="404" w:type="pct"/>
            <w:noWrap/>
            <w:vAlign w:val="center"/>
          </w:tcPr>
          <w:p w14:paraId="2A05B9B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137.214</w:t>
            </w:r>
          </w:p>
        </w:tc>
        <w:tc>
          <w:tcPr>
            <w:tcW w:w="231" w:type="pct"/>
            <w:noWrap/>
            <w:vAlign w:val="center"/>
          </w:tcPr>
          <w:p w14:paraId="38B2AF3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117</w:t>
            </w:r>
          </w:p>
        </w:tc>
        <w:tc>
          <w:tcPr>
            <w:tcW w:w="403" w:type="pct"/>
            <w:noWrap/>
            <w:vAlign w:val="center"/>
          </w:tcPr>
          <w:p w14:paraId="39F9D0D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118.808</w:t>
            </w:r>
          </w:p>
        </w:tc>
        <w:tc>
          <w:tcPr>
            <w:tcW w:w="230" w:type="pct"/>
            <w:noWrap/>
            <w:vAlign w:val="center"/>
          </w:tcPr>
          <w:p w14:paraId="3FCD907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143</w:t>
            </w:r>
          </w:p>
        </w:tc>
        <w:tc>
          <w:tcPr>
            <w:tcW w:w="403" w:type="pct"/>
            <w:noWrap/>
            <w:vAlign w:val="center"/>
          </w:tcPr>
          <w:p w14:paraId="4C2CD0B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105.674</w:t>
            </w:r>
          </w:p>
        </w:tc>
        <w:tc>
          <w:tcPr>
            <w:tcW w:w="231" w:type="pct"/>
            <w:noWrap/>
            <w:vAlign w:val="center"/>
          </w:tcPr>
          <w:p w14:paraId="6E4FFD5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169</w:t>
            </w:r>
          </w:p>
        </w:tc>
        <w:tc>
          <w:tcPr>
            <w:tcW w:w="356" w:type="pct"/>
            <w:noWrap/>
            <w:vAlign w:val="center"/>
          </w:tcPr>
          <w:p w14:paraId="0DB7761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95.738</w:t>
            </w:r>
          </w:p>
        </w:tc>
      </w:tr>
      <w:tr w14:paraId="7F98DEF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9" w:type="pct"/>
            <w:noWrap/>
            <w:vAlign w:val="center"/>
          </w:tcPr>
          <w:p w14:paraId="111494B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</w:t>
            </w:r>
          </w:p>
        </w:tc>
        <w:tc>
          <w:tcPr>
            <w:tcW w:w="426" w:type="pct"/>
            <w:noWrap/>
            <w:vAlign w:val="center"/>
          </w:tcPr>
          <w:p w14:paraId="5D99FEC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338.018</w:t>
            </w:r>
          </w:p>
        </w:tc>
        <w:tc>
          <w:tcPr>
            <w:tcW w:w="369" w:type="pct"/>
            <w:noWrap/>
            <w:vAlign w:val="center"/>
          </w:tcPr>
          <w:p w14:paraId="77D0116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40</w:t>
            </w:r>
          </w:p>
        </w:tc>
        <w:tc>
          <w:tcPr>
            <w:tcW w:w="426" w:type="pct"/>
            <w:noWrap/>
            <w:vAlign w:val="center"/>
          </w:tcPr>
          <w:p w14:paraId="04377E1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213.414</w:t>
            </w:r>
          </w:p>
        </w:tc>
        <w:tc>
          <w:tcPr>
            <w:tcW w:w="369" w:type="pct"/>
            <w:noWrap/>
            <w:vAlign w:val="center"/>
          </w:tcPr>
          <w:p w14:paraId="5FED400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66</w:t>
            </w:r>
          </w:p>
        </w:tc>
        <w:tc>
          <w:tcPr>
            <w:tcW w:w="409" w:type="pct"/>
            <w:noWrap/>
            <w:vAlign w:val="center"/>
          </w:tcPr>
          <w:p w14:paraId="2BBF0AB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164.069</w:t>
            </w:r>
          </w:p>
        </w:tc>
        <w:tc>
          <w:tcPr>
            <w:tcW w:w="369" w:type="pct"/>
            <w:noWrap/>
            <w:vAlign w:val="center"/>
          </w:tcPr>
          <w:p w14:paraId="5B09E53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92</w:t>
            </w:r>
          </w:p>
        </w:tc>
        <w:tc>
          <w:tcPr>
            <w:tcW w:w="404" w:type="pct"/>
            <w:noWrap/>
            <w:vAlign w:val="center"/>
          </w:tcPr>
          <w:p w14:paraId="25AB62A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136.367</w:t>
            </w:r>
          </w:p>
        </w:tc>
        <w:tc>
          <w:tcPr>
            <w:tcW w:w="231" w:type="pct"/>
            <w:noWrap/>
            <w:vAlign w:val="center"/>
          </w:tcPr>
          <w:p w14:paraId="3AF5255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118</w:t>
            </w:r>
          </w:p>
        </w:tc>
        <w:tc>
          <w:tcPr>
            <w:tcW w:w="403" w:type="pct"/>
            <w:noWrap/>
            <w:vAlign w:val="center"/>
          </w:tcPr>
          <w:p w14:paraId="69A6780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118.223</w:t>
            </w:r>
          </w:p>
        </w:tc>
        <w:tc>
          <w:tcPr>
            <w:tcW w:w="230" w:type="pct"/>
            <w:noWrap/>
            <w:vAlign w:val="center"/>
          </w:tcPr>
          <w:p w14:paraId="3257CDA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144</w:t>
            </w:r>
          </w:p>
        </w:tc>
        <w:tc>
          <w:tcPr>
            <w:tcW w:w="403" w:type="pct"/>
            <w:noWrap/>
            <w:vAlign w:val="center"/>
          </w:tcPr>
          <w:p w14:paraId="6D797E7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105.241</w:t>
            </w:r>
          </w:p>
        </w:tc>
        <w:tc>
          <w:tcPr>
            <w:tcW w:w="231" w:type="pct"/>
            <w:noWrap/>
            <w:vAlign w:val="center"/>
          </w:tcPr>
          <w:p w14:paraId="68F4C22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170</w:t>
            </w:r>
          </w:p>
        </w:tc>
        <w:tc>
          <w:tcPr>
            <w:tcW w:w="356" w:type="pct"/>
            <w:noWrap/>
            <w:vAlign w:val="center"/>
          </w:tcPr>
          <w:p w14:paraId="10C8BA1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95.403</w:t>
            </w:r>
          </w:p>
        </w:tc>
      </w:tr>
      <w:tr w14:paraId="55AE0CF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9" w:type="pct"/>
            <w:noWrap/>
            <w:vAlign w:val="center"/>
          </w:tcPr>
          <w:p w14:paraId="26AEDAA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</w:t>
            </w:r>
          </w:p>
        </w:tc>
        <w:tc>
          <w:tcPr>
            <w:tcW w:w="426" w:type="pct"/>
            <w:noWrap/>
            <w:vAlign w:val="center"/>
          </w:tcPr>
          <w:p w14:paraId="1D06738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329.499</w:t>
            </w:r>
          </w:p>
        </w:tc>
        <w:tc>
          <w:tcPr>
            <w:tcW w:w="369" w:type="pct"/>
            <w:noWrap/>
            <w:vAlign w:val="center"/>
          </w:tcPr>
          <w:p w14:paraId="1B8A295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41</w:t>
            </w:r>
          </w:p>
        </w:tc>
        <w:tc>
          <w:tcPr>
            <w:tcW w:w="426" w:type="pct"/>
            <w:noWrap/>
            <w:vAlign w:val="center"/>
          </w:tcPr>
          <w:p w14:paraId="1E6052F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210.778</w:t>
            </w:r>
          </w:p>
        </w:tc>
        <w:tc>
          <w:tcPr>
            <w:tcW w:w="369" w:type="pct"/>
            <w:noWrap/>
            <w:vAlign w:val="center"/>
          </w:tcPr>
          <w:p w14:paraId="705B59D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67</w:t>
            </w:r>
          </w:p>
        </w:tc>
        <w:tc>
          <w:tcPr>
            <w:tcW w:w="409" w:type="pct"/>
            <w:noWrap/>
            <w:vAlign w:val="center"/>
          </w:tcPr>
          <w:p w14:paraId="7B9383D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162.727</w:t>
            </w:r>
          </w:p>
        </w:tc>
        <w:tc>
          <w:tcPr>
            <w:tcW w:w="369" w:type="pct"/>
            <w:noWrap/>
            <w:vAlign w:val="center"/>
          </w:tcPr>
          <w:p w14:paraId="6534F7F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93</w:t>
            </w:r>
          </w:p>
        </w:tc>
        <w:tc>
          <w:tcPr>
            <w:tcW w:w="404" w:type="pct"/>
            <w:noWrap/>
            <w:vAlign w:val="center"/>
          </w:tcPr>
          <w:p w14:paraId="3C198F2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135.533</w:t>
            </w:r>
          </w:p>
        </w:tc>
        <w:tc>
          <w:tcPr>
            <w:tcW w:w="231" w:type="pct"/>
            <w:noWrap/>
            <w:vAlign w:val="center"/>
          </w:tcPr>
          <w:p w14:paraId="3B94BB0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119</w:t>
            </w:r>
          </w:p>
        </w:tc>
        <w:tc>
          <w:tcPr>
            <w:tcW w:w="403" w:type="pct"/>
            <w:noWrap/>
            <w:vAlign w:val="center"/>
          </w:tcPr>
          <w:p w14:paraId="53D7034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117.646</w:t>
            </w:r>
          </w:p>
        </w:tc>
        <w:tc>
          <w:tcPr>
            <w:tcW w:w="230" w:type="pct"/>
            <w:noWrap/>
            <w:vAlign w:val="center"/>
          </w:tcPr>
          <w:p w14:paraId="7AA5CCE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145</w:t>
            </w:r>
          </w:p>
        </w:tc>
        <w:tc>
          <w:tcPr>
            <w:tcW w:w="403" w:type="pct"/>
            <w:noWrap/>
            <w:vAlign w:val="center"/>
          </w:tcPr>
          <w:p w14:paraId="45B29B6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104.814</w:t>
            </w:r>
          </w:p>
        </w:tc>
        <w:tc>
          <w:tcPr>
            <w:tcW w:w="231" w:type="pct"/>
            <w:noWrap/>
            <w:vAlign w:val="center"/>
          </w:tcPr>
          <w:p w14:paraId="70007E0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171</w:t>
            </w:r>
          </w:p>
        </w:tc>
        <w:tc>
          <w:tcPr>
            <w:tcW w:w="356" w:type="pct"/>
            <w:noWrap/>
            <w:vAlign w:val="center"/>
          </w:tcPr>
          <w:p w14:paraId="5DEFDAE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95.071</w:t>
            </w:r>
          </w:p>
        </w:tc>
      </w:tr>
      <w:tr w14:paraId="199C8FA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9" w:type="pct"/>
            <w:noWrap/>
            <w:vAlign w:val="center"/>
          </w:tcPr>
          <w:p w14:paraId="11341DE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</w:t>
            </w:r>
          </w:p>
        </w:tc>
        <w:tc>
          <w:tcPr>
            <w:tcW w:w="426" w:type="pct"/>
            <w:noWrap/>
            <w:vAlign w:val="center"/>
          </w:tcPr>
          <w:p w14:paraId="176CB76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321.514</w:t>
            </w:r>
          </w:p>
        </w:tc>
        <w:tc>
          <w:tcPr>
            <w:tcW w:w="369" w:type="pct"/>
            <w:noWrap/>
            <w:vAlign w:val="center"/>
          </w:tcPr>
          <w:p w14:paraId="40C5E8D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42</w:t>
            </w:r>
          </w:p>
        </w:tc>
        <w:tc>
          <w:tcPr>
            <w:tcW w:w="426" w:type="pct"/>
            <w:noWrap/>
            <w:vAlign w:val="center"/>
          </w:tcPr>
          <w:p w14:paraId="0382D0A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208.225</w:t>
            </w:r>
          </w:p>
        </w:tc>
        <w:tc>
          <w:tcPr>
            <w:tcW w:w="369" w:type="pct"/>
            <w:noWrap/>
            <w:vAlign w:val="center"/>
          </w:tcPr>
          <w:p w14:paraId="4C8A9DB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68</w:t>
            </w:r>
          </w:p>
        </w:tc>
        <w:tc>
          <w:tcPr>
            <w:tcW w:w="409" w:type="pct"/>
            <w:noWrap/>
            <w:vAlign w:val="center"/>
          </w:tcPr>
          <w:p w14:paraId="7CD208B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161.413</w:t>
            </w:r>
          </w:p>
        </w:tc>
        <w:tc>
          <w:tcPr>
            <w:tcW w:w="369" w:type="pct"/>
            <w:noWrap/>
            <w:vAlign w:val="center"/>
          </w:tcPr>
          <w:p w14:paraId="20A44E8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94</w:t>
            </w:r>
          </w:p>
        </w:tc>
        <w:tc>
          <w:tcPr>
            <w:tcW w:w="404" w:type="pct"/>
            <w:noWrap/>
            <w:vAlign w:val="center"/>
          </w:tcPr>
          <w:p w14:paraId="5A64B3C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134.712</w:t>
            </w:r>
          </w:p>
        </w:tc>
        <w:tc>
          <w:tcPr>
            <w:tcW w:w="231" w:type="pct"/>
            <w:noWrap/>
            <w:vAlign w:val="center"/>
          </w:tcPr>
          <w:p w14:paraId="6450EDD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120</w:t>
            </w:r>
          </w:p>
        </w:tc>
        <w:tc>
          <w:tcPr>
            <w:tcW w:w="403" w:type="pct"/>
            <w:noWrap/>
            <w:vAlign w:val="center"/>
          </w:tcPr>
          <w:p w14:paraId="0FC1658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117.076</w:t>
            </w:r>
          </w:p>
        </w:tc>
        <w:tc>
          <w:tcPr>
            <w:tcW w:w="230" w:type="pct"/>
            <w:noWrap/>
            <w:vAlign w:val="center"/>
          </w:tcPr>
          <w:p w14:paraId="0961327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146</w:t>
            </w:r>
          </w:p>
        </w:tc>
        <w:tc>
          <w:tcPr>
            <w:tcW w:w="403" w:type="pct"/>
            <w:noWrap/>
            <w:vAlign w:val="center"/>
          </w:tcPr>
          <w:p w14:paraId="70D9656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104.391</w:t>
            </w:r>
          </w:p>
        </w:tc>
        <w:tc>
          <w:tcPr>
            <w:tcW w:w="231" w:type="pct"/>
            <w:noWrap/>
            <w:vAlign w:val="center"/>
          </w:tcPr>
          <w:p w14:paraId="5F1320E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172</w:t>
            </w:r>
          </w:p>
        </w:tc>
        <w:tc>
          <w:tcPr>
            <w:tcW w:w="356" w:type="pct"/>
            <w:noWrap/>
            <w:vAlign w:val="center"/>
          </w:tcPr>
          <w:p w14:paraId="7BE19EF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94.742</w:t>
            </w:r>
          </w:p>
        </w:tc>
      </w:tr>
      <w:tr w14:paraId="005A0A2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9" w:type="pct"/>
            <w:noWrap/>
            <w:vAlign w:val="center"/>
          </w:tcPr>
          <w:p w14:paraId="263EA69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</w:t>
            </w:r>
          </w:p>
        </w:tc>
        <w:tc>
          <w:tcPr>
            <w:tcW w:w="426" w:type="pct"/>
            <w:noWrap/>
            <w:vAlign w:val="center"/>
          </w:tcPr>
          <w:p w14:paraId="4C89FB4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314.011</w:t>
            </w:r>
          </w:p>
        </w:tc>
        <w:tc>
          <w:tcPr>
            <w:tcW w:w="369" w:type="pct"/>
            <w:noWrap/>
            <w:vAlign w:val="center"/>
          </w:tcPr>
          <w:p w14:paraId="64796F0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43</w:t>
            </w:r>
          </w:p>
        </w:tc>
        <w:tc>
          <w:tcPr>
            <w:tcW w:w="426" w:type="pct"/>
            <w:noWrap/>
            <w:vAlign w:val="center"/>
          </w:tcPr>
          <w:p w14:paraId="21A5BED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205.75</w:t>
            </w:r>
          </w:p>
        </w:tc>
        <w:tc>
          <w:tcPr>
            <w:tcW w:w="369" w:type="pct"/>
            <w:noWrap/>
            <w:vAlign w:val="center"/>
          </w:tcPr>
          <w:p w14:paraId="6E96AFF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69</w:t>
            </w:r>
          </w:p>
        </w:tc>
        <w:tc>
          <w:tcPr>
            <w:tcW w:w="409" w:type="pct"/>
            <w:noWrap/>
            <w:vAlign w:val="center"/>
          </w:tcPr>
          <w:p w14:paraId="25E8A41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160.126</w:t>
            </w:r>
          </w:p>
        </w:tc>
        <w:tc>
          <w:tcPr>
            <w:tcW w:w="369" w:type="pct"/>
            <w:noWrap/>
            <w:vAlign w:val="center"/>
          </w:tcPr>
          <w:p w14:paraId="68EBE3C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95</w:t>
            </w:r>
          </w:p>
        </w:tc>
        <w:tc>
          <w:tcPr>
            <w:tcW w:w="404" w:type="pct"/>
            <w:noWrap/>
            <w:vAlign w:val="center"/>
          </w:tcPr>
          <w:p w14:paraId="3C8EA9A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133.904</w:t>
            </w:r>
          </w:p>
        </w:tc>
        <w:tc>
          <w:tcPr>
            <w:tcW w:w="231" w:type="pct"/>
            <w:noWrap/>
            <w:vAlign w:val="center"/>
          </w:tcPr>
          <w:p w14:paraId="480E58E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121</w:t>
            </w:r>
          </w:p>
        </w:tc>
        <w:tc>
          <w:tcPr>
            <w:tcW w:w="403" w:type="pct"/>
            <w:noWrap/>
            <w:vAlign w:val="center"/>
          </w:tcPr>
          <w:p w14:paraId="6974B64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116.513</w:t>
            </w:r>
          </w:p>
        </w:tc>
        <w:tc>
          <w:tcPr>
            <w:tcW w:w="230" w:type="pct"/>
            <w:noWrap/>
            <w:vAlign w:val="center"/>
          </w:tcPr>
          <w:p w14:paraId="3D82D73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147</w:t>
            </w:r>
          </w:p>
        </w:tc>
        <w:tc>
          <w:tcPr>
            <w:tcW w:w="403" w:type="pct"/>
            <w:noWrap/>
            <w:vAlign w:val="center"/>
          </w:tcPr>
          <w:p w14:paraId="5F87C6C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103.972</w:t>
            </w:r>
          </w:p>
        </w:tc>
        <w:tc>
          <w:tcPr>
            <w:tcW w:w="231" w:type="pct"/>
            <w:noWrap/>
            <w:vAlign w:val="center"/>
          </w:tcPr>
          <w:p w14:paraId="76E2948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173</w:t>
            </w:r>
          </w:p>
        </w:tc>
        <w:tc>
          <w:tcPr>
            <w:tcW w:w="356" w:type="pct"/>
            <w:noWrap/>
            <w:vAlign w:val="center"/>
          </w:tcPr>
          <w:p w14:paraId="6D696BD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94.416</w:t>
            </w:r>
          </w:p>
        </w:tc>
      </w:tr>
      <w:tr w14:paraId="12793E7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9" w:type="pct"/>
            <w:noWrap/>
            <w:vAlign w:val="center"/>
          </w:tcPr>
          <w:p w14:paraId="1944D3F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</w:t>
            </w:r>
          </w:p>
        </w:tc>
        <w:tc>
          <w:tcPr>
            <w:tcW w:w="426" w:type="pct"/>
            <w:noWrap/>
            <w:vAlign w:val="center"/>
          </w:tcPr>
          <w:p w14:paraId="0085458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306.945</w:t>
            </w:r>
          </w:p>
        </w:tc>
        <w:tc>
          <w:tcPr>
            <w:tcW w:w="369" w:type="pct"/>
            <w:noWrap/>
            <w:vAlign w:val="center"/>
          </w:tcPr>
          <w:p w14:paraId="13C8881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44</w:t>
            </w:r>
          </w:p>
        </w:tc>
        <w:tc>
          <w:tcPr>
            <w:tcW w:w="426" w:type="pct"/>
            <w:noWrap/>
            <w:vAlign w:val="center"/>
          </w:tcPr>
          <w:p w14:paraId="0F18B92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203.35</w:t>
            </w:r>
          </w:p>
        </w:tc>
        <w:tc>
          <w:tcPr>
            <w:tcW w:w="369" w:type="pct"/>
            <w:noWrap/>
            <w:vAlign w:val="center"/>
          </w:tcPr>
          <w:p w14:paraId="4284789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70</w:t>
            </w:r>
          </w:p>
        </w:tc>
        <w:tc>
          <w:tcPr>
            <w:tcW w:w="409" w:type="pct"/>
            <w:noWrap/>
            <w:vAlign w:val="center"/>
          </w:tcPr>
          <w:p w14:paraId="6F13E61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158.865</w:t>
            </w:r>
          </w:p>
        </w:tc>
        <w:tc>
          <w:tcPr>
            <w:tcW w:w="369" w:type="pct"/>
            <w:noWrap/>
            <w:vAlign w:val="center"/>
          </w:tcPr>
          <w:p w14:paraId="696EB37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96</w:t>
            </w:r>
          </w:p>
        </w:tc>
        <w:tc>
          <w:tcPr>
            <w:tcW w:w="404" w:type="pct"/>
            <w:noWrap/>
            <w:vAlign w:val="center"/>
          </w:tcPr>
          <w:p w14:paraId="56E764D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133.109</w:t>
            </w:r>
          </w:p>
        </w:tc>
        <w:tc>
          <w:tcPr>
            <w:tcW w:w="231" w:type="pct"/>
            <w:noWrap/>
            <w:vAlign w:val="center"/>
          </w:tcPr>
          <w:p w14:paraId="0614AE6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122</w:t>
            </w:r>
          </w:p>
        </w:tc>
        <w:tc>
          <w:tcPr>
            <w:tcW w:w="403" w:type="pct"/>
            <w:noWrap/>
            <w:vAlign w:val="center"/>
          </w:tcPr>
          <w:p w14:paraId="6273698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115.957</w:t>
            </w:r>
          </w:p>
        </w:tc>
        <w:tc>
          <w:tcPr>
            <w:tcW w:w="230" w:type="pct"/>
            <w:noWrap/>
            <w:vAlign w:val="center"/>
          </w:tcPr>
          <w:p w14:paraId="00A43E2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148</w:t>
            </w:r>
          </w:p>
        </w:tc>
        <w:tc>
          <w:tcPr>
            <w:tcW w:w="403" w:type="pct"/>
            <w:noWrap/>
            <w:vAlign w:val="center"/>
          </w:tcPr>
          <w:p w14:paraId="37F13D6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103.557</w:t>
            </w:r>
          </w:p>
        </w:tc>
        <w:tc>
          <w:tcPr>
            <w:tcW w:w="231" w:type="pct"/>
            <w:noWrap/>
            <w:vAlign w:val="center"/>
          </w:tcPr>
          <w:p w14:paraId="3CCD6D1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174</w:t>
            </w:r>
          </w:p>
        </w:tc>
        <w:tc>
          <w:tcPr>
            <w:tcW w:w="356" w:type="pct"/>
            <w:noWrap/>
            <w:vAlign w:val="center"/>
          </w:tcPr>
          <w:p w14:paraId="2FDED40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94.093</w:t>
            </w:r>
          </w:p>
        </w:tc>
      </w:tr>
      <w:tr w14:paraId="43509E9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9" w:type="pct"/>
            <w:noWrap/>
            <w:vAlign w:val="center"/>
          </w:tcPr>
          <w:p w14:paraId="505DB22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19</w:t>
            </w:r>
          </w:p>
        </w:tc>
        <w:tc>
          <w:tcPr>
            <w:tcW w:w="426" w:type="pct"/>
            <w:noWrap/>
            <w:vAlign w:val="center"/>
          </w:tcPr>
          <w:p w14:paraId="3589072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300.277</w:t>
            </w:r>
          </w:p>
        </w:tc>
        <w:tc>
          <w:tcPr>
            <w:tcW w:w="369" w:type="pct"/>
            <w:noWrap/>
            <w:vAlign w:val="center"/>
          </w:tcPr>
          <w:p w14:paraId="64E3E30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45</w:t>
            </w:r>
          </w:p>
        </w:tc>
        <w:tc>
          <w:tcPr>
            <w:tcW w:w="426" w:type="pct"/>
            <w:noWrap/>
            <w:vAlign w:val="center"/>
          </w:tcPr>
          <w:p w14:paraId="158902B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201.021</w:t>
            </w:r>
          </w:p>
        </w:tc>
        <w:tc>
          <w:tcPr>
            <w:tcW w:w="369" w:type="pct"/>
            <w:noWrap/>
            <w:vAlign w:val="center"/>
          </w:tcPr>
          <w:p w14:paraId="443A26C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71</w:t>
            </w:r>
          </w:p>
        </w:tc>
        <w:tc>
          <w:tcPr>
            <w:tcW w:w="409" w:type="pct"/>
            <w:noWrap/>
            <w:vAlign w:val="center"/>
          </w:tcPr>
          <w:p w14:paraId="05EDB91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157.63</w:t>
            </w:r>
          </w:p>
        </w:tc>
        <w:tc>
          <w:tcPr>
            <w:tcW w:w="369" w:type="pct"/>
            <w:noWrap/>
            <w:vAlign w:val="center"/>
          </w:tcPr>
          <w:p w14:paraId="0BE3892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97</w:t>
            </w:r>
          </w:p>
        </w:tc>
        <w:tc>
          <w:tcPr>
            <w:tcW w:w="404" w:type="pct"/>
            <w:noWrap/>
            <w:vAlign w:val="center"/>
          </w:tcPr>
          <w:p w14:paraId="3312053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132.325</w:t>
            </w:r>
          </w:p>
        </w:tc>
        <w:tc>
          <w:tcPr>
            <w:tcW w:w="231" w:type="pct"/>
            <w:noWrap/>
            <w:vAlign w:val="center"/>
          </w:tcPr>
          <w:p w14:paraId="555F23F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123</w:t>
            </w:r>
          </w:p>
        </w:tc>
        <w:tc>
          <w:tcPr>
            <w:tcW w:w="403" w:type="pct"/>
            <w:noWrap/>
            <w:vAlign w:val="center"/>
          </w:tcPr>
          <w:p w14:paraId="3DF28BE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115.408</w:t>
            </w:r>
          </w:p>
        </w:tc>
        <w:tc>
          <w:tcPr>
            <w:tcW w:w="230" w:type="pct"/>
            <w:noWrap/>
            <w:vAlign w:val="center"/>
          </w:tcPr>
          <w:p w14:paraId="1CEEBF7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149</w:t>
            </w:r>
          </w:p>
        </w:tc>
        <w:tc>
          <w:tcPr>
            <w:tcW w:w="403" w:type="pct"/>
            <w:noWrap/>
            <w:vAlign w:val="center"/>
          </w:tcPr>
          <w:p w14:paraId="0E3507B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103.147</w:t>
            </w:r>
          </w:p>
        </w:tc>
        <w:tc>
          <w:tcPr>
            <w:tcW w:w="231" w:type="pct"/>
            <w:noWrap/>
            <w:vAlign w:val="center"/>
          </w:tcPr>
          <w:p w14:paraId="2374A64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175</w:t>
            </w:r>
          </w:p>
        </w:tc>
        <w:tc>
          <w:tcPr>
            <w:tcW w:w="356" w:type="pct"/>
            <w:noWrap/>
            <w:vAlign w:val="center"/>
          </w:tcPr>
          <w:p w14:paraId="4D1BEC9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93.773</w:t>
            </w:r>
          </w:p>
        </w:tc>
      </w:tr>
      <w:tr w14:paraId="7F1B7CD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9" w:type="pct"/>
            <w:noWrap/>
            <w:vAlign w:val="center"/>
          </w:tcPr>
          <w:p w14:paraId="06E208F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20</w:t>
            </w:r>
          </w:p>
        </w:tc>
        <w:tc>
          <w:tcPr>
            <w:tcW w:w="426" w:type="pct"/>
            <w:noWrap/>
            <w:vAlign w:val="center"/>
          </w:tcPr>
          <w:p w14:paraId="287E9EF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293.97</w:t>
            </w:r>
          </w:p>
        </w:tc>
        <w:tc>
          <w:tcPr>
            <w:tcW w:w="369" w:type="pct"/>
            <w:noWrap/>
            <w:vAlign w:val="center"/>
          </w:tcPr>
          <w:p w14:paraId="1CA5E65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46</w:t>
            </w:r>
          </w:p>
        </w:tc>
        <w:tc>
          <w:tcPr>
            <w:tcW w:w="426" w:type="pct"/>
            <w:noWrap/>
            <w:vAlign w:val="center"/>
          </w:tcPr>
          <w:p w14:paraId="238170D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198.76</w:t>
            </w:r>
          </w:p>
        </w:tc>
        <w:tc>
          <w:tcPr>
            <w:tcW w:w="369" w:type="pct"/>
            <w:noWrap/>
            <w:vAlign w:val="center"/>
          </w:tcPr>
          <w:p w14:paraId="37D1CF0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72</w:t>
            </w:r>
          </w:p>
        </w:tc>
        <w:tc>
          <w:tcPr>
            <w:tcW w:w="409" w:type="pct"/>
            <w:noWrap/>
            <w:vAlign w:val="center"/>
          </w:tcPr>
          <w:p w14:paraId="070015D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156.419</w:t>
            </w:r>
          </w:p>
        </w:tc>
        <w:tc>
          <w:tcPr>
            <w:tcW w:w="369" w:type="pct"/>
            <w:noWrap/>
            <w:vAlign w:val="center"/>
          </w:tcPr>
          <w:p w14:paraId="29537C5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98</w:t>
            </w:r>
          </w:p>
        </w:tc>
        <w:tc>
          <w:tcPr>
            <w:tcW w:w="404" w:type="pct"/>
            <w:noWrap/>
            <w:vAlign w:val="center"/>
          </w:tcPr>
          <w:p w14:paraId="02D663F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131.553</w:t>
            </w:r>
          </w:p>
        </w:tc>
        <w:tc>
          <w:tcPr>
            <w:tcW w:w="231" w:type="pct"/>
            <w:noWrap/>
            <w:vAlign w:val="center"/>
          </w:tcPr>
          <w:p w14:paraId="75C590F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124</w:t>
            </w:r>
          </w:p>
        </w:tc>
        <w:tc>
          <w:tcPr>
            <w:tcW w:w="403" w:type="pct"/>
            <w:noWrap/>
            <w:vAlign w:val="center"/>
          </w:tcPr>
          <w:p w14:paraId="3757EB5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114.865</w:t>
            </w:r>
          </w:p>
        </w:tc>
        <w:tc>
          <w:tcPr>
            <w:tcW w:w="230" w:type="pct"/>
            <w:noWrap/>
            <w:vAlign w:val="center"/>
          </w:tcPr>
          <w:p w14:paraId="42ED3B3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150</w:t>
            </w:r>
          </w:p>
        </w:tc>
        <w:tc>
          <w:tcPr>
            <w:tcW w:w="403" w:type="pct"/>
            <w:noWrap/>
            <w:vAlign w:val="center"/>
          </w:tcPr>
          <w:p w14:paraId="220533B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102.741</w:t>
            </w:r>
          </w:p>
        </w:tc>
        <w:tc>
          <w:tcPr>
            <w:tcW w:w="231" w:type="pct"/>
            <w:noWrap/>
            <w:vAlign w:val="center"/>
          </w:tcPr>
          <w:p w14:paraId="3C9E276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176</w:t>
            </w:r>
          </w:p>
        </w:tc>
        <w:tc>
          <w:tcPr>
            <w:tcW w:w="356" w:type="pct"/>
            <w:noWrap/>
            <w:vAlign w:val="center"/>
          </w:tcPr>
          <w:p w14:paraId="1A59B90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93.455</w:t>
            </w:r>
          </w:p>
        </w:tc>
      </w:tr>
      <w:tr w14:paraId="70385F2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9" w:type="pct"/>
            <w:noWrap/>
            <w:vAlign w:val="center"/>
          </w:tcPr>
          <w:p w14:paraId="5C90E1E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21</w:t>
            </w:r>
          </w:p>
        </w:tc>
        <w:tc>
          <w:tcPr>
            <w:tcW w:w="426" w:type="pct"/>
            <w:noWrap/>
            <w:vAlign w:val="center"/>
          </w:tcPr>
          <w:p w14:paraId="3D38265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287.996</w:t>
            </w:r>
          </w:p>
        </w:tc>
        <w:tc>
          <w:tcPr>
            <w:tcW w:w="369" w:type="pct"/>
            <w:noWrap/>
            <w:vAlign w:val="center"/>
          </w:tcPr>
          <w:p w14:paraId="2E23273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47</w:t>
            </w:r>
          </w:p>
        </w:tc>
        <w:tc>
          <w:tcPr>
            <w:tcW w:w="426" w:type="pct"/>
            <w:noWrap/>
            <w:vAlign w:val="center"/>
          </w:tcPr>
          <w:p w14:paraId="15A3C2B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196.563</w:t>
            </w:r>
          </w:p>
        </w:tc>
        <w:tc>
          <w:tcPr>
            <w:tcW w:w="369" w:type="pct"/>
            <w:noWrap/>
            <w:vAlign w:val="center"/>
          </w:tcPr>
          <w:p w14:paraId="4670E11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73</w:t>
            </w:r>
          </w:p>
        </w:tc>
        <w:tc>
          <w:tcPr>
            <w:tcW w:w="409" w:type="pct"/>
            <w:noWrap/>
            <w:vAlign w:val="center"/>
          </w:tcPr>
          <w:p w14:paraId="7378BCB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155.232</w:t>
            </w:r>
          </w:p>
        </w:tc>
        <w:tc>
          <w:tcPr>
            <w:tcW w:w="369" w:type="pct"/>
            <w:noWrap/>
            <w:vAlign w:val="center"/>
          </w:tcPr>
          <w:p w14:paraId="79ECDEF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99</w:t>
            </w:r>
          </w:p>
        </w:tc>
        <w:tc>
          <w:tcPr>
            <w:tcW w:w="404" w:type="pct"/>
            <w:noWrap/>
            <w:vAlign w:val="center"/>
          </w:tcPr>
          <w:p w14:paraId="0F32C15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130.793</w:t>
            </w:r>
          </w:p>
        </w:tc>
        <w:tc>
          <w:tcPr>
            <w:tcW w:w="231" w:type="pct"/>
            <w:noWrap/>
            <w:vAlign w:val="center"/>
          </w:tcPr>
          <w:p w14:paraId="292EDF3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125</w:t>
            </w:r>
          </w:p>
        </w:tc>
        <w:tc>
          <w:tcPr>
            <w:tcW w:w="403" w:type="pct"/>
            <w:noWrap/>
            <w:vAlign w:val="center"/>
          </w:tcPr>
          <w:p w14:paraId="06365A4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114.33</w:t>
            </w:r>
          </w:p>
        </w:tc>
        <w:tc>
          <w:tcPr>
            <w:tcW w:w="230" w:type="pct"/>
            <w:noWrap/>
            <w:vAlign w:val="center"/>
          </w:tcPr>
          <w:p w14:paraId="6E326E6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151</w:t>
            </w:r>
          </w:p>
        </w:tc>
        <w:tc>
          <w:tcPr>
            <w:tcW w:w="403" w:type="pct"/>
            <w:noWrap/>
            <w:vAlign w:val="center"/>
          </w:tcPr>
          <w:p w14:paraId="1FC2FF2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102.339</w:t>
            </w:r>
          </w:p>
        </w:tc>
        <w:tc>
          <w:tcPr>
            <w:tcW w:w="231" w:type="pct"/>
            <w:noWrap/>
            <w:vAlign w:val="center"/>
          </w:tcPr>
          <w:p w14:paraId="16C32D7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177</w:t>
            </w:r>
          </w:p>
        </w:tc>
        <w:tc>
          <w:tcPr>
            <w:tcW w:w="356" w:type="pct"/>
            <w:noWrap/>
            <w:vAlign w:val="center"/>
          </w:tcPr>
          <w:p w14:paraId="58B343A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93.14</w:t>
            </w:r>
          </w:p>
        </w:tc>
      </w:tr>
      <w:tr w14:paraId="7A23A41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9" w:type="pct"/>
            <w:noWrap/>
            <w:vAlign w:val="center"/>
          </w:tcPr>
          <w:p w14:paraId="3DA8099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22</w:t>
            </w:r>
          </w:p>
        </w:tc>
        <w:tc>
          <w:tcPr>
            <w:tcW w:w="426" w:type="pct"/>
            <w:noWrap/>
            <w:vAlign w:val="center"/>
          </w:tcPr>
          <w:p w14:paraId="7284508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282.326</w:t>
            </w:r>
          </w:p>
        </w:tc>
        <w:tc>
          <w:tcPr>
            <w:tcW w:w="369" w:type="pct"/>
            <w:noWrap/>
            <w:vAlign w:val="center"/>
          </w:tcPr>
          <w:p w14:paraId="5911214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48</w:t>
            </w:r>
          </w:p>
        </w:tc>
        <w:tc>
          <w:tcPr>
            <w:tcW w:w="426" w:type="pct"/>
            <w:noWrap/>
            <w:vAlign w:val="center"/>
          </w:tcPr>
          <w:p w14:paraId="0135A40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194.428</w:t>
            </w:r>
          </w:p>
        </w:tc>
        <w:tc>
          <w:tcPr>
            <w:tcW w:w="369" w:type="pct"/>
            <w:noWrap/>
            <w:vAlign w:val="center"/>
          </w:tcPr>
          <w:p w14:paraId="01E2DCE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74</w:t>
            </w:r>
          </w:p>
        </w:tc>
        <w:tc>
          <w:tcPr>
            <w:tcW w:w="409" w:type="pct"/>
            <w:noWrap/>
            <w:vAlign w:val="center"/>
          </w:tcPr>
          <w:p w14:paraId="7741C93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154.068</w:t>
            </w:r>
          </w:p>
        </w:tc>
        <w:tc>
          <w:tcPr>
            <w:tcW w:w="369" w:type="pct"/>
            <w:noWrap/>
            <w:vAlign w:val="center"/>
          </w:tcPr>
          <w:p w14:paraId="31D0F78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100</w:t>
            </w:r>
          </w:p>
        </w:tc>
        <w:tc>
          <w:tcPr>
            <w:tcW w:w="404" w:type="pct"/>
            <w:noWrap/>
            <w:vAlign w:val="center"/>
          </w:tcPr>
          <w:p w14:paraId="38B54F6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130.044</w:t>
            </w:r>
          </w:p>
        </w:tc>
        <w:tc>
          <w:tcPr>
            <w:tcW w:w="231" w:type="pct"/>
            <w:noWrap/>
            <w:vAlign w:val="center"/>
          </w:tcPr>
          <w:p w14:paraId="1EB446A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126</w:t>
            </w:r>
          </w:p>
        </w:tc>
        <w:tc>
          <w:tcPr>
            <w:tcW w:w="403" w:type="pct"/>
            <w:noWrap/>
            <w:vAlign w:val="center"/>
          </w:tcPr>
          <w:p w14:paraId="0507A13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113.8</w:t>
            </w:r>
          </w:p>
        </w:tc>
        <w:tc>
          <w:tcPr>
            <w:tcW w:w="230" w:type="pct"/>
            <w:noWrap/>
            <w:vAlign w:val="center"/>
          </w:tcPr>
          <w:p w14:paraId="10C1142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152</w:t>
            </w:r>
          </w:p>
        </w:tc>
        <w:tc>
          <w:tcPr>
            <w:tcW w:w="403" w:type="pct"/>
            <w:noWrap/>
            <w:vAlign w:val="center"/>
          </w:tcPr>
          <w:p w14:paraId="5A2DD23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101.941</w:t>
            </w:r>
          </w:p>
        </w:tc>
        <w:tc>
          <w:tcPr>
            <w:tcW w:w="231" w:type="pct"/>
            <w:noWrap/>
            <w:vAlign w:val="center"/>
          </w:tcPr>
          <w:p w14:paraId="2AE733F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178</w:t>
            </w:r>
          </w:p>
        </w:tc>
        <w:tc>
          <w:tcPr>
            <w:tcW w:w="356" w:type="pct"/>
            <w:noWrap/>
            <w:vAlign w:val="center"/>
          </w:tcPr>
          <w:p w14:paraId="02C27C3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92.828</w:t>
            </w:r>
          </w:p>
        </w:tc>
      </w:tr>
      <w:tr w14:paraId="79C9610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9" w:type="pct"/>
            <w:noWrap/>
            <w:vAlign w:val="center"/>
          </w:tcPr>
          <w:p w14:paraId="4459FD7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23</w:t>
            </w:r>
          </w:p>
        </w:tc>
        <w:tc>
          <w:tcPr>
            <w:tcW w:w="426" w:type="pct"/>
            <w:noWrap/>
            <w:vAlign w:val="center"/>
          </w:tcPr>
          <w:p w14:paraId="4B5D8E2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276.936</w:t>
            </w:r>
          </w:p>
        </w:tc>
        <w:tc>
          <w:tcPr>
            <w:tcW w:w="369" w:type="pct"/>
            <w:noWrap/>
            <w:vAlign w:val="center"/>
          </w:tcPr>
          <w:p w14:paraId="5F244D4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49</w:t>
            </w:r>
          </w:p>
        </w:tc>
        <w:tc>
          <w:tcPr>
            <w:tcW w:w="426" w:type="pct"/>
            <w:noWrap/>
            <w:vAlign w:val="center"/>
          </w:tcPr>
          <w:p w14:paraId="0EB5A37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192.353</w:t>
            </w:r>
          </w:p>
        </w:tc>
        <w:tc>
          <w:tcPr>
            <w:tcW w:w="369" w:type="pct"/>
            <w:noWrap/>
            <w:vAlign w:val="center"/>
          </w:tcPr>
          <w:p w14:paraId="694BE92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75</w:t>
            </w:r>
          </w:p>
        </w:tc>
        <w:tc>
          <w:tcPr>
            <w:tcW w:w="409" w:type="pct"/>
            <w:noWrap/>
            <w:vAlign w:val="center"/>
          </w:tcPr>
          <w:p w14:paraId="203DA6B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152.927</w:t>
            </w:r>
          </w:p>
        </w:tc>
        <w:tc>
          <w:tcPr>
            <w:tcW w:w="369" w:type="pct"/>
            <w:noWrap/>
            <w:vAlign w:val="center"/>
          </w:tcPr>
          <w:p w14:paraId="7830760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101</w:t>
            </w:r>
          </w:p>
        </w:tc>
        <w:tc>
          <w:tcPr>
            <w:tcW w:w="404" w:type="pct"/>
            <w:noWrap/>
            <w:vAlign w:val="center"/>
          </w:tcPr>
          <w:p w14:paraId="762C6D9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129.306</w:t>
            </w:r>
          </w:p>
        </w:tc>
        <w:tc>
          <w:tcPr>
            <w:tcW w:w="231" w:type="pct"/>
            <w:noWrap/>
            <w:vAlign w:val="center"/>
          </w:tcPr>
          <w:p w14:paraId="21760B1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127</w:t>
            </w:r>
          </w:p>
        </w:tc>
        <w:tc>
          <w:tcPr>
            <w:tcW w:w="403" w:type="pct"/>
            <w:noWrap/>
            <w:vAlign w:val="center"/>
          </w:tcPr>
          <w:p w14:paraId="4894FA6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113.277</w:t>
            </w:r>
          </w:p>
        </w:tc>
        <w:tc>
          <w:tcPr>
            <w:tcW w:w="230" w:type="pct"/>
            <w:noWrap/>
            <w:vAlign w:val="center"/>
          </w:tcPr>
          <w:p w14:paraId="1656207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153</w:t>
            </w:r>
          </w:p>
        </w:tc>
        <w:tc>
          <w:tcPr>
            <w:tcW w:w="403" w:type="pct"/>
            <w:noWrap/>
            <w:vAlign w:val="center"/>
          </w:tcPr>
          <w:p w14:paraId="0128958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101.547</w:t>
            </w:r>
          </w:p>
        </w:tc>
        <w:tc>
          <w:tcPr>
            <w:tcW w:w="231" w:type="pct"/>
            <w:noWrap/>
            <w:vAlign w:val="center"/>
          </w:tcPr>
          <w:p w14:paraId="0CFC3DA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179</w:t>
            </w:r>
          </w:p>
        </w:tc>
        <w:tc>
          <w:tcPr>
            <w:tcW w:w="356" w:type="pct"/>
            <w:noWrap/>
            <w:vAlign w:val="center"/>
          </w:tcPr>
          <w:p w14:paraId="43D5BD3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92.519</w:t>
            </w:r>
          </w:p>
        </w:tc>
      </w:tr>
      <w:tr w14:paraId="7B90396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9" w:type="pct"/>
            <w:noWrap/>
            <w:vAlign w:val="center"/>
          </w:tcPr>
          <w:p w14:paraId="3D9D255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24</w:t>
            </w:r>
          </w:p>
        </w:tc>
        <w:tc>
          <w:tcPr>
            <w:tcW w:w="426" w:type="pct"/>
            <w:noWrap/>
            <w:vAlign w:val="center"/>
          </w:tcPr>
          <w:p w14:paraId="50AF1B2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271.805</w:t>
            </w:r>
          </w:p>
        </w:tc>
        <w:tc>
          <w:tcPr>
            <w:tcW w:w="369" w:type="pct"/>
            <w:noWrap/>
            <w:vAlign w:val="center"/>
          </w:tcPr>
          <w:p w14:paraId="68B1941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50</w:t>
            </w:r>
          </w:p>
        </w:tc>
        <w:tc>
          <w:tcPr>
            <w:tcW w:w="426" w:type="pct"/>
            <w:noWrap/>
            <w:vAlign w:val="center"/>
          </w:tcPr>
          <w:p w14:paraId="7F8BFA6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190.333</w:t>
            </w:r>
          </w:p>
        </w:tc>
        <w:tc>
          <w:tcPr>
            <w:tcW w:w="369" w:type="pct"/>
            <w:noWrap/>
            <w:vAlign w:val="center"/>
          </w:tcPr>
          <w:p w14:paraId="3812CB9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76</w:t>
            </w:r>
          </w:p>
        </w:tc>
        <w:tc>
          <w:tcPr>
            <w:tcW w:w="409" w:type="pct"/>
            <w:noWrap/>
            <w:vAlign w:val="center"/>
          </w:tcPr>
          <w:p w14:paraId="4418345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151.806</w:t>
            </w:r>
          </w:p>
        </w:tc>
        <w:tc>
          <w:tcPr>
            <w:tcW w:w="369" w:type="pct"/>
            <w:noWrap/>
            <w:vAlign w:val="center"/>
          </w:tcPr>
          <w:p w14:paraId="6F9CF66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102</w:t>
            </w:r>
          </w:p>
        </w:tc>
        <w:tc>
          <w:tcPr>
            <w:tcW w:w="404" w:type="pct"/>
            <w:noWrap/>
            <w:vAlign w:val="center"/>
          </w:tcPr>
          <w:p w14:paraId="73A680F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128.579</w:t>
            </w:r>
          </w:p>
        </w:tc>
        <w:tc>
          <w:tcPr>
            <w:tcW w:w="231" w:type="pct"/>
            <w:noWrap/>
            <w:vAlign w:val="center"/>
          </w:tcPr>
          <w:p w14:paraId="55AFA8E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128</w:t>
            </w:r>
          </w:p>
        </w:tc>
        <w:tc>
          <w:tcPr>
            <w:tcW w:w="403" w:type="pct"/>
            <w:noWrap/>
            <w:vAlign w:val="center"/>
          </w:tcPr>
          <w:p w14:paraId="4EEF7FE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112.76</w:t>
            </w:r>
          </w:p>
        </w:tc>
        <w:tc>
          <w:tcPr>
            <w:tcW w:w="230" w:type="pct"/>
            <w:noWrap/>
            <w:vAlign w:val="center"/>
          </w:tcPr>
          <w:p w14:paraId="550AC6E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154</w:t>
            </w:r>
          </w:p>
        </w:tc>
        <w:tc>
          <w:tcPr>
            <w:tcW w:w="403" w:type="pct"/>
            <w:noWrap/>
            <w:vAlign w:val="center"/>
          </w:tcPr>
          <w:p w14:paraId="197CE9F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101.157</w:t>
            </w:r>
          </w:p>
        </w:tc>
        <w:tc>
          <w:tcPr>
            <w:tcW w:w="231" w:type="pct"/>
            <w:noWrap/>
            <w:vAlign w:val="center"/>
          </w:tcPr>
          <w:p w14:paraId="6828EAC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180</w:t>
            </w:r>
          </w:p>
        </w:tc>
        <w:tc>
          <w:tcPr>
            <w:tcW w:w="356" w:type="pct"/>
            <w:noWrap/>
            <w:vAlign w:val="center"/>
          </w:tcPr>
          <w:p w14:paraId="04C458D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92.212</w:t>
            </w:r>
          </w:p>
        </w:tc>
      </w:tr>
      <w:tr w14:paraId="4F1CF96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9" w:type="pct"/>
            <w:noWrap/>
            <w:vAlign w:val="center"/>
          </w:tcPr>
          <w:p w14:paraId="66F7A27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426" w:type="pct"/>
            <w:noWrap/>
            <w:vAlign w:val="center"/>
          </w:tcPr>
          <w:p w14:paraId="4521E03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266.912</w:t>
            </w:r>
          </w:p>
        </w:tc>
        <w:tc>
          <w:tcPr>
            <w:tcW w:w="369" w:type="pct"/>
            <w:noWrap/>
            <w:vAlign w:val="center"/>
          </w:tcPr>
          <w:p w14:paraId="3FA478E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51</w:t>
            </w:r>
          </w:p>
        </w:tc>
        <w:tc>
          <w:tcPr>
            <w:tcW w:w="426" w:type="pct"/>
            <w:noWrap/>
            <w:vAlign w:val="center"/>
          </w:tcPr>
          <w:p w14:paraId="23BEE93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188.368</w:t>
            </w:r>
          </w:p>
        </w:tc>
        <w:tc>
          <w:tcPr>
            <w:tcW w:w="369" w:type="pct"/>
            <w:noWrap/>
            <w:vAlign w:val="center"/>
          </w:tcPr>
          <w:p w14:paraId="6E06D99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77</w:t>
            </w:r>
          </w:p>
        </w:tc>
        <w:tc>
          <w:tcPr>
            <w:tcW w:w="409" w:type="pct"/>
            <w:noWrap/>
            <w:vAlign w:val="center"/>
          </w:tcPr>
          <w:p w14:paraId="17D78A6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150.707</w:t>
            </w:r>
          </w:p>
        </w:tc>
        <w:tc>
          <w:tcPr>
            <w:tcW w:w="369" w:type="pct"/>
            <w:noWrap/>
            <w:vAlign w:val="center"/>
          </w:tcPr>
          <w:p w14:paraId="42E5123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103</w:t>
            </w:r>
          </w:p>
        </w:tc>
        <w:tc>
          <w:tcPr>
            <w:tcW w:w="404" w:type="pct"/>
            <w:noWrap/>
            <w:vAlign w:val="center"/>
          </w:tcPr>
          <w:p w14:paraId="68F9AE4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127.863</w:t>
            </w:r>
          </w:p>
        </w:tc>
        <w:tc>
          <w:tcPr>
            <w:tcW w:w="231" w:type="pct"/>
            <w:noWrap/>
            <w:vAlign w:val="center"/>
          </w:tcPr>
          <w:p w14:paraId="4DA0179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129</w:t>
            </w:r>
          </w:p>
        </w:tc>
        <w:tc>
          <w:tcPr>
            <w:tcW w:w="403" w:type="pct"/>
            <w:noWrap/>
            <w:vAlign w:val="center"/>
          </w:tcPr>
          <w:p w14:paraId="11B5B30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112.249</w:t>
            </w:r>
          </w:p>
        </w:tc>
        <w:tc>
          <w:tcPr>
            <w:tcW w:w="230" w:type="pct"/>
            <w:noWrap/>
            <w:vAlign w:val="center"/>
          </w:tcPr>
          <w:p w14:paraId="02A0FB3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155</w:t>
            </w:r>
          </w:p>
        </w:tc>
        <w:tc>
          <w:tcPr>
            <w:tcW w:w="403" w:type="pct"/>
            <w:noWrap/>
            <w:vAlign w:val="center"/>
          </w:tcPr>
          <w:p w14:paraId="74D23C4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100.771</w:t>
            </w:r>
          </w:p>
        </w:tc>
        <w:tc>
          <w:tcPr>
            <w:tcW w:w="231" w:type="pct"/>
            <w:noWrap/>
            <w:vAlign w:val="center"/>
          </w:tcPr>
          <w:p w14:paraId="405E6A3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181</w:t>
            </w:r>
          </w:p>
        </w:tc>
        <w:tc>
          <w:tcPr>
            <w:tcW w:w="356" w:type="pct"/>
            <w:noWrap/>
            <w:vAlign w:val="center"/>
          </w:tcPr>
          <w:p w14:paraId="011CF62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91.908</w:t>
            </w:r>
          </w:p>
        </w:tc>
      </w:tr>
      <w:tr w14:paraId="4D8D115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9" w:type="pct"/>
            <w:tcBorders>
              <w:bottom w:val="single" w:color="auto" w:sz="12" w:space="0"/>
            </w:tcBorders>
            <w:noWrap/>
            <w:vAlign w:val="center"/>
          </w:tcPr>
          <w:p w14:paraId="2598FB8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26</w:t>
            </w:r>
          </w:p>
        </w:tc>
        <w:tc>
          <w:tcPr>
            <w:tcW w:w="426" w:type="pct"/>
            <w:tcBorders>
              <w:bottom w:val="single" w:color="auto" w:sz="12" w:space="0"/>
            </w:tcBorders>
            <w:noWrap/>
            <w:vAlign w:val="center"/>
          </w:tcPr>
          <w:p w14:paraId="78F71D5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262.241</w:t>
            </w:r>
          </w:p>
        </w:tc>
        <w:tc>
          <w:tcPr>
            <w:tcW w:w="369" w:type="pct"/>
            <w:tcBorders>
              <w:bottom w:val="single" w:color="auto" w:sz="12" w:space="0"/>
            </w:tcBorders>
            <w:noWrap/>
            <w:vAlign w:val="center"/>
          </w:tcPr>
          <w:p w14:paraId="3B2CCF7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52</w:t>
            </w:r>
          </w:p>
        </w:tc>
        <w:tc>
          <w:tcPr>
            <w:tcW w:w="426" w:type="pct"/>
            <w:tcBorders>
              <w:bottom w:val="single" w:color="auto" w:sz="12" w:space="0"/>
            </w:tcBorders>
            <w:noWrap/>
            <w:vAlign w:val="center"/>
          </w:tcPr>
          <w:p w14:paraId="4120120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186.454</w:t>
            </w:r>
          </w:p>
        </w:tc>
        <w:tc>
          <w:tcPr>
            <w:tcW w:w="369" w:type="pct"/>
            <w:tcBorders>
              <w:bottom w:val="single" w:color="auto" w:sz="12" w:space="0"/>
            </w:tcBorders>
            <w:noWrap/>
            <w:vAlign w:val="center"/>
          </w:tcPr>
          <w:p w14:paraId="06604B7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78</w:t>
            </w:r>
          </w:p>
        </w:tc>
        <w:tc>
          <w:tcPr>
            <w:tcW w:w="409" w:type="pct"/>
            <w:tcBorders>
              <w:bottom w:val="single" w:color="auto" w:sz="12" w:space="0"/>
            </w:tcBorders>
            <w:noWrap/>
            <w:vAlign w:val="center"/>
          </w:tcPr>
          <w:p w14:paraId="373B110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149.629</w:t>
            </w:r>
          </w:p>
        </w:tc>
        <w:tc>
          <w:tcPr>
            <w:tcW w:w="369" w:type="pct"/>
            <w:tcBorders>
              <w:bottom w:val="single" w:color="auto" w:sz="12" w:space="0"/>
            </w:tcBorders>
            <w:noWrap/>
            <w:vAlign w:val="center"/>
          </w:tcPr>
          <w:p w14:paraId="700937B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104</w:t>
            </w:r>
          </w:p>
        </w:tc>
        <w:tc>
          <w:tcPr>
            <w:tcW w:w="404" w:type="pct"/>
            <w:tcBorders>
              <w:bottom w:val="single" w:color="auto" w:sz="12" w:space="0"/>
            </w:tcBorders>
            <w:noWrap/>
            <w:vAlign w:val="center"/>
          </w:tcPr>
          <w:p w14:paraId="2CAB898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127.156</w:t>
            </w:r>
          </w:p>
        </w:tc>
        <w:tc>
          <w:tcPr>
            <w:tcW w:w="231" w:type="pct"/>
            <w:tcBorders>
              <w:bottom w:val="single" w:color="auto" w:sz="12" w:space="0"/>
            </w:tcBorders>
            <w:noWrap/>
            <w:vAlign w:val="center"/>
          </w:tcPr>
          <w:p w14:paraId="4BC8BBD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130</w:t>
            </w:r>
          </w:p>
        </w:tc>
        <w:tc>
          <w:tcPr>
            <w:tcW w:w="403" w:type="pct"/>
            <w:tcBorders>
              <w:bottom w:val="single" w:color="auto" w:sz="12" w:space="0"/>
            </w:tcBorders>
            <w:noWrap/>
            <w:vAlign w:val="center"/>
          </w:tcPr>
          <w:p w14:paraId="6EDBFEB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111.744</w:t>
            </w:r>
          </w:p>
        </w:tc>
        <w:tc>
          <w:tcPr>
            <w:tcW w:w="230" w:type="pct"/>
            <w:tcBorders>
              <w:bottom w:val="single" w:color="auto" w:sz="12" w:space="0"/>
            </w:tcBorders>
            <w:noWrap/>
            <w:vAlign w:val="center"/>
          </w:tcPr>
          <w:p w14:paraId="08C7FF9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156</w:t>
            </w:r>
          </w:p>
        </w:tc>
        <w:tc>
          <w:tcPr>
            <w:tcW w:w="403" w:type="pct"/>
            <w:tcBorders>
              <w:bottom w:val="single" w:color="auto" w:sz="12" w:space="0"/>
            </w:tcBorders>
            <w:noWrap/>
            <w:vAlign w:val="center"/>
          </w:tcPr>
          <w:p w14:paraId="7BA3F0A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100.389</w:t>
            </w:r>
          </w:p>
        </w:tc>
        <w:tc>
          <w:tcPr>
            <w:tcW w:w="231" w:type="pct"/>
            <w:tcBorders>
              <w:bottom w:val="single" w:color="auto" w:sz="12" w:space="0"/>
            </w:tcBorders>
            <w:noWrap/>
            <w:vAlign w:val="center"/>
          </w:tcPr>
          <w:p w14:paraId="5B534EF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182</w:t>
            </w:r>
          </w:p>
        </w:tc>
        <w:tc>
          <w:tcPr>
            <w:tcW w:w="356" w:type="pct"/>
            <w:tcBorders>
              <w:bottom w:val="single" w:color="auto" w:sz="12" w:space="0"/>
            </w:tcBorders>
            <w:noWrap/>
            <w:vAlign w:val="center"/>
          </w:tcPr>
          <w:p w14:paraId="26094AF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91.607</w:t>
            </w:r>
          </w:p>
        </w:tc>
      </w:tr>
    </w:tbl>
    <w:p w14:paraId="37DFE265">
      <w:pPr>
        <w:rPr>
          <w:rFonts w:ascii="Times New Roman" w:hAnsi="Times New Roman" w:eastAsia="仿宋_GB2312" w:cs="Times New Roman"/>
          <w:b/>
          <w:bCs/>
          <w:color w:val="auto"/>
        </w:rPr>
      </w:pPr>
      <w:r>
        <w:rPr>
          <w:rFonts w:ascii="Times New Roman" w:hAnsi="Times New Roman" w:eastAsia="仿宋_GB2312" w:cs="Times New Roman"/>
          <w:b/>
          <w:bCs/>
          <w:color w:val="auto"/>
        </w:rPr>
        <w:br w:type="page"/>
      </w:r>
    </w:p>
    <w:p w14:paraId="22FD0CB8">
      <w:pPr>
        <w:spacing w:line="360" w:lineRule="auto"/>
        <w:jc w:val="center"/>
        <w:rPr>
          <w:rFonts w:ascii="宋体" w:hAnsi="宋体" w:eastAsia="宋体" w:cs="Times New Roman"/>
          <w:b/>
          <w:bCs/>
          <w:color w:val="auto"/>
          <w:sz w:val="24"/>
          <w:szCs w:val="24"/>
        </w:rPr>
      </w:pPr>
      <w:r>
        <w:rPr>
          <w:rFonts w:ascii="宋体" w:hAnsi="宋体" w:eastAsia="宋体" w:cs="Times New Roman"/>
          <w:b/>
          <w:bCs/>
          <w:color w:val="auto"/>
          <w:sz w:val="24"/>
          <w:szCs w:val="24"/>
        </w:rPr>
        <w:t>附表2-7  马龙站50年重现期暴雨强度查算表</w:t>
      </w:r>
    </w:p>
    <w:tbl>
      <w:tblPr>
        <w:tblStyle w:val="53"/>
        <w:tblW w:w="5306" w:type="pct"/>
        <w:tblInd w:w="-557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1"/>
        <w:gridCol w:w="1243"/>
        <w:gridCol w:w="1081"/>
        <w:gridCol w:w="1244"/>
        <w:gridCol w:w="1082"/>
        <w:gridCol w:w="1185"/>
        <w:gridCol w:w="1076"/>
        <w:gridCol w:w="1208"/>
        <w:gridCol w:w="551"/>
        <w:gridCol w:w="1185"/>
        <w:gridCol w:w="704"/>
        <w:gridCol w:w="1185"/>
        <w:gridCol w:w="716"/>
        <w:gridCol w:w="1188"/>
      </w:tblGrid>
      <w:tr w14:paraId="1499357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122" w:type="pct"/>
            <w:gridSpan w:val="8"/>
            <w:tcBorders>
              <w:top w:val="single" w:color="auto" w:sz="12" w:space="0"/>
            </w:tcBorders>
            <w:noWrap/>
            <w:vAlign w:val="center"/>
          </w:tcPr>
          <w:p w14:paraId="60DDA20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马龙站      P=50年        t 单位：分钟；   q 单位：升/秒/公顷</w:t>
            </w:r>
          </w:p>
        </w:tc>
        <w:tc>
          <w:tcPr>
            <w:tcW w:w="187" w:type="pct"/>
            <w:tcBorders>
              <w:top w:val="single" w:color="auto" w:sz="12" w:space="0"/>
            </w:tcBorders>
            <w:noWrap/>
            <w:vAlign w:val="center"/>
          </w:tcPr>
          <w:p w14:paraId="319D75F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402" w:type="pct"/>
            <w:tcBorders>
              <w:top w:val="single" w:color="auto" w:sz="12" w:space="0"/>
            </w:tcBorders>
            <w:noWrap/>
            <w:vAlign w:val="center"/>
          </w:tcPr>
          <w:p w14:paraId="00C3E1B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39" w:type="pct"/>
            <w:tcBorders>
              <w:top w:val="single" w:color="auto" w:sz="12" w:space="0"/>
            </w:tcBorders>
            <w:noWrap/>
            <w:vAlign w:val="center"/>
          </w:tcPr>
          <w:p w14:paraId="75B6366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402" w:type="pct"/>
            <w:tcBorders>
              <w:top w:val="single" w:color="auto" w:sz="12" w:space="0"/>
            </w:tcBorders>
            <w:noWrap/>
            <w:vAlign w:val="center"/>
          </w:tcPr>
          <w:p w14:paraId="6A51742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43" w:type="pct"/>
            <w:tcBorders>
              <w:top w:val="single" w:color="auto" w:sz="12" w:space="0"/>
            </w:tcBorders>
            <w:noWrap/>
            <w:vAlign w:val="center"/>
          </w:tcPr>
          <w:p w14:paraId="51E272E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403" w:type="pct"/>
            <w:tcBorders>
              <w:top w:val="single" w:color="auto" w:sz="12" w:space="0"/>
            </w:tcBorders>
            <w:noWrap/>
            <w:vAlign w:val="center"/>
          </w:tcPr>
          <w:p w14:paraId="775F0D9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</w:p>
        </w:tc>
      </w:tr>
      <w:tr w14:paraId="350A62A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7" w:type="pct"/>
            <w:tcBorders>
              <w:bottom w:val="single" w:color="000000" w:sz="12" w:space="0"/>
            </w:tcBorders>
            <w:noWrap/>
            <w:vAlign w:val="center"/>
          </w:tcPr>
          <w:p w14:paraId="54A6024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t</w:t>
            </w:r>
          </w:p>
        </w:tc>
        <w:tc>
          <w:tcPr>
            <w:tcW w:w="422" w:type="pct"/>
            <w:tcBorders>
              <w:bottom w:val="single" w:color="000000" w:sz="12" w:space="0"/>
            </w:tcBorders>
            <w:noWrap/>
            <w:vAlign w:val="center"/>
          </w:tcPr>
          <w:p w14:paraId="7FB35AE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q</w:t>
            </w:r>
          </w:p>
        </w:tc>
        <w:tc>
          <w:tcPr>
            <w:tcW w:w="367" w:type="pct"/>
            <w:tcBorders>
              <w:bottom w:val="single" w:color="000000" w:sz="12" w:space="0"/>
            </w:tcBorders>
            <w:noWrap/>
            <w:vAlign w:val="center"/>
          </w:tcPr>
          <w:p w14:paraId="1EB23CD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t</w:t>
            </w:r>
          </w:p>
        </w:tc>
        <w:tc>
          <w:tcPr>
            <w:tcW w:w="422" w:type="pct"/>
            <w:tcBorders>
              <w:bottom w:val="single" w:color="000000" w:sz="12" w:space="0"/>
            </w:tcBorders>
            <w:noWrap/>
            <w:vAlign w:val="center"/>
          </w:tcPr>
          <w:p w14:paraId="36D4A22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q</w:t>
            </w:r>
          </w:p>
        </w:tc>
        <w:tc>
          <w:tcPr>
            <w:tcW w:w="367" w:type="pct"/>
            <w:tcBorders>
              <w:bottom w:val="single" w:color="000000" w:sz="12" w:space="0"/>
            </w:tcBorders>
            <w:noWrap/>
            <w:vAlign w:val="center"/>
          </w:tcPr>
          <w:p w14:paraId="165D85C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t</w:t>
            </w:r>
          </w:p>
        </w:tc>
        <w:tc>
          <w:tcPr>
            <w:tcW w:w="402" w:type="pct"/>
            <w:tcBorders>
              <w:bottom w:val="single" w:color="000000" w:sz="12" w:space="0"/>
            </w:tcBorders>
            <w:noWrap/>
            <w:vAlign w:val="center"/>
          </w:tcPr>
          <w:p w14:paraId="1CE2652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q</w:t>
            </w:r>
          </w:p>
        </w:tc>
        <w:tc>
          <w:tcPr>
            <w:tcW w:w="365" w:type="pct"/>
            <w:tcBorders>
              <w:bottom w:val="single" w:color="000000" w:sz="12" w:space="0"/>
            </w:tcBorders>
            <w:noWrap/>
            <w:vAlign w:val="center"/>
          </w:tcPr>
          <w:p w14:paraId="344E9F8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t</w:t>
            </w:r>
          </w:p>
        </w:tc>
        <w:tc>
          <w:tcPr>
            <w:tcW w:w="409" w:type="pct"/>
            <w:tcBorders>
              <w:bottom w:val="single" w:color="000000" w:sz="12" w:space="0"/>
            </w:tcBorders>
            <w:noWrap/>
            <w:vAlign w:val="center"/>
          </w:tcPr>
          <w:p w14:paraId="474A86C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q</w:t>
            </w:r>
          </w:p>
        </w:tc>
        <w:tc>
          <w:tcPr>
            <w:tcW w:w="187" w:type="pct"/>
            <w:tcBorders>
              <w:bottom w:val="single" w:color="000000" w:sz="12" w:space="0"/>
            </w:tcBorders>
            <w:noWrap/>
            <w:vAlign w:val="center"/>
          </w:tcPr>
          <w:p w14:paraId="112296B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t</w:t>
            </w:r>
          </w:p>
        </w:tc>
        <w:tc>
          <w:tcPr>
            <w:tcW w:w="402" w:type="pct"/>
            <w:tcBorders>
              <w:bottom w:val="single" w:color="000000" w:sz="12" w:space="0"/>
            </w:tcBorders>
            <w:noWrap/>
            <w:vAlign w:val="center"/>
          </w:tcPr>
          <w:p w14:paraId="76FC599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q</w:t>
            </w:r>
          </w:p>
        </w:tc>
        <w:tc>
          <w:tcPr>
            <w:tcW w:w="239" w:type="pct"/>
            <w:tcBorders>
              <w:bottom w:val="single" w:color="000000" w:sz="12" w:space="0"/>
            </w:tcBorders>
            <w:noWrap/>
            <w:vAlign w:val="center"/>
          </w:tcPr>
          <w:p w14:paraId="4A07079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t</w:t>
            </w:r>
          </w:p>
        </w:tc>
        <w:tc>
          <w:tcPr>
            <w:tcW w:w="402" w:type="pct"/>
            <w:tcBorders>
              <w:bottom w:val="single" w:color="000000" w:sz="12" w:space="0"/>
            </w:tcBorders>
            <w:noWrap/>
            <w:vAlign w:val="center"/>
          </w:tcPr>
          <w:p w14:paraId="0ABC371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q</w:t>
            </w:r>
          </w:p>
        </w:tc>
        <w:tc>
          <w:tcPr>
            <w:tcW w:w="243" w:type="pct"/>
            <w:tcBorders>
              <w:bottom w:val="single" w:color="000000" w:sz="12" w:space="0"/>
            </w:tcBorders>
            <w:noWrap/>
            <w:vAlign w:val="center"/>
          </w:tcPr>
          <w:p w14:paraId="719AC03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t</w:t>
            </w:r>
          </w:p>
        </w:tc>
        <w:tc>
          <w:tcPr>
            <w:tcW w:w="403" w:type="pct"/>
            <w:tcBorders>
              <w:bottom w:val="single" w:color="000000" w:sz="12" w:space="0"/>
            </w:tcBorders>
            <w:noWrap/>
            <w:vAlign w:val="center"/>
          </w:tcPr>
          <w:p w14:paraId="58CC69F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q</w:t>
            </w:r>
          </w:p>
        </w:tc>
      </w:tr>
      <w:tr w14:paraId="0775073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7" w:type="pct"/>
            <w:tcBorders>
              <w:top w:val="single" w:color="000000" w:sz="12" w:space="0"/>
            </w:tcBorders>
            <w:noWrap/>
            <w:vAlign w:val="center"/>
          </w:tcPr>
          <w:p w14:paraId="6A7686E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422" w:type="pct"/>
            <w:tcBorders>
              <w:top w:val="single" w:color="000000" w:sz="12" w:space="0"/>
            </w:tcBorders>
            <w:noWrap/>
            <w:vAlign w:val="center"/>
          </w:tcPr>
          <w:p w14:paraId="6022A35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584.629</w:t>
            </w:r>
          </w:p>
        </w:tc>
        <w:tc>
          <w:tcPr>
            <w:tcW w:w="367" w:type="pct"/>
            <w:tcBorders>
              <w:top w:val="single" w:color="000000" w:sz="12" w:space="0"/>
            </w:tcBorders>
            <w:noWrap/>
            <w:vAlign w:val="center"/>
          </w:tcPr>
          <w:p w14:paraId="2BE0FC6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27</w:t>
            </w:r>
          </w:p>
        </w:tc>
        <w:tc>
          <w:tcPr>
            <w:tcW w:w="422" w:type="pct"/>
            <w:tcBorders>
              <w:top w:val="single" w:color="000000" w:sz="12" w:space="0"/>
            </w:tcBorders>
            <w:noWrap/>
            <w:vAlign w:val="center"/>
          </w:tcPr>
          <w:p w14:paraId="713FACF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276.086</w:t>
            </w:r>
          </w:p>
        </w:tc>
        <w:tc>
          <w:tcPr>
            <w:tcW w:w="367" w:type="pct"/>
            <w:tcBorders>
              <w:top w:val="single" w:color="000000" w:sz="12" w:space="0"/>
            </w:tcBorders>
            <w:noWrap/>
            <w:vAlign w:val="center"/>
          </w:tcPr>
          <w:p w14:paraId="32DA9C3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53</w:t>
            </w:r>
          </w:p>
        </w:tc>
        <w:tc>
          <w:tcPr>
            <w:tcW w:w="402" w:type="pct"/>
            <w:tcBorders>
              <w:top w:val="single" w:color="000000" w:sz="12" w:space="0"/>
            </w:tcBorders>
            <w:noWrap/>
            <w:vAlign w:val="center"/>
          </w:tcPr>
          <w:p w14:paraId="07A82E8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198.807</w:t>
            </w:r>
          </w:p>
        </w:tc>
        <w:tc>
          <w:tcPr>
            <w:tcW w:w="365" w:type="pct"/>
            <w:tcBorders>
              <w:top w:val="single" w:color="000000" w:sz="12" w:space="0"/>
            </w:tcBorders>
            <w:noWrap/>
            <w:vAlign w:val="center"/>
          </w:tcPr>
          <w:p w14:paraId="5A0D68C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79</w:t>
            </w:r>
          </w:p>
        </w:tc>
        <w:tc>
          <w:tcPr>
            <w:tcW w:w="409" w:type="pct"/>
            <w:tcBorders>
              <w:top w:val="single" w:color="000000" w:sz="12" w:space="0"/>
            </w:tcBorders>
            <w:noWrap/>
            <w:vAlign w:val="center"/>
          </w:tcPr>
          <w:p w14:paraId="4F7A5B0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160.659</w:t>
            </w:r>
          </w:p>
        </w:tc>
        <w:tc>
          <w:tcPr>
            <w:tcW w:w="187" w:type="pct"/>
            <w:tcBorders>
              <w:top w:val="single" w:color="000000" w:sz="12" w:space="0"/>
            </w:tcBorders>
            <w:noWrap/>
            <w:vAlign w:val="center"/>
          </w:tcPr>
          <w:p w14:paraId="24043F7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105</w:t>
            </w:r>
          </w:p>
        </w:tc>
        <w:tc>
          <w:tcPr>
            <w:tcW w:w="402" w:type="pct"/>
            <w:tcBorders>
              <w:top w:val="single" w:color="000000" w:sz="12" w:space="0"/>
            </w:tcBorders>
            <w:noWrap/>
            <w:vAlign w:val="center"/>
          </w:tcPr>
          <w:p w14:paraId="5202A89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137.179</w:t>
            </w:r>
          </w:p>
        </w:tc>
        <w:tc>
          <w:tcPr>
            <w:tcW w:w="239" w:type="pct"/>
            <w:tcBorders>
              <w:top w:val="single" w:color="000000" w:sz="12" w:space="0"/>
            </w:tcBorders>
            <w:noWrap/>
            <w:vAlign w:val="center"/>
          </w:tcPr>
          <w:p w14:paraId="4B0AA13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131</w:t>
            </w:r>
          </w:p>
        </w:tc>
        <w:tc>
          <w:tcPr>
            <w:tcW w:w="402" w:type="pct"/>
            <w:tcBorders>
              <w:top w:val="single" w:color="000000" w:sz="12" w:space="0"/>
            </w:tcBorders>
            <w:noWrap/>
            <w:vAlign w:val="center"/>
          </w:tcPr>
          <w:p w14:paraId="71D6A3B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120.983</w:t>
            </w:r>
          </w:p>
        </w:tc>
        <w:tc>
          <w:tcPr>
            <w:tcW w:w="243" w:type="pct"/>
            <w:tcBorders>
              <w:top w:val="single" w:color="000000" w:sz="12" w:space="0"/>
            </w:tcBorders>
            <w:noWrap/>
            <w:vAlign w:val="center"/>
          </w:tcPr>
          <w:p w14:paraId="5252EE2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157</w:t>
            </w:r>
          </w:p>
        </w:tc>
        <w:tc>
          <w:tcPr>
            <w:tcW w:w="403" w:type="pct"/>
            <w:tcBorders>
              <w:top w:val="single" w:color="000000" w:sz="12" w:space="0"/>
            </w:tcBorders>
            <w:noWrap/>
            <w:vAlign w:val="center"/>
          </w:tcPr>
          <w:p w14:paraId="52865B9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109.001</w:t>
            </w:r>
          </w:p>
        </w:tc>
      </w:tr>
      <w:tr w14:paraId="22BFA47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7" w:type="pct"/>
            <w:noWrap/>
            <w:vAlign w:val="center"/>
          </w:tcPr>
          <w:p w14:paraId="2FA20AB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</w:t>
            </w:r>
          </w:p>
        </w:tc>
        <w:tc>
          <w:tcPr>
            <w:tcW w:w="422" w:type="pct"/>
            <w:noWrap/>
            <w:vAlign w:val="center"/>
          </w:tcPr>
          <w:p w14:paraId="7681EA7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553.918</w:t>
            </w:r>
          </w:p>
        </w:tc>
        <w:tc>
          <w:tcPr>
            <w:tcW w:w="367" w:type="pct"/>
            <w:noWrap/>
            <w:vAlign w:val="center"/>
          </w:tcPr>
          <w:p w14:paraId="710DBFB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28</w:t>
            </w:r>
          </w:p>
        </w:tc>
        <w:tc>
          <w:tcPr>
            <w:tcW w:w="422" w:type="pct"/>
            <w:noWrap/>
            <w:vAlign w:val="center"/>
          </w:tcPr>
          <w:p w14:paraId="37807E2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271.578</w:t>
            </w:r>
          </w:p>
        </w:tc>
        <w:tc>
          <w:tcPr>
            <w:tcW w:w="367" w:type="pct"/>
            <w:noWrap/>
            <w:vAlign w:val="center"/>
          </w:tcPr>
          <w:p w14:paraId="5774CB0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54</w:t>
            </w:r>
          </w:p>
        </w:tc>
        <w:tc>
          <w:tcPr>
            <w:tcW w:w="402" w:type="pct"/>
            <w:noWrap/>
            <w:vAlign w:val="center"/>
          </w:tcPr>
          <w:p w14:paraId="369DA71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196.886</w:t>
            </w:r>
          </w:p>
        </w:tc>
        <w:tc>
          <w:tcPr>
            <w:tcW w:w="365" w:type="pct"/>
            <w:noWrap/>
            <w:vAlign w:val="center"/>
          </w:tcPr>
          <w:p w14:paraId="59208F4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80</w:t>
            </w:r>
          </w:p>
        </w:tc>
        <w:tc>
          <w:tcPr>
            <w:tcW w:w="409" w:type="pct"/>
            <w:noWrap/>
            <w:vAlign w:val="center"/>
          </w:tcPr>
          <w:p w14:paraId="5126444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159.556</w:t>
            </w:r>
          </w:p>
        </w:tc>
        <w:tc>
          <w:tcPr>
            <w:tcW w:w="187" w:type="pct"/>
            <w:noWrap/>
            <w:vAlign w:val="center"/>
          </w:tcPr>
          <w:p w14:paraId="44173B2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106</w:t>
            </w:r>
          </w:p>
        </w:tc>
        <w:tc>
          <w:tcPr>
            <w:tcW w:w="402" w:type="pct"/>
            <w:noWrap/>
            <w:vAlign w:val="center"/>
          </w:tcPr>
          <w:p w14:paraId="4A461B3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136.449</w:t>
            </w:r>
          </w:p>
        </w:tc>
        <w:tc>
          <w:tcPr>
            <w:tcW w:w="239" w:type="pct"/>
            <w:noWrap/>
            <w:vAlign w:val="center"/>
          </w:tcPr>
          <w:p w14:paraId="7E8E0B9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132</w:t>
            </w:r>
          </w:p>
        </w:tc>
        <w:tc>
          <w:tcPr>
            <w:tcW w:w="402" w:type="pct"/>
            <w:noWrap/>
            <w:vAlign w:val="center"/>
          </w:tcPr>
          <w:p w14:paraId="2A5F125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120.458</w:t>
            </w:r>
          </w:p>
        </w:tc>
        <w:tc>
          <w:tcPr>
            <w:tcW w:w="243" w:type="pct"/>
            <w:noWrap/>
            <w:vAlign w:val="center"/>
          </w:tcPr>
          <w:p w14:paraId="1C5085A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158</w:t>
            </w:r>
          </w:p>
        </w:tc>
        <w:tc>
          <w:tcPr>
            <w:tcW w:w="403" w:type="pct"/>
            <w:noWrap/>
            <w:vAlign w:val="center"/>
          </w:tcPr>
          <w:p w14:paraId="58251C6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108.6</w:t>
            </w:r>
          </w:p>
        </w:tc>
      </w:tr>
      <w:tr w14:paraId="4D1EB79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7" w:type="pct"/>
            <w:noWrap/>
            <w:vAlign w:val="center"/>
          </w:tcPr>
          <w:p w14:paraId="2D15252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</w:t>
            </w:r>
          </w:p>
        </w:tc>
        <w:tc>
          <w:tcPr>
            <w:tcW w:w="422" w:type="pct"/>
            <w:noWrap/>
            <w:vAlign w:val="center"/>
          </w:tcPr>
          <w:p w14:paraId="1F3FEED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527.107</w:t>
            </w:r>
          </w:p>
        </w:tc>
        <w:tc>
          <w:tcPr>
            <w:tcW w:w="367" w:type="pct"/>
            <w:noWrap/>
            <w:vAlign w:val="center"/>
          </w:tcPr>
          <w:p w14:paraId="72B975A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29</w:t>
            </w:r>
          </w:p>
        </w:tc>
        <w:tc>
          <w:tcPr>
            <w:tcW w:w="422" w:type="pct"/>
            <w:noWrap/>
            <w:vAlign w:val="center"/>
          </w:tcPr>
          <w:p w14:paraId="4FE29A0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267.259</w:t>
            </w:r>
          </w:p>
        </w:tc>
        <w:tc>
          <w:tcPr>
            <w:tcW w:w="367" w:type="pct"/>
            <w:noWrap/>
            <w:vAlign w:val="center"/>
          </w:tcPr>
          <w:p w14:paraId="433CA23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55</w:t>
            </w:r>
          </w:p>
        </w:tc>
        <w:tc>
          <w:tcPr>
            <w:tcW w:w="402" w:type="pct"/>
            <w:noWrap/>
            <w:vAlign w:val="center"/>
          </w:tcPr>
          <w:p w14:paraId="0828DCE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195.012</w:t>
            </w:r>
          </w:p>
        </w:tc>
        <w:tc>
          <w:tcPr>
            <w:tcW w:w="365" w:type="pct"/>
            <w:noWrap/>
            <w:vAlign w:val="center"/>
          </w:tcPr>
          <w:p w14:paraId="22AE214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81</w:t>
            </w:r>
          </w:p>
        </w:tc>
        <w:tc>
          <w:tcPr>
            <w:tcW w:w="409" w:type="pct"/>
            <w:noWrap/>
            <w:vAlign w:val="center"/>
          </w:tcPr>
          <w:p w14:paraId="0D3F07C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158.473</w:t>
            </w:r>
          </w:p>
        </w:tc>
        <w:tc>
          <w:tcPr>
            <w:tcW w:w="187" w:type="pct"/>
            <w:noWrap/>
            <w:vAlign w:val="center"/>
          </w:tcPr>
          <w:p w14:paraId="4619D0C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107</w:t>
            </w:r>
          </w:p>
        </w:tc>
        <w:tc>
          <w:tcPr>
            <w:tcW w:w="402" w:type="pct"/>
            <w:noWrap/>
            <w:vAlign w:val="center"/>
          </w:tcPr>
          <w:p w14:paraId="676B55A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135.729</w:t>
            </w:r>
          </w:p>
        </w:tc>
        <w:tc>
          <w:tcPr>
            <w:tcW w:w="239" w:type="pct"/>
            <w:noWrap/>
            <w:vAlign w:val="center"/>
          </w:tcPr>
          <w:p w14:paraId="1BC2E9E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133</w:t>
            </w:r>
          </w:p>
        </w:tc>
        <w:tc>
          <w:tcPr>
            <w:tcW w:w="402" w:type="pct"/>
            <w:noWrap/>
            <w:vAlign w:val="center"/>
          </w:tcPr>
          <w:p w14:paraId="1F94EA4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119.938</w:t>
            </w:r>
          </w:p>
        </w:tc>
        <w:tc>
          <w:tcPr>
            <w:tcW w:w="243" w:type="pct"/>
            <w:noWrap/>
            <w:vAlign w:val="center"/>
          </w:tcPr>
          <w:p w14:paraId="2EECCD6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159</w:t>
            </w:r>
          </w:p>
        </w:tc>
        <w:tc>
          <w:tcPr>
            <w:tcW w:w="403" w:type="pct"/>
            <w:noWrap/>
            <w:vAlign w:val="center"/>
          </w:tcPr>
          <w:p w14:paraId="4D90F54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108.204</w:t>
            </w:r>
          </w:p>
        </w:tc>
      </w:tr>
      <w:tr w14:paraId="40B0EFD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7" w:type="pct"/>
            <w:noWrap/>
            <w:vAlign w:val="center"/>
          </w:tcPr>
          <w:p w14:paraId="2E757C3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  <w:tc>
          <w:tcPr>
            <w:tcW w:w="422" w:type="pct"/>
            <w:noWrap/>
            <w:vAlign w:val="center"/>
          </w:tcPr>
          <w:p w14:paraId="6C2BF0F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503.453</w:t>
            </w:r>
          </w:p>
        </w:tc>
        <w:tc>
          <w:tcPr>
            <w:tcW w:w="367" w:type="pct"/>
            <w:noWrap/>
            <w:vAlign w:val="center"/>
          </w:tcPr>
          <w:p w14:paraId="6CC85ED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30</w:t>
            </w:r>
          </w:p>
        </w:tc>
        <w:tc>
          <w:tcPr>
            <w:tcW w:w="422" w:type="pct"/>
            <w:noWrap/>
            <w:vAlign w:val="center"/>
          </w:tcPr>
          <w:p w14:paraId="5DEC3F6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263.115</w:t>
            </w:r>
          </w:p>
        </w:tc>
        <w:tc>
          <w:tcPr>
            <w:tcW w:w="367" w:type="pct"/>
            <w:noWrap/>
            <w:vAlign w:val="center"/>
          </w:tcPr>
          <w:p w14:paraId="4B48C9F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56</w:t>
            </w:r>
          </w:p>
        </w:tc>
        <w:tc>
          <w:tcPr>
            <w:tcW w:w="402" w:type="pct"/>
            <w:noWrap/>
            <w:vAlign w:val="center"/>
          </w:tcPr>
          <w:p w14:paraId="42785B5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193.184</w:t>
            </w:r>
          </w:p>
        </w:tc>
        <w:tc>
          <w:tcPr>
            <w:tcW w:w="365" w:type="pct"/>
            <w:noWrap/>
            <w:vAlign w:val="center"/>
          </w:tcPr>
          <w:p w14:paraId="1E54562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82</w:t>
            </w:r>
          </w:p>
        </w:tc>
        <w:tc>
          <w:tcPr>
            <w:tcW w:w="409" w:type="pct"/>
            <w:noWrap/>
            <w:vAlign w:val="center"/>
          </w:tcPr>
          <w:p w14:paraId="24799ED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157.409</w:t>
            </w:r>
          </w:p>
        </w:tc>
        <w:tc>
          <w:tcPr>
            <w:tcW w:w="187" w:type="pct"/>
            <w:noWrap/>
            <w:vAlign w:val="center"/>
          </w:tcPr>
          <w:p w14:paraId="68D03A7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108</w:t>
            </w:r>
          </w:p>
        </w:tc>
        <w:tc>
          <w:tcPr>
            <w:tcW w:w="402" w:type="pct"/>
            <w:noWrap/>
            <w:vAlign w:val="center"/>
          </w:tcPr>
          <w:p w14:paraId="175F80D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135.019</w:t>
            </w:r>
          </w:p>
        </w:tc>
        <w:tc>
          <w:tcPr>
            <w:tcW w:w="239" w:type="pct"/>
            <w:noWrap/>
            <w:vAlign w:val="center"/>
          </w:tcPr>
          <w:p w14:paraId="45DF300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134</w:t>
            </w:r>
          </w:p>
        </w:tc>
        <w:tc>
          <w:tcPr>
            <w:tcW w:w="402" w:type="pct"/>
            <w:noWrap/>
            <w:vAlign w:val="center"/>
          </w:tcPr>
          <w:p w14:paraId="1E42F1B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119.424</w:t>
            </w:r>
          </w:p>
        </w:tc>
        <w:tc>
          <w:tcPr>
            <w:tcW w:w="243" w:type="pct"/>
            <w:noWrap/>
            <w:vAlign w:val="center"/>
          </w:tcPr>
          <w:p w14:paraId="093F932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160</w:t>
            </w:r>
          </w:p>
        </w:tc>
        <w:tc>
          <w:tcPr>
            <w:tcW w:w="403" w:type="pct"/>
            <w:noWrap/>
            <w:vAlign w:val="center"/>
          </w:tcPr>
          <w:p w14:paraId="66FE312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107.811</w:t>
            </w:r>
          </w:p>
        </w:tc>
      </w:tr>
      <w:tr w14:paraId="683F2A4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7" w:type="pct"/>
            <w:noWrap/>
            <w:vAlign w:val="center"/>
          </w:tcPr>
          <w:p w14:paraId="5EEE3EA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422" w:type="pct"/>
            <w:noWrap/>
            <w:vAlign w:val="center"/>
          </w:tcPr>
          <w:p w14:paraId="74E5AEC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482.395</w:t>
            </w:r>
          </w:p>
        </w:tc>
        <w:tc>
          <w:tcPr>
            <w:tcW w:w="367" w:type="pct"/>
            <w:noWrap/>
            <w:vAlign w:val="center"/>
          </w:tcPr>
          <w:p w14:paraId="2A6F180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31</w:t>
            </w:r>
          </w:p>
        </w:tc>
        <w:tc>
          <w:tcPr>
            <w:tcW w:w="422" w:type="pct"/>
            <w:noWrap/>
            <w:vAlign w:val="center"/>
          </w:tcPr>
          <w:p w14:paraId="02F8C73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259.135</w:t>
            </w:r>
          </w:p>
        </w:tc>
        <w:tc>
          <w:tcPr>
            <w:tcW w:w="367" w:type="pct"/>
            <w:noWrap/>
            <w:vAlign w:val="center"/>
          </w:tcPr>
          <w:p w14:paraId="1CFE5AB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57</w:t>
            </w:r>
          </w:p>
        </w:tc>
        <w:tc>
          <w:tcPr>
            <w:tcW w:w="402" w:type="pct"/>
            <w:noWrap/>
            <w:vAlign w:val="center"/>
          </w:tcPr>
          <w:p w14:paraId="64EA4BD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191.401</w:t>
            </w:r>
          </w:p>
        </w:tc>
        <w:tc>
          <w:tcPr>
            <w:tcW w:w="365" w:type="pct"/>
            <w:noWrap/>
            <w:vAlign w:val="center"/>
          </w:tcPr>
          <w:p w14:paraId="0B6C342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83</w:t>
            </w:r>
          </w:p>
        </w:tc>
        <w:tc>
          <w:tcPr>
            <w:tcW w:w="409" w:type="pct"/>
            <w:noWrap/>
            <w:vAlign w:val="center"/>
          </w:tcPr>
          <w:p w14:paraId="511A573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156.363</w:t>
            </w:r>
          </w:p>
        </w:tc>
        <w:tc>
          <w:tcPr>
            <w:tcW w:w="187" w:type="pct"/>
            <w:noWrap/>
            <w:vAlign w:val="center"/>
          </w:tcPr>
          <w:p w14:paraId="7A91EED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109</w:t>
            </w:r>
          </w:p>
        </w:tc>
        <w:tc>
          <w:tcPr>
            <w:tcW w:w="402" w:type="pct"/>
            <w:noWrap/>
            <w:vAlign w:val="center"/>
          </w:tcPr>
          <w:p w14:paraId="4B85927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134.318</w:t>
            </w:r>
          </w:p>
        </w:tc>
        <w:tc>
          <w:tcPr>
            <w:tcW w:w="239" w:type="pct"/>
            <w:noWrap/>
            <w:vAlign w:val="center"/>
          </w:tcPr>
          <w:p w14:paraId="5E50B49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135</w:t>
            </w:r>
          </w:p>
        </w:tc>
        <w:tc>
          <w:tcPr>
            <w:tcW w:w="402" w:type="pct"/>
            <w:noWrap/>
            <w:vAlign w:val="center"/>
          </w:tcPr>
          <w:p w14:paraId="592C40F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118.915</w:t>
            </w:r>
          </w:p>
        </w:tc>
        <w:tc>
          <w:tcPr>
            <w:tcW w:w="243" w:type="pct"/>
            <w:noWrap/>
            <w:vAlign w:val="center"/>
          </w:tcPr>
          <w:p w14:paraId="11C5549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161</w:t>
            </w:r>
          </w:p>
        </w:tc>
        <w:tc>
          <w:tcPr>
            <w:tcW w:w="403" w:type="pct"/>
            <w:noWrap/>
            <w:vAlign w:val="center"/>
          </w:tcPr>
          <w:p w14:paraId="5A4A1CC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107.422</w:t>
            </w:r>
          </w:p>
        </w:tc>
      </w:tr>
      <w:tr w14:paraId="23B17C4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7" w:type="pct"/>
            <w:noWrap/>
            <w:vAlign w:val="center"/>
          </w:tcPr>
          <w:p w14:paraId="5A44D44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</w:t>
            </w:r>
          </w:p>
        </w:tc>
        <w:tc>
          <w:tcPr>
            <w:tcW w:w="422" w:type="pct"/>
            <w:noWrap/>
            <w:vAlign w:val="center"/>
          </w:tcPr>
          <w:p w14:paraId="1D90B1B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463.502</w:t>
            </w:r>
          </w:p>
        </w:tc>
        <w:tc>
          <w:tcPr>
            <w:tcW w:w="367" w:type="pct"/>
            <w:noWrap/>
            <w:vAlign w:val="center"/>
          </w:tcPr>
          <w:p w14:paraId="52FF627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32</w:t>
            </w:r>
          </w:p>
        </w:tc>
        <w:tc>
          <w:tcPr>
            <w:tcW w:w="422" w:type="pct"/>
            <w:noWrap/>
            <w:vAlign w:val="center"/>
          </w:tcPr>
          <w:p w14:paraId="2A727CE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255.31</w:t>
            </w:r>
          </w:p>
        </w:tc>
        <w:tc>
          <w:tcPr>
            <w:tcW w:w="367" w:type="pct"/>
            <w:noWrap/>
            <w:vAlign w:val="center"/>
          </w:tcPr>
          <w:p w14:paraId="052D75F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58</w:t>
            </w:r>
          </w:p>
        </w:tc>
        <w:tc>
          <w:tcPr>
            <w:tcW w:w="402" w:type="pct"/>
            <w:noWrap/>
            <w:vAlign w:val="center"/>
          </w:tcPr>
          <w:p w14:paraId="3C126CD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189.66</w:t>
            </w:r>
          </w:p>
        </w:tc>
        <w:tc>
          <w:tcPr>
            <w:tcW w:w="365" w:type="pct"/>
            <w:noWrap/>
            <w:vAlign w:val="center"/>
          </w:tcPr>
          <w:p w14:paraId="29E6B9E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84</w:t>
            </w:r>
          </w:p>
        </w:tc>
        <w:tc>
          <w:tcPr>
            <w:tcW w:w="409" w:type="pct"/>
            <w:noWrap/>
            <w:vAlign w:val="center"/>
          </w:tcPr>
          <w:p w14:paraId="1377343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155.336</w:t>
            </w:r>
          </w:p>
        </w:tc>
        <w:tc>
          <w:tcPr>
            <w:tcW w:w="187" w:type="pct"/>
            <w:noWrap/>
            <w:vAlign w:val="center"/>
          </w:tcPr>
          <w:p w14:paraId="5F1B765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110</w:t>
            </w:r>
          </w:p>
        </w:tc>
        <w:tc>
          <w:tcPr>
            <w:tcW w:w="402" w:type="pct"/>
            <w:noWrap/>
            <w:vAlign w:val="center"/>
          </w:tcPr>
          <w:p w14:paraId="3B97458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133.627</w:t>
            </w:r>
          </w:p>
        </w:tc>
        <w:tc>
          <w:tcPr>
            <w:tcW w:w="239" w:type="pct"/>
            <w:noWrap/>
            <w:vAlign w:val="center"/>
          </w:tcPr>
          <w:p w14:paraId="355299F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136</w:t>
            </w:r>
          </w:p>
        </w:tc>
        <w:tc>
          <w:tcPr>
            <w:tcW w:w="402" w:type="pct"/>
            <w:noWrap/>
            <w:vAlign w:val="center"/>
          </w:tcPr>
          <w:p w14:paraId="3CEA723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118.413</w:t>
            </w:r>
          </w:p>
        </w:tc>
        <w:tc>
          <w:tcPr>
            <w:tcW w:w="243" w:type="pct"/>
            <w:noWrap/>
            <w:vAlign w:val="center"/>
          </w:tcPr>
          <w:p w14:paraId="092CE37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162</w:t>
            </w:r>
          </w:p>
        </w:tc>
        <w:tc>
          <w:tcPr>
            <w:tcW w:w="403" w:type="pct"/>
            <w:noWrap/>
            <w:vAlign w:val="center"/>
          </w:tcPr>
          <w:p w14:paraId="1A1E9E7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107.037</w:t>
            </w:r>
          </w:p>
        </w:tc>
      </w:tr>
      <w:tr w14:paraId="7CBEEE5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7" w:type="pct"/>
            <w:noWrap/>
            <w:vAlign w:val="center"/>
          </w:tcPr>
          <w:p w14:paraId="6AFA0CE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</w:t>
            </w:r>
          </w:p>
        </w:tc>
        <w:tc>
          <w:tcPr>
            <w:tcW w:w="422" w:type="pct"/>
            <w:noWrap/>
            <w:vAlign w:val="center"/>
          </w:tcPr>
          <w:p w14:paraId="15CDFAF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446.433</w:t>
            </w:r>
          </w:p>
        </w:tc>
        <w:tc>
          <w:tcPr>
            <w:tcW w:w="367" w:type="pct"/>
            <w:noWrap/>
            <w:vAlign w:val="center"/>
          </w:tcPr>
          <w:p w14:paraId="1A20E7A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33</w:t>
            </w:r>
          </w:p>
        </w:tc>
        <w:tc>
          <w:tcPr>
            <w:tcW w:w="422" w:type="pct"/>
            <w:noWrap/>
            <w:vAlign w:val="center"/>
          </w:tcPr>
          <w:p w14:paraId="7B641EC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251.629</w:t>
            </w:r>
          </w:p>
        </w:tc>
        <w:tc>
          <w:tcPr>
            <w:tcW w:w="367" w:type="pct"/>
            <w:noWrap/>
            <w:vAlign w:val="center"/>
          </w:tcPr>
          <w:p w14:paraId="4AFC9C3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59</w:t>
            </w:r>
          </w:p>
        </w:tc>
        <w:tc>
          <w:tcPr>
            <w:tcW w:w="402" w:type="pct"/>
            <w:noWrap/>
            <w:vAlign w:val="center"/>
          </w:tcPr>
          <w:p w14:paraId="5801DC8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187.96</w:t>
            </w:r>
          </w:p>
        </w:tc>
        <w:tc>
          <w:tcPr>
            <w:tcW w:w="365" w:type="pct"/>
            <w:noWrap/>
            <w:vAlign w:val="center"/>
          </w:tcPr>
          <w:p w14:paraId="5A76B64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85</w:t>
            </w:r>
          </w:p>
        </w:tc>
        <w:tc>
          <w:tcPr>
            <w:tcW w:w="409" w:type="pct"/>
            <w:noWrap/>
            <w:vAlign w:val="center"/>
          </w:tcPr>
          <w:p w14:paraId="173BD6A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154.326</w:t>
            </w:r>
          </w:p>
        </w:tc>
        <w:tc>
          <w:tcPr>
            <w:tcW w:w="187" w:type="pct"/>
            <w:noWrap/>
            <w:vAlign w:val="center"/>
          </w:tcPr>
          <w:p w14:paraId="6DA7819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111</w:t>
            </w:r>
          </w:p>
        </w:tc>
        <w:tc>
          <w:tcPr>
            <w:tcW w:w="402" w:type="pct"/>
            <w:noWrap/>
            <w:vAlign w:val="center"/>
          </w:tcPr>
          <w:p w14:paraId="4E244AE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132.945</w:t>
            </w:r>
          </w:p>
        </w:tc>
        <w:tc>
          <w:tcPr>
            <w:tcW w:w="239" w:type="pct"/>
            <w:noWrap/>
            <w:vAlign w:val="center"/>
          </w:tcPr>
          <w:p w14:paraId="615AB59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137</w:t>
            </w:r>
          </w:p>
        </w:tc>
        <w:tc>
          <w:tcPr>
            <w:tcW w:w="402" w:type="pct"/>
            <w:noWrap/>
            <w:vAlign w:val="center"/>
          </w:tcPr>
          <w:p w14:paraId="6FF65A9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117.916</w:t>
            </w:r>
          </w:p>
        </w:tc>
        <w:tc>
          <w:tcPr>
            <w:tcW w:w="243" w:type="pct"/>
            <w:noWrap/>
            <w:vAlign w:val="center"/>
          </w:tcPr>
          <w:p w14:paraId="58FE5E2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163</w:t>
            </w:r>
          </w:p>
        </w:tc>
        <w:tc>
          <w:tcPr>
            <w:tcW w:w="403" w:type="pct"/>
            <w:noWrap/>
            <w:vAlign w:val="center"/>
          </w:tcPr>
          <w:p w14:paraId="316EA50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106.655</w:t>
            </w:r>
          </w:p>
        </w:tc>
      </w:tr>
      <w:tr w14:paraId="5EC87DF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7" w:type="pct"/>
            <w:noWrap/>
            <w:vAlign w:val="center"/>
          </w:tcPr>
          <w:p w14:paraId="43CA5AC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</w:t>
            </w:r>
          </w:p>
        </w:tc>
        <w:tc>
          <w:tcPr>
            <w:tcW w:w="422" w:type="pct"/>
            <w:noWrap/>
            <w:vAlign w:val="center"/>
          </w:tcPr>
          <w:p w14:paraId="4509F9D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430.921</w:t>
            </w:r>
          </w:p>
        </w:tc>
        <w:tc>
          <w:tcPr>
            <w:tcW w:w="367" w:type="pct"/>
            <w:noWrap/>
            <w:vAlign w:val="center"/>
          </w:tcPr>
          <w:p w14:paraId="2AC2434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34</w:t>
            </w:r>
          </w:p>
        </w:tc>
        <w:tc>
          <w:tcPr>
            <w:tcW w:w="422" w:type="pct"/>
            <w:noWrap/>
            <w:vAlign w:val="center"/>
          </w:tcPr>
          <w:p w14:paraId="799C185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248.085</w:t>
            </w:r>
          </w:p>
        </w:tc>
        <w:tc>
          <w:tcPr>
            <w:tcW w:w="367" w:type="pct"/>
            <w:noWrap/>
            <w:vAlign w:val="center"/>
          </w:tcPr>
          <w:p w14:paraId="745FA79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402" w:type="pct"/>
            <w:noWrap/>
            <w:vAlign w:val="center"/>
          </w:tcPr>
          <w:p w14:paraId="14AE076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186.3</w:t>
            </w:r>
          </w:p>
        </w:tc>
        <w:tc>
          <w:tcPr>
            <w:tcW w:w="365" w:type="pct"/>
            <w:noWrap/>
            <w:vAlign w:val="center"/>
          </w:tcPr>
          <w:p w14:paraId="735DE9E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86</w:t>
            </w:r>
          </w:p>
        </w:tc>
        <w:tc>
          <w:tcPr>
            <w:tcW w:w="409" w:type="pct"/>
            <w:noWrap/>
            <w:vAlign w:val="center"/>
          </w:tcPr>
          <w:p w14:paraId="74E24E2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153.332</w:t>
            </w:r>
          </w:p>
        </w:tc>
        <w:tc>
          <w:tcPr>
            <w:tcW w:w="187" w:type="pct"/>
            <w:noWrap/>
            <w:vAlign w:val="center"/>
          </w:tcPr>
          <w:p w14:paraId="28DE14D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112</w:t>
            </w:r>
          </w:p>
        </w:tc>
        <w:tc>
          <w:tcPr>
            <w:tcW w:w="402" w:type="pct"/>
            <w:noWrap/>
            <w:vAlign w:val="center"/>
          </w:tcPr>
          <w:p w14:paraId="6AD2B67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132.273</w:t>
            </w:r>
          </w:p>
        </w:tc>
        <w:tc>
          <w:tcPr>
            <w:tcW w:w="239" w:type="pct"/>
            <w:noWrap/>
            <w:vAlign w:val="center"/>
          </w:tcPr>
          <w:p w14:paraId="30AE500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138</w:t>
            </w:r>
          </w:p>
        </w:tc>
        <w:tc>
          <w:tcPr>
            <w:tcW w:w="402" w:type="pct"/>
            <w:noWrap/>
            <w:vAlign w:val="center"/>
          </w:tcPr>
          <w:p w14:paraId="2A40753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117.424</w:t>
            </w:r>
          </w:p>
        </w:tc>
        <w:tc>
          <w:tcPr>
            <w:tcW w:w="243" w:type="pct"/>
            <w:noWrap/>
            <w:vAlign w:val="center"/>
          </w:tcPr>
          <w:p w14:paraId="05DD3E3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164</w:t>
            </w:r>
          </w:p>
        </w:tc>
        <w:tc>
          <w:tcPr>
            <w:tcW w:w="403" w:type="pct"/>
            <w:noWrap/>
            <w:vAlign w:val="center"/>
          </w:tcPr>
          <w:p w14:paraId="13A93E5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106.277</w:t>
            </w:r>
          </w:p>
        </w:tc>
      </w:tr>
      <w:tr w14:paraId="407D2E1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7" w:type="pct"/>
            <w:noWrap/>
            <w:vAlign w:val="center"/>
          </w:tcPr>
          <w:p w14:paraId="4C94828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</w:t>
            </w:r>
          </w:p>
        </w:tc>
        <w:tc>
          <w:tcPr>
            <w:tcW w:w="422" w:type="pct"/>
            <w:noWrap/>
            <w:vAlign w:val="center"/>
          </w:tcPr>
          <w:p w14:paraId="7861730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416.747</w:t>
            </w:r>
          </w:p>
        </w:tc>
        <w:tc>
          <w:tcPr>
            <w:tcW w:w="367" w:type="pct"/>
            <w:noWrap/>
            <w:vAlign w:val="center"/>
          </w:tcPr>
          <w:p w14:paraId="4D86AD8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35</w:t>
            </w:r>
          </w:p>
        </w:tc>
        <w:tc>
          <w:tcPr>
            <w:tcW w:w="422" w:type="pct"/>
            <w:noWrap/>
            <w:vAlign w:val="center"/>
          </w:tcPr>
          <w:p w14:paraId="42BC1A1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244.668</w:t>
            </w:r>
          </w:p>
        </w:tc>
        <w:tc>
          <w:tcPr>
            <w:tcW w:w="367" w:type="pct"/>
            <w:noWrap/>
            <w:vAlign w:val="center"/>
          </w:tcPr>
          <w:p w14:paraId="4541BC7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61</w:t>
            </w:r>
          </w:p>
        </w:tc>
        <w:tc>
          <w:tcPr>
            <w:tcW w:w="402" w:type="pct"/>
            <w:noWrap/>
            <w:vAlign w:val="center"/>
          </w:tcPr>
          <w:p w14:paraId="05E838D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184.677</w:t>
            </w:r>
          </w:p>
        </w:tc>
        <w:tc>
          <w:tcPr>
            <w:tcW w:w="365" w:type="pct"/>
            <w:noWrap/>
            <w:vAlign w:val="center"/>
          </w:tcPr>
          <w:p w14:paraId="38D848A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87</w:t>
            </w:r>
          </w:p>
        </w:tc>
        <w:tc>
          <w:tcPr>
            <w:tcW w:w="409" w:type="pct"/>
            <w:noWrap/>
            <w:vAlign w:val="center"/>
          </w:tcPr>
          <w:p w14:paraId="5C67CDE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152.356</w:t>
            </w:r>
          </w:p>
        </w:tc>
        <w:tc>
          <w:tcPr>
            <w:tcW w:w="187" w:type="pct"/>
            <w:noWrap/>
            <w:vAlign w:val="center"/>
          </w:tcPr>
          <w:p w14:paraId="15535A0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113</w:t>
            </w:r>
          </w:p>
        </w:tc>
        <w:tc>
          <w:tcPr>
            <w:tcW w:w="402" w:type="pct"/>
            <w:noWrap/>
            <w:vAlign w:val="center"/>
          </w:tcPr>
          <w:p w14:paraId="39B1BE7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131.609</w:t>
            </w:r>
          </w:p>
        </w:tc>
        <w:tc>
          <w:tcPr>
            <w:tcW w:w="239" w:type="pct"/>
            <w:noWrap/>
            <w:vAlign w:val="center"/>
          </w:tcPr>
          <w:p w14:paraId="72E3F79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139</w:t>
            </w:r>
          </w:p>
        </w:tc>
        <w:tc>
          <w:tcPr>
            <w:tcW w:w="402" w:type="pct"/>
            <w:noWrap/>
            <w:vAlign w:val="center"/>
          </w:tcPr>
          <w:p w14:paraId="2E9DAC4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116.938</w:t>
            </w:r>
          </w:p>
        </w:tc>
        <w:tc>
          <w:tcPr>
            <w:tcW w:w="243" w:type="pct"/>
            <w:noWrap/>
            <w:vAlign w:val="center"/>
          </w:tcPr>
          <w:p w14:paraId="71E6EC9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165</w:t>
            </w:r>
          </w:p>
        </w:tc>
        <w:tc>
          <w:tcPr>
            <w:tcW w:w="403" w:type="pct"/>
            <w:noWrap/>
            <w:vAlign w:val="center"/>
          </w:tcPr>
          <w:p w14:paraId="430F640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105.902</w:t>
            </w:r>
          </w:p>
        </w:tc>
      </w:tr>
      <w:tr w14:paraId="55969D2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7" w:type="pct"/>
            <w:noWrap/>
            <w:vAlign w:val="center"/>
          </w:tcPr>
          <w:p w14:paraId="1D5E287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422" w:type="pct"/>
            <w:noWrap/>
            <w:vAlign w:val="center"/>
          </w:tcPr>
          <w:p w14:paraId="4043E7C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403.735</w:t>
            </w:r>
          </w:p>
        </w:tc>
        <w:tc>
          <w:tcPr>
            <w:tcW w:w="367" w:type="pct"/>
            <w:noWrap/>
            <w:vAlign w:val="center"/>
          </w:tcPr>
          <w:p w14:paraId="081E8E4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36</w:t>
            </w:r>
          </w:p>
        </w:tc>
        <w:tc>
          <w:tcPr>
            <w:tcW w:w="422" w:type="pct"/>
            <w:noWrap/>
            <w:vAlign w:val="center"/>
          </w:tcPr>
          <w:p w14:paraId="17446E3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241.373</w:t>
            </w:r>
          </w:p>
        </w:tc>
        <w:tc>
          <w:tcPr>
            <w:tcW w:w="367" w:type="pct"/>
            <w:noWrap/>
            <w:vAlign w:val="center"/>
          </w:tcPr>
          <w:p w14:paraId="37441D1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62</w:t>
            </w:r>
          </w:p>
        </w:tc>
        <w:tc>
          <w:tcPr>
            <w:tcW w:w="402" w:type="pct"/>
            <w:noWrap/>
            <w:vAlign w:val="center"/>
          </w:tcPr>
          <w:p w14:paraId="4B1C427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183.091</w:t>
            </w:r>
          </w:p>
        </w:tc>
        <w:tc>
          <w:tcPr>
            <w:tcW w:w="365" w:type="pct"/>
            <w:noWrap/>
            <w:vAlign w:val="center"/>
          </w:tcPr>
          <w:p w14:paraId="162F6E0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88</w:t>
            </w:r>
          </w:p>
        </w:tc>
        <w:tc>
          <w:tcPr>
            <w:tcW w:w="409" w:type="pct"/>
            <w:noWrap/>
            <w:vAlign w:val="center"/>
          </w:tcPr>
          <w:p w14:paraId="349DF53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151.396</w:t>
            </w:r>
          </w:p>
        </w:tc>
        <w:tc>
          <w:tcPr>
            <w:tcW w:w="187" w:type="pct"/>
            <w:noWrap/>
            <w:vAlign w:val="center"/>
          </w:tcPr>
          <w:p w14:paraId="2AD5089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114</w:t>
            </w:r>
          </w:p>
        </w:tc>
        <w:tc>
          <w:tcPr>
            <w:tcW w:w="402" w:type="pct"/>
            <w:noWrap/>
            <w:vAlign w:val="center"/>
          </w:tcPr>
          <w:p w14:paraId="49B63E0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130.953</w:t>
            </w:r>
          </w:p>
        </w:tc>
        <w:tc>
          <w:tcPr>
            <w:tcW w:w="239" w:type="pct"/>
            <w:noWrap/>
            <w:vAlign w:val="center"/>
          </w:tcPr>
          <w:p w14:paraId="6F76517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140</w:t>
            </w:r>
          </w:p>
        </w:tc>
        <w:tc>
          <w:tcPr>
            <w:tcW w:w="402" w:type="pct"/>
            <w:noWrap/>
            <w:vAlign w:val="center"/>
          </w:tcPr>
          <w:p w14:paraId="2920CBB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116.457</w:t>
            </w:r>
          </w:p>
        </w:tc>
        <w:tc>
          <w:tcPr>
            <w:tcW w:w="243" w:type="pct"/>
            <w:noWrap/>
            <w:vAlign w:val="center"/>
          </w:tcPr>
          <w:p w14:paraId="6A33812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166</w:t>
            </w:r>
          </w:p>
        </w:tc>
        <w:tc>
          <w:tcPr>
            <w:tcW w:w="403" w:type="pct"/>
            <w:noWrap/>
            <w:vAlign w:val="center"/>
          </w:tcPr>
          <w:p w14:paraId="54EE509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105.531</w:t>
            </w:r>
          </w:p>
        </w:tc>
      </w:tr>
      <w:tr w14:paraId="30F2721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7" w:type="pct"/>
            <w:noWrap/>
            <w:vAlign w:val="center"/>
          </w:tcPr>
          <w:p w14:paraId="0E16C08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</w:t>
            </w:r>
          </w:p>
        </w:tc>
        <w:tc>
          <w:tcPr>
            <w:tcW w:w="422" w:type="pct"/>
            <w:noWrap/>
            <w:vAlign w:val="center"/>
          </w:tcPr>
          <w:p w14:paraId="19E49DB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391.737</w:t>
            </w:r>
          </w:p>
        </w:tc>
        <w:tc>
          <w:tcPr>
            <w:tcW w:w="367" w:type="pct"/>
            <w:noWrap/>
            <w:vAlign w:val="center"/>
          </w:tcPr>
          <w:p w14:paraId="728412F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37</w:t>
            </w:r>
          </w:p>
        </w:tc>
        <w:tc>
          <w:tcPr>
            <w:tcW w:w="422" w:type="pct"/>
            <w:noWrap/>
            <w:vAlign w:val="center"/>
          </w:tcPr>
          <w:p w14:paraId="4FD81CC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238.191</w:t>
            </w:r>
          </w:p>
        </w:tc>
        <w:tc>
          <w:tcPr>
            <w:tcW w:w="367" w:type="pct"/>
            <w:noWrap/>
            <w:vAlign w:val="center"/>
          </w:tcPr>
          <w:p w14:paraId="30D55ED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63</w:t>
            </w:r>
          </w:p>
        </w:tc>
        <w:tc>
          <w:tcPr>
            <w:tcW w:w="402" w:type="pct"/>
            <w:noWrap/>
            <w:vAlign w:val="center"/>
          </w:tcPr>
          <w:p w14:paraId="04A4B98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181.541</w:t>
            </w:r>
          </w:p>
        </w:tc>
        <w:tc>
          <w:tcPr>
            <w:tcW w:w="365" w:type="pct"/>
            <w:noWrap/>
            <w:vAlign w:val="center"/>
          </w:tcPr>
          <w:p w14:paraId="3E6D10F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89</w:t>
            </w:r>
          </w:p>
        </w:tc>
        <w:tc>
          <w:tcPr>
            <w:tcW w:w="409" w:type="pct"/>
            <w:noWrap/>
            <w:vAlign w:val="center"/>
          </w:tcPr>
          <w:p w14:paraId="793150D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150.451</w:t>
            </w:r>
          </w:p>
        </w:tc>
        <w:tc>
          <w:tcPr>
            <w:tcW w:w="187" w:type="pct"/>
            <w:noWrap/>
            <w:vAlign w:val="center"/>
          </w:tcPr>
          <w:p w14:paraId="73F711E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115</w:t>
            </w:r>
          </w:p>
        </w:tc>
        <w:tc>
          <w:tcPr>
            <w:tcW w:w="402" w:type="pct"/>
            <w:noWrap/>
            <w:vAlign w:val="center"/>
          </w:tcPr>
          <w:p w14:paraId="6876EE5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130.307</w:t>
            </w:r>
          </w:p>
        </w:tc>
        <w:tc>
          <w:tcPr>
            <w:tcW w:w="239" w:type="pct"/>
            <w:noWrap/>
            <w:vAlign w:val="center"/>
          </w:tcPr>
          <w:p w14:paraId="35A2393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141</w:t>
            </w:r>
          </w:p>
        </w:tc>
        <w:tc>
          <w:tcPr>
            <w:tcW w:w="402" w:type="pct"/>
            <w:noWrap/>
            <w:vAlign w:val="center"/>
          </w:tcPr>
          <w:p w14:paraId="2B7A33B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115.981</w:t>
            </w:r>
          </w:p>
        </w:tc>
        <w:tc>
          <w:tcPr>
            <w:tcW w:w="243" w:type="pct"/>
            <w:noWrap/>
            <w:vAlign w:val="center"/>
          </w:tcPr>
          <w:p w14:paraId="0A1E146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167</w:t>
            </w:r>
          </w:p>
        </w:tc>
        <w:tc>
          <w:tcPr>
            <w:tcW w:w="403" w:type="pct"/>
            <w:noWrap/>
            <w:vAlign w:val="center"/>
          </w:tcPr>
          <w:p w14:paraId="3F0153A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105.163</w:t>
            </w:r>
          </w:p>
        </w:tc>
      </w:tr>
      <w:tr w14:paraId="448BD04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7" w:type="pct"/>
            <w:noWrap/>
            <w:vAlign w:val="center"/>
          </w:tcPr>
          <w:p w14:paraId="601019C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</w:t>
            </w:r>
          </w:p>
        </w:tc>
        <w:tc>
          <w:tcPr>
            <w:tcW w:w="422" w:type="pct"/>
            <w:noWrap/>
            <w:vAlign w:val="center"/>
          </w:tcPr>
          <w:p w14:paraId="64B9A1F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380.631</w:t>
            </w:r>
          </w:p>
        </w:tc>
        <w:tc>
          <w:tcPr>
            <w:tcW w:w="367" w:type="pct"/>
            <w:noWrap/>
            <w:vAlign w:val="center"/>
          </w:tcPr>
          <w:p w14:paraId="40873CD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38</w:t>
            </w:r>
          </w:p>
        </w:tc>
        <w:tc>
          <w:tcPr>
            <w:tcW w:w="422" w:type="pct"/>
            <w:noWrap/>
            <w:vAlign w:val="center"/>
          </w:tcPr>
          <w:p w14:paraId="1F35380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235.117</w:t>
            </w:r>
          </w:p>
        </w:tc>
        <w:tc>
          <w:tcPr>
            <w:tcW w:w="367" w:type="pct"/>
            <w:noWrap/>
            <w:vAlign w:val="center"/>
          </w:tcPr>
          <w:p w14:paraId="57B43CE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64</w:t>
            </w:r>
          </w:p>
        </w:tc>
        <w:tc>
          <w:tcPr>
            <w:tcW w:w="402" w:type="pct"/>
            <w:noWrap/>
            <w:vAlign w:val="center"/>
          </w:tcPr>
          <w:p w14:paraId="3891AFF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180.024</w:t>
            </w:r>
          </w:p>
        </w:tc>
        <w:tc>
          <w:tcPr>
            <w:tcW w:w="365" w:type="pct"/>
            <w:noWrap/>
            <w:vAlign w:val="center"/>
          </w:tcPr>
          <w:p w14:paraId="4818006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90</w:t>
            </w:r>
          </w:p>
        </w:tc>
        <w:tc>
          <w:tcPr>
            <w:tcW w:w="409" w:type="pct"/>
            <w:noWrap/>
            <w:vAlign w:val="center"/>
          </w:tcPr>
          <w:p w14:paraId="5BD4444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149.522</w:t>
            </w:r>
          </w:p>
        </w:tc>
        <w:tc>
          <w:tcPr>
            <w:tcW w:w="187" w:type="pct"/>
            <w:noWrap/>
            <w:vAlign w:val="center"/>
          </w:tcPr>
          <w:p w14:paraId="794D832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116</w:t>
            </w:r>
          </w:p>
        </w:tc>
        <w:tc>
          <w:tcPr>
            <w:tcW w:w="402" w:type="pct"/>
            <w:noWrap/>
            <w:vAlign w:val="center"/>
          </w:tcPr>
          <w:p w14:paraId="2DAE7EE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129.668</w:t>
            </w:r>
          </w:p>
        </w:tc>
        <w:tc>
          <w:tcPr>
            <w:tcW w:w="239" w:type="pct"/>
            <w:noWrap/>
            <w:vAlign w:val="center"/>
          </w:tcPr>
          <w:p w14:paraId="1A478C9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142</w:t>
            </w:r>
          </w:p>
        </w:tc>
        <w:tc>
          <w:tcPr>
            <w:tcW w:w="402" w:type="pct"/>
            <w:noWrap/>
            <w:vAlign w:val="center"/>
          </w:tcPr>
          <w:p w14:paraId="45E9051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115.51</w:t>
            </w:r>
          </w:p>
        </w:tc>
        <w:tc>
          <w:tcPr>
            <w:tcW w:w="243" w:type="pct"/>
            <w:noWrap/>
            <w:vAlign w:val="center"/>
          </w:tcPr>
          <w:p w14:paraId="1775692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168</w:t>
            </w:r>
          </w:p>
        </w:tc>
        <w:tc>
          <w:tcPr>
            <w:tcW w:w="403" w:type="pct"/>
            <w:noWrap/>
            <w:vAlign w:val="center"/>
          </w:tcPr>
          <w:p w14:paraId="0E5095B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104.799</w:t>
            </w:r>
          </w:p>
        </w:tc>
      </w:tr>
      <w:tr w14:paraId="5ED8378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7" w:type="pct"/>
            <w:noWrap/>
            <w:vAlign w:val="center"/>
          </w:tcPr>
          <w:p w14:paraId="42C18B2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</w:t>
            </w:r>
          </w:p>
        </w:tc>
        <w:tc>
          <w:tcPr>
            <w:tcW w:w="422" w:type="pct"/>
            <w:noWrap/>
            <w:vAlign w:val="center"/>
          </w:tcPr>
          <w:p w14:paraId="160552A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370.315</w:t>
            </w:r>
          </w:p>
        </w:tc>
        <w:tc>
          <w:tcPr>
            <w:tcW w:w="367" w:type="pct"/>
            <w:noWrap/>
            <w:vAlign w:val="center"/>
          </w:tcPr>
          <w:p w14:paraId="6541B76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39</w:t>
            </w:r>
          </w:p>
        </w:tc>
        <w:tc>
          <w:tcPr>
            <w:tcW w:w="422" w:type="pct"/>
            <w:noWrap/>
            <w:vAlign w:val="center"/>
          </w:tcPr>
          <w:p w14:paraId="25269EC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232.145</w:t>
            </w:r>
          </w:p>
        </w:tc>
        <w:tc>
          <w:tcPr>
            <w:tcW w:w="367" w:type="pct"/>
            <w:noWrap/>
            <w:vAlign w:val="center"/>
          </w:tcPr>
          <w:p w14:paraId="55A4F08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65</w:t>
            </w:r>
          </w:p>
        </w:tc>
        <w:tc>
          <w:tcPr>
            <w:tcW w:w="402" w:type="pct"/>
            <w:noWrap/>
            <w:vAlign w:val="center"/>
          </w:tcPr>
          <w:p w14:paraId="33AC87D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178.54</w:t>
            </w:r>
          </w:p>
        </w:tc>
        <w:tc>
          <w:tcPr>
            <w:tcW w:w="365" w:type="pct"/>
            <w:noWrap/>
            <w:vAlign w:val="center"/>
          </w:tcPr>
          <w:p w14:paraId="7CE5302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91</w:t>
            </w:r>
          </w:p>
        </w:tc>
        <w:tc>
          <w:tcPr>
            <w:tcW w:w="409" w:type="pct"/>
            <w:noWrap/>
            <w:vAlign w:val="center"/>
          </w:tcPr>
          <w:p w14:paraId="7F75469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148.607</w:t>
            </w:r>
          </w:p>
        </w:tc>
        <w:tc>
          <w:tcPr>
            <w:tcW w:w="187" w:type="pct"/>
            <w:noWrap/>
            <w:vAlign w:val="center"/>
          </w:tcPr>
          <w:p w14:paraId="5121395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117</w:t>
            </w:r>
          </w:p>
        </w:tc>
        <w:tc>
          <w:tcPr>
            <w:tcW w:w="402" w:type="pct"/>
            <w:noWrap/>
            <w:vAlign w:val="center"/>
          </w:tcPr>
          <w:p w14:paraId="02A2750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129.038</w:t>
            </w:r>
          </w:p>
        </w:tc>
        <w:tc>
          <w:tcPr>
            <w:tcW w:w="239" w:type="pct"/>
            <w:noWrap/>
            <w:vAlign w:val="center"/>
          </w:tcPr>
          <w:p w14:paraId="2D70A25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143</w:t>
            </w:r>
          </w:p>
        </w:tc>
        <w:tc>
          <w:tcPr>
            <w:tcW w:w="402" w:type="pct"/>
            <w:noWrap/>
            <w:vAlign w:val="center"/>
          </w:tcPr>
          <w:p w14:paraId="5511267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115.044</w:t>
            </w:r>
          </w:p>
        </w:tc>
        <w:tc>
          <w:tcPr>
            <w:tcW w:w="243" w:type="pct"/>
            <w:noWrap/>
            <w:vAlign w:val="center"/>
          </w:tcPr>
          <w:p w14:paraId="0DFEB1C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169</w:t>
            </w:r>
          </w:p>
        </w:tc>
        <w:tc>
          <w:tcPr>
            <w:tcW w:w="403" w:type="pct"/>
            <w:noWrap/>
            <w:vAlign w:val="center"/>
          </w:tcPr>
          <w:p w14:paraId="7EF6D86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104.437</w:t>
            </w:r>
          </w:p>
        </w:tc>
      </w:tr>
      <w:tr w14:paraId="75526C5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7" w:type="pct"/>
            <w:noWrap/>
            <w:vAlign w:val="center"/>
          </w:tcPr>
          <w:p w14:paraId="27D7806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</w:t>
            </w:r>
          </w:p>
        </w:tc>
        <w:tc>
          <w:tcPr>
            <w:tcW w:w="422" w:type="pct"/>
            <w:noWrap/>
            <w:vAlign w:val="center"/>
          </w:tcPr>
          <w:p w14:paraId="1166A08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360.702</w:t>
            </w:r>
          </w:p>
        </w:tc>
        <w:tc>
          <w:tcPr>
            <w:tcW w:w="367" w:type="pct"/>
            <w:noWrap/>
            <w:vAlign w:val="center"/>
          </w:tcPr>
          <w:p w14:paraId="2929271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40</w:t>
            </w:r>
          </w:p>
        </w:tc>
        <w:tc>
          <w:tcPr>
            <w:tcW w:w="422" w:type="pct"/>
            <w:noWrap/>
            <w:vAlign w:val="center"/>
          </w:tcPr>
          <w:p w14:paraId="2ACDAB9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229.269</w:t>
            </w:r>
          </w:p>
        </w:tc>
        <w:tc>
          <w:tcPr>
            <w:tcW w:w="367" w:type="pct"/>
            <w:noWrap/>
            <w:vAlign w:val="center"/>
          </w:tcPr>
          <w:p w14:paraId="2F3BD07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66</w:t>
            </w:r>
          </w:p>
        </w:tc>
        <w:tc>
          <w:tcPr>
            <w:tcW w:w="402" w:type="pct"/>
            <w:noWrap/>
            <w:vAlign w:val="center"/>
          </w:tcPr>
          <w:p w14:paraId="24B82EB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177.088</w:t>
            </w:r>
          </w:p>
        </w:tc>
        <w:tc>
          <w:tcPr>
            <w:tcW w:w="365" w:type="pct"/>
            <w:noWrap/>
            <w:vAlign w:val="center"/>
          </w:tcPr>
          <w:p w14:paraId="48E49D4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92</w:t>
            </w:r>
          </w:p>
        </w:tc>
        <w:tc>
          <w:tcPr>
            <w:tcW w:w="409" w:type="pct"/>
            <w:noWrap/>
            <w:vAlign w:val="center"/>
          </w:tcPr>
          <w:p w14:paraId="0573CB7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147.708</w:t>
            </w:r>
          </w:p>
        </w:tc>
        <w:tc>
          <w:tcPr>
            <w:tcW w:w="187" w:type="pct"/>
            <w:noWrap/>
            <w:vAlign w:val="center"/>
          </w:tcPr>
          <w:p w14:paraId="4650B5E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118</w:t>
            </w:r>
          </w:p>
        </w:tc>
        <w:tc>
          <w:tcPr>
            <w:tcW w:w="402" w:type="pct"/>
            <w:noWrap/>
            <w:vAlign w:val="center"/>
          </w:tcPr>
          <w:p w14:paraId="215EF81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128.416</w:t>
            </w:r>
          </w:p>
        </w:tc>
        <w:tc>
          <w:tcPr>
            <w:tcW w:w="239" w:type="pct"/>
            <w:noWrap/>
            <w:vAlign w:val="center"/>
          </w:tcPr>
          <w:p w14:paraId="53608BC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144</w:t>
            </w:r>
          </w:p>
        </w:tc>
        <w:tc>
          <w:tcPr>
            <w:tcW w:w="402" w:type="pct"/>
            <w:noWrap/>
            <w:vAlign w:val="center"/>
          </w:tcPr>
          <w:p w14:paraId="39DE5F8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114.583</w:t>
            </w:r>
          </w:p>
        </w:tc>
        <w:tc>
          <w:tcPr>
            <w:tcW w:w="243" w:type="pct"/>
            <w:noWrap/>
            <w:vAlign w:val="center"/>
          </w:tcPr>
          <w:p w14:paraId="2304886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170</w:t>
            </w:r>
          </w:p>
        </w:tc>
        <w:tc>
          <w:tcPr>
            <w:tcW w:w="403" w:type="pct"/>
            <w:noWrap/>
            <w:vAlign w:val="center"/>
          </w:tcPr>
          <w:p w14:paraId="7FF1ABA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104.08</w:t>
            </w:r>
          </w:p>
        </w:tc>
      </w:tr>
      <w:tr w14:paraId="50BACEF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7" w:type="pct"/>
            <w:noWrap/>
            <w:vAlign w:val="center"/>
          </w:tcPr>
          <w:p w14:paraId="76136DF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</w:t>
            </w:r>
          </w:p>
        </w:tc>
        <w:tc>
          <w:tcPr>
            <w:tcW w:w="422" w:type="pct"/>
            <w:noWrap/>
            <w:vAlign w:val="center"/>
          </w:tcPr>
          <w:p w14:paraId="626EA2A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351.717</w:t>
            </w:r>
          </w:p>
        </w:tc>
        <w:tc>
          <w:tcPr>
            <w:tcW w:w="367" w:type="pct"/>
            <w:noWrap/>
            <w:vAlign w:val="center"/>
          </w:tcPr>
          <w:p w14:paraId="4961C4B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41</w:t>
            </w:r>
          </w:p>
        </w:tc>
        <w:tc>
          <w:tcPr>
            <w:tcW w:w="422" w:type="pct"/>
            <w:noWrap/>
            <w:vAlign w:val="center"/>
          </w:tcPr>
          <w:p w14:paraId="46C5871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226.485</w:t>
            </w:r>
          </w:p>
        </w:tc>
        <w:tc>
          <w:tcPr>
            <w:tcW w:w="367" w:type="pct"/>
            <w:noWrap/>
            <w:vAlign w:val="center"/>
          </w:tcPr>
          <w:p w14:paraId="22DC3D9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67</w:t>
            </w:r>
          </w:p>
        </w:tc>
        <w:tc>
          <w:tcPr>
            <w:tcW w:w="402" w:type="pct"/>
            <w:noWrap/>
            <w:vAlign w:val="center"/>
          </w:tcPr>
          <w:p w14:paraId="7632D71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175.666</w:t>
            </w:r>
          </w:p>
        </w:tc>
        <w:tc>
          <w:tcPr>
            <w:tcW w:w="365" w:type="pct"/>
            <w:noWrap/>
            <w:vAlign w:val="center"/>
          </w:tcPr>
          <w:p w14:paraId="1771768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93</w:t>
            </w:r>
          </w:p>
        </w:tc>
        <w:tc>
          <w:tcPr>
            <w:tcW w:w="409" w:type="pct"/>
            <w:noWrap/>
            <w:vAlign w:val="center"/>
          </w:tcPr>
          <w:p w14:paraId="76DCDA4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146.822</w:t>
            </w:r>
          </w:p>
        </w:tc>
        <w:tc>
          <w:tcPr>
            <w:tcW w:w="187" w:type="pct"/>
            <w:noWrap/>
            <w:vAlign w:val="center"/>
          </w:tcPr>
          <w:p w14:paraId="11AFC43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119</w:t>
            </w:r>
          </w:p>
        </w:tc>
        <w:tc>
          <w:tcPr>
            <w:tcW w:w="402" w:type="pct"/>
            <w:noWrap/>
            <w:vAlign w:val="center"/>
          </w:tcPr>
          <w:p w14:paraId="1F066E5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127.801</w:t>
            </w:r>
          </w:p>
        </w:tc>
        <w:tc>
          <w:tcPr>
            <w:tcW w:w="239" w:type="pct"/>
            <w:noWrap/>
            <w:vAlign w:val="center"/>
          </w:tcPr>
          <w:p w14:paraId="54C3873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145</w:t>
            </w:r>
          </w:p>
        </w:tc>
        <w:tc>
          <w:tcPr>
            <w:tcW w:w="402" w:type="pct"/>
            <w:noWrap/>
            <w:vAlign w:val="center"/>
          </w:tcPr>
          <w:p w14:paraId="6C2869F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114.127</w:t>
            </w:r>
          </w:p>
        </w:tc>
        <w:tc>
          <w:tcPr>
            <w:tcW w:w="243" w:type="pct"/>
            <w:noWrap/>
            <w:vAlign w:val="center"/>
          </w:tcPr>
          <w:p w14:paraId="6575AF5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171</w:t>
            </w:r>
          </w:p>
        </w:tc>
        <w:tc>
          <w:tcPr>
            <w:tcW w:w="403" w:type="pct"/>
            <w:noWrap/>
            <w:vAlign w:val="center"/>
          </w:tcPr>
          <w:p w14:paraId="6ED3DC6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103.725</w:t>
            </w:r>
          </w:p>
        </w:tc>
      </w:tr>
      <w:tr w14:paraId="1A0441C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7" w:type="pct"/>
            <w:noWrap/>
            <w:vAlign w:val="center"/>
          </w:tcPr>
          <w:p w14:paraId="29A3475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</w:t>
            </w:r>
          </w:p>
        </w:tc>
        <w:tc>
          <w:tcPr>
            <w:tcW w:w="422" w:type="pct"/>
            <w:noWrap/>
            <w:vAlign w:val="center"/>
          </w:tcPr>
          <w:p w14:paraId="77F43AA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343.296</w:t>
            </w:r>
          </w:p>
        </w:tc>
        <w:tc>
          <w:tcPr>
            <w:tcW w:w="367" w:type="pct"/>
            <w:noWrap/>
            <w:vAlign w:val="center"/>
          </w:tcPr>
          <w:p w14:paraId="6F7C04E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42</w:t>
            </w:r>
          </w:p>
        </w:tc>
        <w:tc>
          <w:tcPr>
            <w:tcW w:w="422" w:type="pct"/>
            <w:noWrap/>
            <w:vAlign w:val="center"/>
          </w:tcPr>
          <w:p w14:paraId="03D49D6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223.788</w:t>
            </w:r>
          </w:p>
        </w:tc>
        <w:tc>
          <w:tcPr>
            <w:tcW w:w="367" w:type="pct"/>
            <w:noWrap/>
            <w:vAlign w:val="center"/>
          </w:tcPr>
          <w:p w14:paraId="0EA68A8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68</w:t>
            </w:r>
          </w:p>
        </w:tc>
        <w:tc>
          <w:tcPr>
            <w:tcW w:w="402" w:type="pct"/>
            <w:noWrap/>
            <w:vAlign w:val="center"/>
          </w:tcPr>
          <w:p w14:paraId="261C186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174.274</w:t>
            </w:r>
          </w:p>
        </w:tc>
        <w:tc>
          <w:tcPr>
            <w:tcW w:w="365" w:type="pct"/>
            <w:noWrap/>
            <w:vAlign w:val="center"/>
          </w:tcPr>
          <w:p w14:paraId="1EE21C3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94</w:t>
            </w:r>
          </w:p>
        </w:tc>
        <w:tc>
          <w:tcPr>
            <w:tcW w:w="409" w:type="pct"/>
            <w:noWrap/>
            <w:vAlign w:val="center"/>
          </w:tcPr>
          <w:p w14:paraId="63602A5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145.95</w:t>
            </w:r>
          </w:p>
        </w:tc>
        <w:tc>
          <w:tcPr>
            <w:tcW w:w="187" w:type="pct"/>
            <w:noWrap/>
            <w:vAlign w:val="center"/>
          </w:tcPr>
          <w:p w14:paraId="7B4426D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120</w:t>
            </w:r>
          </w:p>
        </w:tc>
        <w:tc>
          <w:tcPr>
            <w:tcW w:w="402" w:type="pct"/>
            <w:noWrap/>
            <w:vAlign w:val="center"/>
          </w:tcPr>
          <w:p w14:paraId="0092CF8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127.194</w:t>
            </w:r>
          </w:p>
        </w:tc>
        <w:tc>
          <w:tcPr>
            <w:tcW w:w="239" w:type="pct"/>
            <w:noWrap/>
            <w:vAlign w:val="center"/>
          </w:tcPr>
          <w:p w14:paraId="1B3094E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146</w:t>
            </w:r>
          </w:p>
        </w:tc>
        <w:tc>
          <w:tcPr>
            <w:tcW w:w="402" w:type="pct"/>
            <w:noWrap/>
            <w:vAlign w:val="center"/>
          </w:tcPr>
          <w:p w14:paraId="31CD75D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113.675</w:t>
            </w:r>
          </w:p>
        </w:tc>
        <w:tc>
          <w:tcPr>
            <w:tcW w:w="243" w:type="pct"/>
            <w:noWrap/>
            <w:vAlign w:val="center"/>
          </w:tcPr>
          <w:p w14:paraId="322E1A6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172</w:t>
            </w:r>
          </w:p>
        </w:tc>
        <w:tc>
          <w:tcPr>
            <w:tcW w:w="403" w:type="pct"/>
            <w:noWrap/>
            <w:vAlign w:val="center"/>
          </w:tcPr>
          <w:p w14:paraId="2DB87F9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103.373</w:t>
            </w:r>
          </w:p>
        </w:tc>
      </w:tr>
      <w:tr w14:paraId="4B26557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7" w:type="pct"/>
            <w:noWrap/>
            <w:vAlign w:val="center"/>
          </w:tcPr>
          <w:p w14:paraId="305B3C2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</w:t>
            </w:r>
          </w:p>
        </w:tc>
        <w:tc>
          <w:tcPr>
            <w:tcW w:w="422" w:type="pct"/>
            <w:noWrap/>
            <w:vAlign w:val="center"/>
          </w:tcPr>
          <w:p w14:paraId="37206F3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335.384</w:t>
            </w:r>
          </w:p>
        </w:tc>
        <w:tc>
          <w:tcPr>
            <w:tcW w:w="367" w:type="pct"/>
            <w:noWrap/>
            <w:vAlign w:val="center"/>
          </w:tcPr>
          <w:p w14:paraId="7258540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43</w:t>
            </w:r>
          </w:p>
        </w:tc>
        <w:tc>
          <w:tcPr>
            <w:tcW w:w="422" w:type="pct"/>
            <w:noWrap/>
            <w:vAlign w:val="center"/>
          </w:tcPr>
          <w:p w14:paraId="419CA96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221.174</w:t>
            </w:r>
          </w:p>
        </w:tc>
        <w:tc>
          <w:tcPr>
            <w:tcW w:w="367" w:type="pct"/>
            <w:noWrap/>
            <w:vAlign w:val="center"/>
          </w:tcPr>
          <w:p w14:paraId="321B768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69</w:t>
            </w:r>
          </w:p>
        </w:tc>
        <w:tc>
          <w:tcPr>
            <w:tcW w:w="402" w:type="pct"/>
            <w:noWrap/>
            <w:vAlign w:val="center"/>
          </w:tcPr>
          <w:p w14:paraId="629E4BD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172.91</w:t>
            </w:r>
          </w:p>
        </w:tc>
        <w:tc>
          <w:tcPr>
            <w:tcW w:w="365" w:type="pct"/>
            <w:noWrap/>
            <w:vAlign w:val="center"/>
          </w:tcPr>
          <w:p w14:paraId="6DD15A0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95</w:t>
            </w:r>
          </w:p>
        </w:tc>
        <w:tc>
          <w:tcPr>
            <w:tcW w:w="409" w:type="pct"/>
            <w:noWrap/>
            <w:vAlign w:val="center"/>
          </w:tcPr>
          <w:p w14:paraId="13781C0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145.092</w:t>
            </w:r>
          </w:p>
        </w:tc>
        <w:tc>
          <w:tcPr>
            <w:tcW w:w="187" w:type="pct"/>
            <w:noWrap/>
            <w:vAlign w:val="center"/>
          </w:tcPr>
          <w:p w14:paraId="01D8360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121</w:t>
            </w:r>
          </w:p>
        </w:tc>
        <w:tc>
          <w:tcPr>
            <w:tcW w:w="402" w:type="pct"/>
            <w:noWrap/>
            <w:vAlign w:val="center"/>
          </w:tcPr>
          <w:p w14:paraId="5E9E4DB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126.595</w:t>
            </w:r>
          </w:p>
        </w:tc>
        <w:tc>
          <w:tcPr>
            <w:tcW w:w="239" w:type="pct"/>
            <w:noWrap/>
            <w:vAlign w:val="center"/>
          </w:tcPr>
          <w:p w14:paraId="7A1839C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147</w:t>
            </w:r>
          </w:p>
        </w:tc>
        <w:tc>
          <w:tcPr>
            <w:tcW w:w="402" w:type="pct"/>
            <w:noWrap/>
            <w:vAlign w:val="center"/>
          </w:tcPr>
          <w:p w14:paraId="0E6D5F0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113.228</w:t>
            </w:r>
          </w:p>
        </w:tc>
        <w:tc>
          <w:tcPr>
            <w:tcW w:w="243" w:type="pct"/>
            <w:noWrap/>
            <w:vAlign w:val="center"/>
          </w:tcPr>
          <w:p w14:paraId="14E3AAB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173</w:t>
            </w:r>
          </w:p>
        </w:tc>
        <w:tc>
          <w:tcPr>
            <w:tcW w:w="403" w:type="pct"/>
            <w:noWrap/>
            <w:vAlign w:val="center"/>
          </w:tcPr>
          <w:p w14:paraId="7D19357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103.025</w:t>
            </w:r>
          </w:p>
        </w:tc>
      </w:tr>
      <w:tr w14:paraId="602E1F9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7" w:type="pct"/>
            <w:noWrap/>
            <w:vAlign w:val="center"/>
          </w:tcPr>
          <w:p w14:paraId="18AA0B6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</w:t>
            </w:r>
          </w:p>
        </w:tc>
        <w:tc>
          <w:tcPr>
            <w:tcW w:w="422" w:type="pct"/>
            <w:noWrap/>
            <w:vAlign w:val="center"/>
          </w:tcPr>
          <w:p w14:paraId="4E843F5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327.934</w:t>
            </w:r>
          </w:p>
        </w:tc>
        <w:tc>
          <w:tcPr>
            <w:tcW w:w="367" w:type="pct"/>
            <w:noWrap/>
            <w:vAlign w:val="center"/>
          </w:tcPr>
          <w:p w14:paraId="427ECD0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44</w:t>
            </w:r>
          </w:p>
        </w:tc>
        <w:tc>
          <w:tcPr>
            <w:tcW w:w="422" w:type="pct"/>
            <w:noWrap/>
            <w:vAlign w:val="center"/>
          </w:tcPr>
          <w:p w14:paraId="158CC9B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218.638</w:t>
            </w:r>
          </w:p>
        </w:tc>
        <w:tc>
          <w:tcPr>
            <w:tcW w:w="367" w:type="pct"/>
            <w:noWrap/>
            <w:vAlign w:val="center"/>
          </w:tcPr>
          <w:p w14:paraId="5522ECC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70</w:t>
            </w:r>
          </w:p>
        </w:tc>
        <w:tc>
          <w:tcPr>
            <w:tcW w:w="402" w:type="pct"/>
            <w:noWrap/>
            <w:vAlign w:val="center"/>
          </w:tcPr>
          <w:p w14:paraId="37E1BDA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171.575</w:t>
            </w:r>
          </w:p>
        </w:tc>
        <w:tc>
          <w:tcPr>
            <w:tcW w:w="365" w:type="pct"/>
            <w:noWrap/>
            <w:vAlign w:val="center"/>
          </w:tcPr>
          <w:p w14:paraId="6A36383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96</w:t>
            </w:r>
          </w:p>
        </w:tc>
        <w:tc>
          <w:tcPr>
            <w:tcW w:w="409" w:type="pct"/>
            <w:noWrap/>
            <w:vAlign w:val="center"/>
          </w:tcPr>
          <w:p w14:paraId="3D18645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144.246</w:t>
            </w:r>
          </w:p>
        </w:tc>
        <w:tc>
          <w:tcPr>
            <w:tcW w:w="187" w:type="pct"/>
            <w:noWrap/>
            <w:vAlign w:val="center"/>
          </w:tcPr>
          <w:p w14:paraId="6BCD16F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122</w:t>
            </w:r>
          </w:p>
        </w:tc>
        <w:tc>
          <w:tcPr>
            <w:tcW w:w="402" w:type="pct"/>
            <w:noWrap/>
            <w:vAlign w:val="center"/>
          </w:tcPr>
          <w:p w14:paraId="35F713F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126.003</w:t>
            </w:r>
          </w:p>
        </w:tc>
        <w:tc>
          <w:tcPr>
            <w:tcW w:w="239" w:type="pct"/>
            <w:noWrap/>
            <w:vAlign w:val="center"/>
          </w:tcPr>
          <w:p w14:paraId="62C6C05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148</w:t>
            </w:r>
          </w:p>
        </w:tc>
        <w:tc>
          <w:tcPr>
            <w:tcW w:w="402" w:type="pct"/>
            <w:noWrap/>
            <w:vAlign w:val="center"/>
          </w:tcPr>
          <w:p w14:paraId="7DCD342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112.786</w:t>
            </w:r>
          </w:p>
        </w:tc>
        <w:tc>
          <w:tcPr>
            <w:tcW w:w="243" w:type="pct"/>
            <w:noWrap/>
            <w:vAlign w:val="center"/>
          </w:tcPr>
          <w:p w14:paraId="44577E2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174</w:t>
            </w:r>
          </w:p>
        </w:tc>
        <w:tc>
          <w:tcPr>
            <w:tcW w:w="403" w:type="pct"/>
            <w:noWrap/>
            <w:vAlign w:val="center"/>
          </w:tcPr>
          <w:p w14:paraId="6B8ECBD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102.679</w:t>
            </w:r>
          </w:p>
        </w:tc>
      </w:tr>
      <w:tr w14:paraId="205359E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7" w:type="pct"/>
            <w:noWrap/>
            <w:vAlign w:val="center"/>
          </w:tcPr>
          <w:p w14:paraId="647EB7B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19</w:t>
            </w:r>
          </w:p>
        </w:tc>
        <w:tc>
          <w:tcPr>
            <w:tcW w:w="422" w:type="pct"/>
            <w:noWrap/>
            <w:vAlign w:val="center"/>
          </w:tcPr>
          <w:p w14:paraId="6C5A31A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320.902</w:t>
            </w:r>
          </w:p>
        </w:tc>
        <w:tc>
          <w:tcPr>
            <w:tcW w:w="367" w:type="pct"/>
            <w:noWrap/>
            <w:vAlign w:val="center"/>
          </w:tcPr>
          <w:p w14:paraId="5B30D06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45</w:t>
            </w:r>
          </w:p>
        </w:tc>
        <w:tc>
          <w:tcPr>
            <w:tcW w:w="422" w:type="pct"/>
            <w:noWrap/>
            <w:vAlign w:val="center"/>
          </w:tcPr>
          <w:p w14:paraId="7AB6EFE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216.177</w:t>
            </w:r>
          </w:p>
        </w:tc>
        <w:tc>
          <w:tcPr>
            <w:tcW w:w="367" w:type="pct"/>
            <w:noWrap/>
            <w:vAlign w:val="center"/>
          </w:tcPr>
          <w:p w14:paraId="571F5D5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71</w:t>
            </w:r>
          </w:p>
        </w:tc>
        <w:tc>
          <w:tcPr>
            <w:tcW w:w="402" w:type="pct"/>
            <w:noWrap/>
            <w:vAlign w:val="center"/>
          </w:tcPr>
          <w:p w14:paraId="694DCC2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170.265</w:t>
            </w:r>
          </w:p>
        </w:tc>
        <w:tc>
          <w:tcPr>
            <w:tcW w:w="365" w:type="pct"/>
            <w:noWrap/>
            <w:vAlign w:val="center"/>
          </w:tcPr>
          <w:p w14:paraId="689E727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97</w:t>
            </w:r>
          </w:p>
        </w:tc>
        <w:tc>
          <w:tcPr>
            <w:tcW w:w="409" w:type="pct"/>
            <w:noWrap/>
            <w:vAlign w:val="center"/>
          </w:tcPr>
          <w:p w14:paraId="219A788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143.414</w:t>
            </w:r>
          </w:p>
        </w:tc>
        <w:tc>
          <w:tcPr>
            <w:tcW w:w="187" w:type="pct"/>
            <w:noWrap/>
            <w:vAlign w:val="center"/>
          </w:tcPr>
          <w:p w14:paraId="3E0EB47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123</w:t>
            </w:r>
          </w:p>
        </w:tc>
        <w:tc>
          <w:tcPr>
            <w:tcW w:w="402" w:type="pct"/>
            <w:noWrap/>
            <w:vAlign w:val="center"/>
          </w:tcPr>
          <w:p w14:paraId="552D7EB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125.418</w:t>
            </w:r>
          </w:p>
        </w:tc>
        <w:tc>
          <w:tcPr>
            <w:tcW w:w="239" w:type="pct"/>
            <w:noWrap/>
            <w:vAlign w:val="center"/>
          </w:tcPr>
          <w:p w14:paraId="4D62EB4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149</w:t>
            </w:r>
          </w:p>
        </w:tc>
        <w:tc>
          <w:tcPr>
            <w:tcW w:w="402" w:type="pct"/>
            <w:noWrap/>
            <w:vAlign w:val="center"/>
          </w:tcPr>
          <w:p w14:paraId="66E8D07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112.349</w:t>
            </w:r>
          </w:p>
        </w:tc>
        <w:tc>
          <w:tcPr>
            <w:tcW w:w="243" w:type="pct"/>
            <w:noWrap/>
            <w:vAlign w:val="center"/>
          </w:tcPr>
          <w:p w14:paraId="0C93597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175</w:t>
            </w:r>
          </w:p>
        </w:tc>
        <w:tc>
          <w:tcPr>
            <w:tcW w:w="403" w:type="pct"/>
            <w:noWrap/>
            <w:vAlign w:val="center"/>
          </w:tcPr>
          <w:p w14:paraId="0BDC5FC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102.337</w:t>
            </w:r>
          </w:p>
        </w:tc>
      </w:tr>
      <w:tr w14:paraId="2D44CDD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7" w:type="pct"/>
            <w:noWrap/>
            <w:vAlign w:val="center"/>
          </w:tcPr>
          <w:p w14:paraId="38AD532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20</w:t>
            </w:r>
          </w:p>
        </w:tc>
        <w:tc>
          <w:tcPr>
            <w:tcW w:w="422" w:type="pct"/>
            <w:noWrap/>
            <w:vAlign w:val="center"/>
          </w:tcPr>
          <w:p w14:paraId="6C5CD82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314.253</w:t>
            </w:r>
          </w:p>
        </w:tc>
        <w:tc>
          <w:tcPr>
            <w:tcW w:w="367" w:type="pct"/>
            <w:noWrap/>
            <w:vAlign w:val="center"/>
          </w:tcPr>
          <w:p w14:paraId="40DC9B0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46</w:t>
            </w:r>
          </w:p>
        </w:tc>
        <w:tc>
          <w:tcPr>
            <w:tcW w:w="422" w:type="pct"/>
            <w:noWrap/>
            <w:vAlign w:val="center"/>
          </w:tcPr>
          <w:p w14:paraId="6A34D73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213.788</w:t>
            </w:r>
          </w:p>
        </w:tc>
        <w:tc>
          <w:tcPr>
            <w:tcW w:w="367" w:type="pct"/>
            <w:noWrap/>
            <w:vAlign w:val="center"/>
          </w:tcPr>
          <w:p w14:paraId="0831AAE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72</w:t>
            </w:r>
          </w:p>
        </w:tc>
        <w:tc>
          <w:tcPr>
            <w:tcW w:w="402" w:type="pct"/>
            <w:noWrap/>
            <w:vAlign w:val="center"/>
          </w:tcPr>
          <w:p w14:paraId="747744A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168.982</w:t>
            </w:r>
          </w:p>
        </w:tc>
        <w:tc>
          <w:tcPr>
            <w:tcW w:w="365" w:type="pct"/>
            <w:noWrap/>
            <w:vAlign w:val="center"/>
          </w:tcPr>
          <w:p w14:paraId="1E918C7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98</w:t>
            </w:r>
          </w:p>
        </w:tc>
        <w:tc>
          <w:tcPr>
            <w:tcW w:w="409" w:type="pct"/>
            <w:noWrap/>
            <w:vAlign w:val="center"/>
          </w:tcPr>
          <w:p w14:paraId="50C77EB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142.594</w:t>
            </w:r>
          </w:p>
        </w:tc>
        <w:tc>
          <w:tcPr>
            <w:tcW w:w="187" w:type="pct"/>
            <w:noWrap/>
            <w:vAlign w:val="center"/>
          </w:tcPr>
          <w:p w14:paraId="1055DEA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124</w:t>
            </w:r>
          </w:p>
        </w:tc>
        <w:tc>
          <w:tcPr>
            <w:tcW w:w="402" w:type="pct"/>
            <w:noWrap/>
            <w:vAlign w:val="center"/>
          </w:tcPr>
          <w:p w14:paraId="494B2C7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124.841</w:t>
            </w:r>
          </w:p>
        </w:tc>
        <w:tc>
          <w:tcPr>
            <w:tcW w:w="239" w:type="pct"/>
            <w:noWrap/>
            <w:vAlign w:val="center"/>
          </w:tcPr>
          <w:p w14:paraId="63F4D65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150</w:t>
            </w:r>
          </w:p>
        </w:tc>
        <w:tc>
          <w:tcPr>
            <w:tcW w:w="402" w:type="pct"/>
            <w:noWrap/>
            <w:vAlign w:val="center"/>
          </w:tcPr>
          <w:p w14:paraId="42CFF25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111.915</w:t>
            </w:r>
          </w:p>
        </w:tc>
        <w:tc>
          <w:tcPr>
            <w:tcW w:w="243" w:type="pct"/>
            <w:noWrap/>
            <w:vAlign w:val="center"/>
          </w:tcPr>
          <w:p w14:paraId="3E91D86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176</w:t>
            </w:r>
          </w:p>
        </w:tc>
        <w:tc>
          <w:tcPr>
            <w:tcW w:w="403" w:type="pct"/>
            <w:noWrap/>
            <w:vAlign w:val="center"/>
          </w:tcPr>
          <w:p w14:paraId="7C28334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101.997</w:t>
            </w:r>
          </w:p>
        </w:tc>
      </w:tr>
      <w:tr w14:paraId="728B780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7" w:type="pct"/>
            <w:noWrap/>
            <w:vAlign w:val="center"/>
          </w:tcPr>
          <w:p w14:paraId="4398914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21</w:t>
            </w:r>
          </w:p>
        </w:tc>
        <w:tc>
          <w:tcPr>
            <w:tcW w:w="422" w:type="pct"/>
            <w:noWrap/>
            <w:vAlign w:val="center"/>
          </w:tcPr>
          <w:p w14:paraId="4F0A668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307.953</w:t>
            </w:r>
          </w:p>
        </w:tc>
        <w:tc>
          <w:tcPr>
            <w:tcW w:w="367" w:type="pct"/>
            <w:noWrap/>
            <w:vAlign w:val="center"/>
          </w:tcPr>
          <w:p w14:paraId="5D0B133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47</w:t>
            </w:r>
          </w:p>
        </w:tc>
        <w:tc>
          <w:tcPr>
            <w:tcW w:w="422" w:type="pct"/>
            <w:noWrap/>
            <w:vAlign w:val="center"/>
          </w:tcPr>
          <w:p w14:paraId="0CEC1EB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211.466</w:t>
            </w:r>
          </w:p>
        </w:tc>
        <w:tc>
          <w:tcPr>
            <w:tcW w:w="367" w:type="pct"/>
            <w:noWrap/>
            <w:vAlign w:val="center"/>
          </w:tcPr>
          <w:p w14:paraId="5962F2C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73</w:t>
            </w:r>
          </w:p>
        </w:tc>
        <w:tc>
          <w:tcPr>
            <w:tcW w:w="402" w:type="pct"/>
            <w:noWrap/>
            <w:vAlign w:val="center"/>
          </w:tcPr>
          <w:p w14:paraId="44087AC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167.724</w:t>
            </w:r>
          </w:p>
        </w:tc>
        <w:tc>
          <w:tcPr>
            <w:tcW w:w="365" w:type="pct"/>
            <w:noWrap/>
            <w:vAlign w:val="center"/>
          </w:tcPr>
          <w:p w14:paraId="145B373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99</w:t>
            </w:r>
          </w:p>
        </w:tc>
        <w:tc>
          <w:tcPr>
            <w:tcW w:w="409" w:type="pct"/>
            <w:noWrap/>
            <w:vAlign w:val="center"/>
          </w:tcPr>
          <w:p w14:paraId="0A628D7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141.786</w:t>
            </w:r>
          </w:p>
        </w:tc>
        <w:tc>
          <w:tcPr>
            <w:tcW w:w="187" w:type="pct"/>
            <w:noWrap/>
            <w:vAlign w:val="center"/>
          </w:tcPr>
          <w:p w14:paraId="01DA604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125</w:t>
            </w:r>
          </w:p>
        </w:tc>
        <w:tc>
          <w:tcPr>
            <w:tcW w:w="402" w:type="pct"/>
            <w:noWrap/>
            <w:vAlign w:val="center"/>
          </w:tcPr>
          <w:p w14:paraId="31AB7CC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124.27</w:t>
            </w:r>
          </w:p>
        </w:tc>
        <w:tc>
          <w:tcPr>
            <w:tcW w:w="239" w:type="pct"/>
            <w:noWrap/>
            <w:vAlign w:val="center"/>
          </w:tcPr>
          <w:p w14:paraId="1ADE85A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151</w:t>
            </w:r>
          </w:p>
        </w:tc>
        <w:tc>
          <w:tcPr>
            <w:tcW w:w="402" w:type="pct"/>
            <w:noWrap/>
            <w:vAlign w:val="center"/>
          </w:tcPr>
          <w:p w14:paraId="65B9703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111.486</w:t>
            </w:r>
          </w:p>
        </w:tc>
        <w:tc>
          <w:tcPr>
            <w:tcW w:w="243" w:type="pct"/>
            <w:noWrap/>
            <w:vAlign w:val="center"/>
          </w:tcPr>
          <w:p w14:paraId="1611E79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177</w:t>
            </w:r>
          </w:p>
        </w:tc>
        <w:tc>
          <w:tcPr>
            <w:tcW w:w="403" w:type="pct"/>
            <w:noWrap/>
            <w:vAlign w:val="center"/>
          </w:tcPr>
          <w:p w14:paraId="47ED380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101.661</w:t>
            </w:r>
          </w:p>
        </w:tc>
      </w:tr>
      <w:tr w14:paraId="1D4DC5C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7" w:type="pct"/>
            <w:noWrap/>
            <w:vAlign w:val="center"/>
          </w:tcPr>
          <w:p w14:paraId="6B8783D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22</w:t>
            </w:r>
          </w:p>
        </w:tc>
        <w:tc>
          <w:tcPr>
            <w:tcW w:w="422" w:type="pct"/>
            <w:noWrap/>
            <w:vAlign w:val="center"/>
          </w:tcPr>
          <w:p w14:paraId="48D8F7D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301.975</w:t>
            </w:r>
          </w:p>
        </w:tc>
        <w:tc>
          <w:tcPr>
            <w:tcW w:w="367" w:type="pct"/>
            <w:noWrap/>
            <w:vAlign w:val="center"/>
          </w:tcPr>
          <w:p w14:paraId="46A7CF6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48</w:t>
            </w:r>
          </w:p>
        </w:tc>
        <w:tc>
          <w:tcPr>
            <w:tcW w:w="422" w:type="pct"/>
            <w:noWrap/>
            <w:vAlign w:val="center"/>
          </w:tcPr>
          <w:p w14:paraId="2ECBE73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209.21</w:t>
            </w:r>
          </w:p>
        </w:tc>
        <w:tc>
          <w:tcPr>
            <w:tcW w:w="367" w:type="pct"/>
            <w:noWrap/>
            <w:vAlign w:val="center"/>
          </w:tcPr>
          <w:p w14:paraId="5F7262E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74</w:t>
            </w:r>
          </w:p>
        </w:tc>
        <w:tc>
          <w:tcPr>
            <w:tcW w:w="402" w:type="pct"/>
            <w:noWrap/>
            <w:vAlign w:val="center"/>
          </w:tcPr>
          <w:p w14:paraId="42481E2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166.49</w:t>
            </w:r>
          </w:p>
        </w:tc>
        <w:tc>
          <w:tcPr>
            <w:tcW w:w="365" w:type="pct"/>
            <w:noWrap/>
            <w:vAlign w:val="center"/>
          </w:tcPr>
          <w:p w14:paraId="63BA159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100</w:t>
            </w:r>
          </w:p>
        </w:tc>
        <w:tc>
          <w:tcPr>
            <w:tcW w:w="409" w:type="pct"/>
            <w:noWrap/>
            <w:vAlign w:val="center"/>
          </w:tcPr>
          <w:p w14:paraId="74DAFDA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140.99</w:t>
            </w:r>
          </w:p>
        </w:tc>
        <w:tc>
          <w:tcPr>
            <w:tcW w:w="187" w:type="pct"/>
            <w:noWrap/>
            <w:vAlign w:val="center"/>
          </w:tcPr>
          <w:p w14:paraId="1041A13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126</w:t>
            </w:r>
          </w:p>
        </w:tc>
        <w:tc>
          <w:tcPr>
            <w:tcW w:w="402" w:type="pct"/>
            <w:noWrap/>
            <w:vAlign w:val="center"/>
          </w:tcPr>
          <w:p w14:paraId="40D1D78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123.706</w:t>
            </w:r>
          </w:p>
        </w:tc>
        <w:tc>
          <w:tcPr>
            <w:tcW w:w="239" w:type="pct"/>
            <w:noWrap/>
            <w:vAlign w:val="center"/>
          </w:tcPr>
          <w:p w14:paraId="4D4714A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152</w:t>
            </w:r>
          </w:p>
        </w:tc>
        <w:tc>
          <w:tcPr>
            <w:tcW w:w="402" w:type="pct"/>
            <w:noWrap/>
            <w:vAlign w:val="center"/>
          </w:tcPr>
          <w:p w14:paraId="3AEF97F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111.062</w:t>
            </w:r>
          </w:p>
        </w:tc>
        <w:tc>
          <w:tcPr>
            <w:tcW w:w="243" w:type="pct"/>
            <w:noWrap/>
            <w:vAlign w:val="center"/>
          </w:tcPr>
          <w:p w14:paraId="14A4D38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178</w:t>
            </w:r>
          </w:p>
        </w:tc>
        <w:tc>
          <w:tcPr>
            <w:tcW w:w="403" w:type="pct"/>
            <w:noWrap/>
            <w:vAlign w:val="center"/>
          </w:tcPr>
          <w:p w14:paraId="1253361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101.327</w:t>
            </w:r>
          </w:p>
        </w:tc>
      </w:tr>
      <w:tr w14:paraId="2F192D9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7" w:type="pct"/>
            <w:noWrap/>
            <w:vAlign w:val="center"/>
          </w:tcPr>
          <w:p w14:paraId="4BA82A9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23</w:t>
            </w:r>
          </w:p>
        </w:tc>
        <w:tc>
          <w:tcPr>
            <w:tcW w:w="422" w:type="pct"/>
            <w:noWrap/>
            <w:vAlign w:val="center"/>
          </w:tcPr>
          <w:p w14:paraId="0D76ECE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296.291</w:t>
            </w:r>
          </w:p>
        </w:tc>
        <w:tc>
          <w:tcPr>
            <w:tcW w:w="367" w:type="pct"/>
            <w:noWrap/>
            <w:vAlign w:val="center"/>
          </w:tcPr>
          <w:p w14:paraId="266A172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49</w:t>
            </w:r>
          </w:p>
        </w:tc>
        <w:tc>
          <w:tcPr>
            <w:tcW w:w="422" w:type="pct"/>
            <w:noWrap/>
            <w:vAlign w:val="center"/>
          </w:tcPr>
          <w:p w14:paraId="4F08165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207.016</w:t>
            </w:r>
          </w:p>
        </w:tc>
        <w:tc>
          <w:tcPr>
            <w:tcW w:w="367" w:type="pct"/>
            <w:noWrap/>
            <w:vAlign w:val="center"/>
          </w:tcPr>
          <w:p w14:paraId="044D6D7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75</w:t>
            </w:r>
          </w:p>
        </w:tc>
        <w:tc>
          <w:tcPr>
            <w:tcW w:w="402" w:type="pct"/>
            <w:noWrap/>
            <w:vAlign w:val="center"/>
          </w:tcPr>
          <w:p w14:paraId="296CEC4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165.28</w:t>
            </w:r>
          </w:p>
        </w:tc>
        <w:tc>
          <w:tcPr>
            <w:tcW w:w="365" w:type="pct"/>
            <w:noWrap/>
            <w:vAlign w:val="center"/>
          </w:tcPr>
          <w:p w14:paraId="52B16AA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101</w:t>
            </w:r>
          </w:p>
        </w:tc>
        <w:tc>
          <w:tcPr>
            <w:tcW w:w="409" w:type="pct"/>
            <w:noWrap/>
            <w:vAlign w:val="center"/>
          </w:tcPr>
          <w:p w14:paraId="7B54B8F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140.206</w:t>
            </w:r>
          </w:p>
        </w:tc>
        <w:tc>
          <w:tcPr>
            <w:tcW w:w="187" w:type="pct"/>
            <w:noWrap/>
            <w:vAlign w:val="center"/>
          </w:tcPr>
          <w:p w14:paraId="7C47EB8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127</w:t>
            </w:r>
          </w:p>
        </w:tc>
        <w:tc>
          <w:tcPr>
            <w:tcW w:w="402" w:type="pct"/>
            <w:noWrap/>
            <w:vAlign w:val="center"/>
          </w:tcPr>
          <w:p w14:paraId="6E24D07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123.149</w:t>
            </w:r>
          </w:p>
        </w:tc>
        <w:tc>
          <w:tcPr>
            <w:tcW w:w="239" w:type="pct"/>
            <w:noWrap/>
            <w:vAlign w:val="center"/>
          </w:tcPr>
          <w:p w14:paraId="155D9D3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153</w:t>
            </w:r>
          </w:p>
        </w:tc>
        <w:tc>
          <w:tcPr>
            <w:tcW w:w="402" w:type="pct"/>
            <w:noWrap/>
            <w:vAlign w:val="center"/>
          </w:tcPr>
          <w:p w14:paraId="43657EA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110.641</w:t>
            </w:r>
          </w:p>
        </w:tc>
        <w:tc>
          <w:tcPr>
            <w:tcW w:w="243" w:type="pct"/>
            <w:noWrap/>
            <w:vAlign w:val="center"/>
          </w:tcPr>
          <w:p w14:paraId="27B7C80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179</w:t>
            </w:r>
          </w:p>
        </w:tc>
        <w:tc>
          <w:tcPr>
            <w:tcW w:w="403" w:type="pct"/>
            <w:noWrap/>
            <w:vAlign w:val="center"/>
          </w:tcPr>
          <w:p w14:paraId="50823AD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100.997</w:t>
            </w:r>
          </w:p>
        </w:tc>
      </w:tr>
      <w:tr w14:paraId="17F6B6C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7" w:type="pct"/>
            <w:noWrap/>
            <w:vAlign w:val="center"/>
          </w:tcPr>
          <w:p w14:paraId="73F5E21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24</w:t>
            </w:r>
          </w:p>
        </w:tc>
        <w:tc>
          <w:tcPr>
            <w:tcW w:w="422" w:type="pct"/>
            <w:noWrap/>
            <w:vAlign w:val="center"/>
          </w:tcPr>
          <w:p w14:paraId="3AF0C64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290.88</w:t>
            </w:r>
          </w:p>
        </w:tc>
        <w:tc>
          <w:tcPr>
            <w:tcW w:w="367" w:type="pct"/>
            <w:noWrap/>
            <w:vAlign w:val="center"/>
          </w:tcPr>
          <w:p w14:paraId="41F39E4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50</w:t>
            </w:r>
          </w:p>
        </w:tc>
        <w:tc>
          <w:tcPr>
            <w:tcW w:w="422" w:type="pct"/>
            <w:noWrap/>
            <w:vAlign w:val="center"/>
          </w:tcPr>
          <w:p w14:paraId="3A0C201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204.881</w:t>
            </w:r>
          </w:p>
        </w:tc>
        <w:tc>
          <w:tcPr>
            <w:tcW w:w="367" w:type="pct"/>
            <w:noWrap/>
            <w:vAlign w:val="center"/>
          </w:tcPr>
          <w:p w14:paraId="7E38472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76</w:t>
            </w:r>
          </w:p>
        </w:tc>
        <w:tc>
          <w:tcPr>
            <w:tcW w:w="402" w:type="pct"/>
            <w:noWrap/>
            <w:vAlign w:val="center"/>
          </w:tcPr>
          <w:p w14:paraId="500EAED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164.092</w:t>
            </w:r>
          </w:p>
        </w:tc>
        <w:tc>
          <w:tcPr>
            <w:tcW w:w="365" w:type="pct"/>
            <w:noWrap/>
            <w:vAlign w:val="center"/>
          </w:tcPr>
          <w:p w14:paraId="5E56116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102</w:t>
            </w:r>
          </w:p>
        </w:tc>
        <w:tc>
          <w:tcPr>
            <w:tcW w:w="409" w:type="pct"/>
            <w:noWrap/>
            <w:vAlign w:val="center"/>
          </w:tcPr>
          <w:p w14:paraId="26E63EB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139.433</w:t>
            </w:r>
          </w:p>
        </w:tc>
        <w:tc>
          <w:tcPr>
            <w:tcW w:w="187" w:type="pct"/>
            <w:noWrap/>
            <w:vAlign w:val="center"/>
          </w:tcPr>
          <w:p w14:paraId="6A01937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128</w:t>
            </w:r>
          </w:p>
        </w:tc>
        <w:tc>
          <w:tcPr>
            <w:tcW w:w="402" w:type="pct"/>
            <w:noWrap/>
            <w:vAlign w:val="center"/>
          </w:tcPr>
          <w:p w14:paraId="59839FB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122.598</w:t>
            </w:r>
          </w:p>
        </w:tc>
        <w:tc>
          <w:tcPr>
            <w:tcW w:w="239" w:type="pct"/>
            <w:noWrap/>
            <w:vAlign w:val="center"/>
          </w:tcPr>
          <w:p w14:paraId="2992F4A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154</w:t>
            </w:r>
          </w:p>
        </w:tc>
        <w:tc>
          <w:tcPr>
            <w:tcW w:w="402" w:type="pct"/>
            <w:noWrap/>
            <w:vAlign w:val="center"/>
          </w:tcPr>
          <w:p w14:paraId="05C0042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110.225</w:t>
            </w:r>
          </w:p>
        </w:tc>
        <w:tc>
          <w:tcPr>
            <w:tcW w:w="243" w:type="pct"/>
            <w:noWrap/>
            <w:vAlign w:val="center"/>
          </w:tcPr>
          <w:p w14:paraId="326C3E6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180</w:t>
            </w:r>
          </w:p>
        </w:tc>
        <w:tc>
          <w:tcPr>
            <w:tcW w:w="403" w:type="pct"/>
            <w:noWrap/>
            <w:vAlign w:val="center"/>
          </w:tcPr>
          <w:p w14:paraId="7DA4023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100.669</w:t>
            </w:r>
          </w:p>
        </w:tc>
      </w:tr>
      <w:tr w14:paraId="69BEFE2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7" w:type="pct"/>
            <w:noWrap/>
            <w:vAlign w:val="center"/>
          </w:tcPr>
          <w:p w14:paraId="6ECFABD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422" w:type="pct"/>
            <w:noWrap/>
            <w:vAlign w:val="center"/>
          </w:tcPr>
          <w:p w14:paraId="2FFF467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285.721</w:t>
            </w:r>
          </w:p>
        </w:tc>
        <w:tc>
          <w:tcPr>
            <w:tcW w:w="367" w:type="pct"/>
            <w:noWrap/>
            <w:vAlign w:val="center"/>
          </w:tcPr>
          <w:p w14:paraId="6F403A6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51</w:t>
            </w:r>
          </w:p>
        </w:tc>
        <w:tc>
          <w:tcPr>
            <w:tcW w:w="422" w:type="pct"/>
            <w:noWrap/>
            <w:vAlign w:val="center"/>
          </w:tcPr>
          <w:p w14:paraId="0E0D20B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202.803</w:t>
            </w:r>
          </w:p>
        </w:tc>
        <w:tc>
          <w:tcPr>
            <w:tcW w:w="367" w:type="pct"/>
            <w:noWrap/>
            <w:vAlign w:val="center"/>
          </w:tcPr>
          <w:p w14:paraId="28ADC9C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77</w:t>
            </w:r>
          </w:p>
        </w:tc>
        <w:tc>
          <w:tcPr>
            <w:tcW w:w="402" w:type="pct"/>
            <w:noWrap/>
            <w:vAlign w:val="center"/>
          </w:tcPr>
          <w:p w14:paraId="2E23A0D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162.926</w:t>
            </w:r>
          </w:p>
        </w:tc>
        <w:tc>
          <w:tcPr>
            <w:tcW w:w="365" w:type="pct"/>
            <w:noWrap/>
            <w:vAlign w:val="center"/>
          </w:tcPr>
          <w:p w14:paraId="27DDB95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103</w:t>
            </w:r>
          </w:p>
        </w:tc>
        <w:tc>
          <w:tcPr>
            <w:tcW w:w="409" w:type="pct"/>
            <w:noWrap/>
            <w:vAlign w:val="center"/>
          </w:tcPr>
          <w:p w14:paraId="001AF2C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138.671</w:t>
            </w:r>
          </w:p>
        </w:tc>
        <w:tc>
          <w:tcPr>
            <w:tcW w:w="187" w:type="pct"/>
            <w:noWrap/>
            <w:vAlign w:val="center"/>
          </w:tcPr>
          <w:p w14:paraId="24E179E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129</w:t>
            </w:r>
          </w:p>
        </w:tc>
        <w:tc>
          <w:tcPr>
            <w:tcW w:w="402" w:type="pct"/>
            <w:noWrap/>
            <w:vAlign w:val="center"/>
          </w:tcPr>
          <w:p w14:paraId="790EDED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122.053</w:t>
            </w:r>
          </w:p>
        </w:tc>
        <w:tc>
          <w:tcPr>
            <w:tcW w:w="239" w:type="pct"/>
            <w:noWrap/>
            <w:vAlign w:val="center"/>
          </w:tcPr>
          <w:p w14:paraId="4A89099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155</w:t>
            </w:r>
          </w:p>
        </w:tc>
        <w:tc>
          <w:tcPr>
            <w:tcW w:w="402" w:type="pct"/>
            <w:noWrap/>
            <w:vAlign w:val="center"/>
          </w:tcPr>
          <w:p w14:paraId="064109E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109.813</w:t>
            </w:r>
          </w:p>
        </w:tc>
        <w:tc>
          <w:tcPr>
            <w:tcW w:w="243" w:type="pct"/>
            <w:noWrap/>
            <w:vAlign w:val="center"/>
          </w:tcPr>
          <w:p w14:paraId="08265B1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181</w:t>
            </w:r>
          </w:p>
        </w:tc>
        <w:tc>
          <w:tcPr>
            <w:tcW w:w="403" w:type="pct"/>
            <w:noWrap/>
            <w:vAlign w:val="center"/>
          </w:tcPr>
          <w:p w14:paraId="4280FEE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100.344</w:t>
            </w:r>
          </w:p>
        </w:tc>
      </w:tr>
      <w:tr w14:paraId="1AA189C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7" w:type="pct"/>
            <w:tcBorders>
              <w:bottom w:val="single" w:color="auto" w:sz="12" w:space="0"/>
            </w:tcBorders>
            <w:noWrap/>
            <w:vAlign w:val="center"/>
          </w:tcPr>
          <w:p w14:paraId="5F2977D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26</w:t>
            </w:r>
          </w:p>
        </w:tc>
        <w:tc>
          <w:tcPr>
            <w:tcW w:w="422" w:type="pct"/>
            <w:tcBorders>
              <w:bottom w:val="single" w:color="auto" w:sz="12" w:space="0"/>
            </w:tcBorders>
            <w:noWrap/>
            <w:vAlign w:val="center"/>
          </w:tcPr>
          <w:p w14:paraId="54E719C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280.795</w:t>
            </w:r>
          </w:p>
        </w:tc>
        <w:tc>
          <w:tcPr>
            <w:tcW w:w="367" w:type="pct"/>
            <w:tcBorders>
              <w:bottom w:val="single" w:color="auto" w:sz="12" w:space="0"/>
            </w:tcBorders>
            <w:noWrap/>
            <w:vAlign w:val="center"/>
          </w:tcPr>
          <w:p w14:paraId="40D469E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52</w:t>
            </w:r>
          </w:p>
        </w:tc>
        <w:tc>
          <w:tcPr>
            <w:tcW w:w="422" w:type="pct"/>
            <w:tcBorders>
              <w:bottom w:val="single" w:color="auto" w:sz="12" w:space="0"/>
            </w:tcBorders>
            <w:noWrap/>
            <w:vAlign w:val="center"/>
          </w:tcPr>
          <w:p w14:paraId="2FF01D8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200.779</w:t>
            </w:r>
          </w:p>
        </w:tc>
        <w:tc>
          <w:tcPr>
            <w:tcW w:w="367" w:type="pct"/>
            <w:tcBorders>
              <w:bottom w:val="single" w:color="auto" w:sz="12" w:space="0"/>
            </w:tcBorders>
            <w:noWrap/>
            <w:vAlign w:val="center"/>
          </w:tcPr>
          <w:p w14:paraId="29AAD1D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78</w:t>
            </w:r>
          </w:p>
        </w:tc>
        <w:tc>
          <w:tcPr>
            <w:tcW w:w="402" w:type="pct"/>
            <w:tcBorders>
              <w:bottom w:val="single" w:color="auto" w:sz="12" w:space="0"/>
            </w:tcBorders>
            <w:noWrap/>
            <w:vAlign w:val="center"/>
          </w:tcPr>
          <w:p w14:paraId="1940E53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161.782</w:t>
            </w:r>
          </w:p>
        </w:tc>
        <w:tc>
          <w:tcPr>
            <w:tcW w:w="365" w:type="pct"/>
            <w:tcBorders>
              <w:bottom w:val="single" w:color="auto" w:sz="12" w:space="0"/>
            </w:tcBorders>
            <w:noWrap/>
            <w:vAlign w:val="center"/>
          </w:tcPr>
          <w:p w14:paraId="69A767F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104</w:t>
            </w:r>
          </w:p>
        </w:tc>
        <w:tc>
          <w:tcPr>
            <w:tcW w:w="409" w:type="pct"/>
            <w:tcBorders>
              <w:bottom w:val="single" w:color="auto" w:sz="12" w:space="0"/>
            </w:tcBorders>
            <w:noWrap/>
            <w:vAlign w:val="center"/>
          </w:tcPr>
          <w:p w14:paraId="564B826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137.92</w:t>
            </w:r>
          </w:p>
        </w:tc>
        <w:tc>
          <w:tcPr>
            <w:tcW w:w="187" w:type="pct"/>
            <w:tcBorders>
              <w:bottom w:val="single" w:color="auto" w:sz="12" w:space="0"/>
            </w:tcBorders>
            <w:noWrap/>
            <w:vAlign w:val="center"/>
          </w:tcPr>
          <w:p w14:paraId="29D5D0C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130</w:t>
            </w:r>
          </w:p>
        </w:tc>
        <w:tc>
          <w:tcPr>
            <w:tcW w:w="402" w:type="pct"/>
            <w:tcBorders>
              <w:bottom w:val="single" w:color="auto" w:sz="12" w:space="0"/>
            </w:tcBorders>
            <w:noWrap/>
            <w:vAlign w:val="center"/>
          </w:tcPr>
          <w:p w14:paraId="0AB740B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121.515</w:t>
            </w:r>
          </w:p>
        </w:tc>
        <w:tc>
          <w:tcPr>
            <w:tcW w:w="239" w:type="pct"/>
            <w:tcBorders>
              <w:bottom w:val="single" w:color="auto" w:sz="12" w:space="0"/>
            </w:tcBorders>
            <w:noWrap/>
            <w:vAlign w:val="center"/>
          </w:tcPr>
          <w:p w14:paraId="333A0E2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156</w:t>
            </w:r>
          </w:p>
        </w:tc>
        <w:tc>
          <w:tcPr>
            <w:tcW w:w="402" w:type="pct"/>
            <w:tcBorders>
              <w:bottom w:val="single" w:color="auto" w:sz="12" w:space="0"/>
            </w:tcBorders>
            <w:noWrap/>
            <w:vAlign w:val="center"/>
          </w:tcPr>
          <w:p w14:paraId="553D18E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109.405</w:t>
            </w:r>
          </w:p>
        </w:tc>
        <w:tc>
          <w:tcPr>
            <w:tcW w:w="243" w:type="pct"/>
            <w:tcBorders>
              <w:bottom w:val="single" w:color="auto" w:sz="12" w:space="0"/>
            </w:tcBorders>
            <w:noWrap/>
            <w:vAlign w:val="center"/>
          </w:tcPr>
          <w:p w14:paraId="23F114A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182</w:t>
            </w:r>
          </w:p>
        </w:tc>
        <w:tc>
          <w:tcPr>
            <w:tcW w:w="403" w:type="pct"/>
            <w:tcBorders>
              <w:bottom w:val="single" w:color="auto" w:sz="12" w:space="0"/>
            </w:tcBorders>
            <w:noWrap/>
            <w:vAlign w:val="center"/>
          </w:tcPr>
          <w:p w14:paraId="72B165F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100.021</w:t>
            </w:r>
          </w:p>
        </w:tc>
      </w:tr>
    </w:tbl>
    <w:p w14:paraId="422F5110">
      <w:pPr>
        <w:rPr>
          <w:rFonts w:ascii="Times New Roman" w:hAnsi="Times New Roman" w:eastAsia="仿宋_GB2312" w:cs="Times New Roman"/>
          <w:b/>
          <w:bCs/>
          <w:color w:val="auto"/>
          <w:kern w:val="2"/>
          <w:lang w:eastAsia="zh-CN"/>
        </w:rPr>
      </w:pPr>
      <w:r>
        <w:rPr>
          <w:rFonts w:ascii="Times New Roman" w:hAnsi="Times New Roman" w:eastAsia="仿宋_GB2312" w:cs="Times New Roman"/>
          <w:b/>
          <w:bCs/>
          <w:color w:val="auto"/>
          <w:kern w:val="2"/>
          <w:lang w:eastAsia="zh-CN"/>
        </w:rPr>
        <w:br w:type="page"/>
      </w:r>
    </w:p>
    <w:p w14:paraId="2C45AE60">
      <w:pPr>
        <w:spacing w:line="360" w:lineRule="auto"/>
        <w:jc w:val="center"/>
        <w:rPr>
          <w:rFonts w:ascii="宋体" w:hAnsi="宋体" w:eastAsia="宋体" w:cs="Times New Roman"/>
          <w:b/>
          <w:bCs/>
          <w:color w:val="auto"/>
          <w:sz w:val="24"/>
          <w:szCs w:val="24"/>
        </w:rPr>
      </w:pPr>
      <w:r>
        <w:rPr>
          <w:rFonts w:ascii="宋体" w:hAnsi="宋体" w:eastAsia="宋体" w:cs="Times New Roman"/>
          <w:b/>
          <w:bCs/>
          <w:color w:val="auto"/>
          <w:sz w:val="24"/>
          <w:szCs w:val="24"/>
        </w:rPr>
        <w:t>附表2-8 马龙站100年重现期暴雨强度查算表</w:t>
      </w:r>
    </w:p>
    <w:tbl>
      <w:tblPr>
        <w:tblStyle w:val="53"/>
        <w:tblW w:w="5412" w:type="pct"/>
        <w:tblInd w:w="-461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5"/>
        <w:gridCol w:w="1296"/>
        <w:gridCol w:w="1125"/>
        <w:gridCol w:w="1296"/>
        <w:gridCol w:w="1125"/>
        <w:gridCol w:w="1233"/>
        <w:gridCol w:w="1122"/>
        <w:gridCol w:w="1239"/>
        <w:gridCol w:w="610"/>
        <w:gridCol w:w="1209"/>
        <w:gridCol w:w="610"/>
        <w:gridCol w:w="1209"/>
        <w:gridCol w:w="616"/>
        <w:gridCol w:w="1209"/>
      </w:tblGrid>
      <w:tr w14:paraId="6D3750B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179" w:type="pct"/>
            <w:gridSpan w:val="8"/>
            <w:tcBorders>
              <w:top w:val="single" w:color="auto" w:sz="12" w:space="0"/>
            </w:tcBorders>
            <w:noWrap/>
            <w:vAlign w:val="center"/>
          </w:tcPr>
          <w:p w14:paraId="083F715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马龙站      P=100年        t 单位：分钟；   q 单位：升/秒/公顷</w:t>
            </w:r>
          </w:p>
        </w:tc>
        <w:tc>
          <w:tcPr>
            <w:tcW w:w="203" w:type="pct"/>
            <w:tcBorders>
              <w:top w:val="single" w:color="auto" w:sz="12" w:space="0"/>
            </w:tcBorders>
            <w:noWrap/>
            <w:vAlign w:val="center"/>
          </w:tcPr>
          <w:p w14:paraId="04ECEA7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402" w:type="pct"/>
            <w:tcBorders>
              <w:top w:val="single" w:color="auto" w:sz="12" w:space="0"/>
            </w:tcBorders>
            <w:noWrap/>
            <w:vAlign w:val="center"/>
          </w:tcPr>
          <w:p w14:paraId="0FEC478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203" w:type="pct"/>
            <w:tcBorders>
              <w:top w:val="single" w:color="auto" w:sz="12" w:space="0"/>
            </w:tcBorders>
            <w:noWrap/>
            <w:vAlign w:val="center"/>
          </w:tcPr>
          <w:p w14:paraId="7680CD8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402" w:type="pct"/>
            <w:tcBorders>
              <w:top w:val="single" w:color="auto" w:sz="12" w:space="0"/>
            </w:tcBorders>
            <w:noWrap/>
            <w:vAlign w:val="center"/>
          </w:tcPr>
          <w:p w14:paraId="4659727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205" w:type="pct"/>
            <w:tcBorders>
              <w:top w:val="single" w:color="auto" w:sz="12" w:space="0"/>
            </w:tcBorders>
            <w:noWrap/>
            <w:vAlign w:val="center"/>
          </w:tcPr>
          <w:p w14:paraId="7088D82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402" w:type="pct"/>
            <w:tcBorders>
              <w:top w:val="single" w:color="auto" w:sz="12" w:space="0"/>
            </w:tcBorders>
            <w:noWrap/>
            <w:vAlign w:val="center"/>
          </w:tcPr>
          <w:p w14:paraId="4CDA493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</w:tr>
      <w:tr w14:paraId="587470C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74" w:type="pct"/>
            <w:tcBorders>
              <w:bottom w:val="single" w:color="000000" w:sz="12" w:space="0"/>
            </w:tcBorders>
            <w:noWrap/>
            <w:vAlign w:val="center"/>
          </w:tcPr>
          <w:p w14:paraId="7E1F795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t</w:t>
            </w:r>
          </w:p>
        </w:tc>
        <w:tc>
          <w:tcPr>
            <w:tcW w:w="431" w:type="pct"/>
            <w:tcBorders>
              <w:bottom w:val="single" w:color="000000" w:sz="12" w:space="0"/>
            </w:tcBorders>
            <w:noWrap/>
            <w:vAlign w:val="center"/>
          </w:tcPr>
          <w:p w14:paraId="187F76F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q</w:t>
            </w:r>
          </w:p>
        </w:tc>
        <w:tc>
          <w:tcPr>
            <w:tcW w:w="374" w:type="pct"/>
            <w:tcBorders>
              <w:bottom w:val="single" w:color="000000" w:sz="12" w:space="0"/>
            </w:tcBorders>
            <w:noWrap/>
            <w:vAlign w:val="center"/>
          </w:tcPr>
          <w:p w14:paraId="6D04CD8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t</w:t>
            </w:r>
          </w:p>
        </w:tc>
        <w:tc>
          <w:tcPr>
            <w:tcW w:w="431" w:type="pct"/>
            <w:tcBorders>
              <w:bottom w:val="single" w:color="000000" w:sz="12" w:space="0"/>
            </w:tcBorders>
            <w:noWrap/>
            <w:vAlign w:val="center"/>
          </w:tcPr>
          <w:p w14:paraId="6C4CC8E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374" w:type="pct"/>
            <w:tcBorders>
              <w:bottom w:val="single" w:color="000000" w:sz="12" w:space="0"/>
            </w:tcBorders>
            <w:noWrap/>
            <w:vAlign w:val="center"/>
          </w:tcPr>
          <w:p w14:paraId="58C3DCE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10" w:type="pct"/>
            <w:tcBorders>
              <w:bottom w:val="single" w:color="000000" w:sz="12" w:space="0"/>
            </w:tcBorders>
            <w:noWrap/>
            <w:vAlign w:val="center"/>
          </w:tcPr>
          <w:p w14:paraId="6CFF1A9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373" w:type="pct"/>
            <w:tcBorders>
              <w:bottom w:val="single" w:color="000000" w:sz="12" w:space="0"/>
            </w:tcBorders>
            <w:noWrap/>
            <w:vAlign w:val="center"/>
          </w:tcPr>
          <w:p w14:paraId="11AB9F9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11" w:type="pct"/>
            <w:tcBorders>
              <w:bottom w:val="single" w:color="000000" w:sz="12" w:space="0"/>
            </w:tcBorders>
            <w:noWrap/>
            <w:vAlign w:val="center"/>
          </w:tcPr>
          <w:p w14:paraId="00165F9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203" w:type="pct"/>
            <w:tcBorders>
              <w:bottom w:val="single" w:color="000000" w:sz="12" w:space="0"/>
            </w:tcBorders>
            <w:noWrap/>
            <w:vAlign w:val="center"/>
          </w:tcPr>
          <w:p w14:paraId="755CECE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02" w:type="pct"/>
            <w:tcBorders>
              <w:bottom w:val="single" w:color="000000" w:sz="12" w:space="0"/>
            </w:tcBorders>
            <w:noWrap/>
            <w:vAlign w:val="center"/>
          </w:tcPr>
          <w:p w14:paraId="08F85E3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203" w:type="pct"/>
            <w:tcBorders>
              <w:bottom w:val="single" w:color="000000" w:sz="12" w:space="0"/>
            </w:tcBorders>
            <w:noWrap/>
            <w:vAlign w:val="center"/>
          </w:tcPr>
          <w:p w14:paraId="3B43297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02" w:type="pct"/>
            <w:tcBorders>
              <w:bottom w:val="single" w:color="000000" w:sz="12" w:space="0"/>
            </w:tcBorders>
            <w:noWrap/>
            <w:vAlign w:val="center"/>
          </w:tcPr>
          <w:p w14:paraId="1A99962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205" w:type="pct"/>
            <w:tcBorders>
              <w:bottom w:val="single" w:color="000000" w:sz="12" w:space="0"/>
            </w:tcBorders>
            <w:noWrap/>
            <w:vAlign w:val="center"/>
          </w:tcPr>
          <w:p w14:paraId="11219E8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02" w:type="pct"/>
            <w:tcBorders>
              <w:bottom w:val="single" w:color="000000" w:sz="12" w:space="0"/>
            </w:tcBorders>
            <w:noWrap/>
            <w:vAlign w:val="center"/>
          </w:tcPr>
          <w:p w14:paraId="51CA498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</w:tr>
      <w:tr w14:paraId="0932E78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74" w:type="pct"/>
            <w:tcBorders>
              <w:top w:val="single" w:color="000000" w:sz="12" w:space="0"/>
            </w:tcBorders>
            <w:noWrap/>
            <w:vAlign w:val="center"/>
          </w:tcPr>
          <w:p w14:paraId="061751D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431" w:type="pct"/>
            <w:tcBorders>
              <w:top w:val="single" w:color="000000" w:sz="12" w:space="0"/>
            </w:tcBorders>
            <w:noWrap/>
            <w:vAlign w:val="center"/>
          </w:tcPr>
          <w:p w14:paraId="47AC87B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633.102</w:t>
            </w:r>
          </w:p>
        </w:tc>
        <w:tc>
          <w:tcPr>
            <w:tcW w:w="374" w:type="pct"/>
            <w:tcBorders>
              <w:top w:val="single" w:color="000000" w:sz="12" w:space="0"/>
            </w:tcBorders>
            <w:noWrap/>
            <w:vAlign w:val="center"/>
          </w:tcPr>
          <w:p w14:paraId="40E0528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27</w:t>
            </w:r>
          </w:p>
        </w:tc>
        <w:tc>
          <w:tcPr>
            <w:tcW w:w="431" w:type="pct"/>
            <w:tcBorders>
              <w:top w:val="single" w:color="000000" w:sz="12" w:space="0"/>
            </w:tcBorders>
            <w:noWrap/>
            <w:vAlign w:val="center"/>
          </w:tcPr>
          <w:p w14:paraId="78CBAC7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301.917</w:t>
            </w:r>
          </w:p>
        </w:tc>
        <w:tc>
          <w:tcPr>
            <w:tcW w:w="374" w:type="pct"/>
            <w:tcBorders>
              <w:top w:val="single" w:color="000000" w:sz="12" w:space="0"/>
            </w:tcBorders>
            <w:noWrap/>
            <w:vAlign w:val="center"/>
          </w:tcPr>
          <w:p w14:paraId="38A4F2E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53</w:t>
            </w:r>
          </w:p>
        </w:tc>
        <w:tc>
          <w:tcPr>
            <w:tcW w:w="410" w:type="pct"/>
            <w:tcBorders>
              <w:top w:val="single" w:color="000000" w:sz="12" w:space="0"/>
            </w:tcBorders>
            <w:noWrap/>
            <w:vAlign w:val="center"/>
          </w:tcPr>
          <w:p w14:paraId="2B076A7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219.048</w:t>
            </w:r>
          </w:p>
        </w:tc>
        <w:tc>
          <w:tcPr>
            <w:tcW w:w="373" w:type="pct"/>
            <w:tcBorders>
              <w:top w:val="single" w:color="000000" w:sz="12" w:space="0"/>
            </w:tcBorders>
            <w:noWrap/>
            <w:vAlign w:val="center"/>
          </w:tcPr>
          <w:p w14:paraId="568B922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79</w:t>
            </w:r>
          </w:p>
        </w:tc>
        <w:tc>
          <w:tcPr>
            <w:tcW w:w="411" w:type="pct"/>
            <w:tcBorders>
              <w:top w:val="single" w:color="000000" w:sz="12" w:space="0"/>
            </w:tcBorders>
            <w:noWrap/>
            <w:vAlign w:val="center"/>
          </w:tcPr>
          <w:p w14:paraId="4372838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177.968</w:t>
            </w:r>
          </w:p>
        </w:tc>
        <w:tc>
          <w:tcPr>
            <w:tcW w:w="203" w:type="pct"/>
            <w:tcBorders>
              <w:top w:val="single" w:color="000000" w:sz="12" w:space="0"/>
            </w:tcBorders>
            <w:noWrap/>
            <w:vAlign w:val="center"/>
          </w:tcPr>
          <w:p w14:paraId="1B2C0BE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105</w:t>
            </w:r>
          </w:p>
        </w:tc>
        <w:tc>
          <w:tcPr>
            <w:tcW w:w="402" w:type="pct"/>
            <w:tcBorders>
              <w:top w:val="single" w:color="000000" w:sz="12" w:space="0"/>
            </w:tcBorders>
            <w:noWrap/>
            <w:vAlign w:val="center"/>
          </w:tcPr>
          <w:p w14:paraId="03D1C2E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152.59</w:t>
            </w:r>
          </w:p>
        </w:tc>
        <w:tc>
          <w:tcPr>
            <w:tcW w:w="203" w:type="pct"/>
            <w:tcBorders>
              <w:top w:val="single" w:color="000000" w:sz="12" w:space="0"/>
            </w:tcBorders>
            <w:noWrap/>
            <w:vAlign w:val="center"/>
          </w:tcPr>
          <w:p w14:paraId="212E3EC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131</w:t>
            </w:r>
          </w:p>
        </w:tc>
        <w:tc>
          <w:tcPr>
            <w:tcW w:w="402" w:type="pct"/>
            <w:tcBorders>
              <w:top w:val="single" w:color="000000" w:sz="12" w:space="0"/>
            </w:tcBorders>
            <w:noWrap/>
            <w:vAlign w:val="center"/>
          </w:tcPr>
          <w:p w14:paraId="062A461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135.029</w:t>
            </w:r>
          </w:p>
        </w:tc>
        <w:tc>
          <w:tcPr>
            <w:tcW w:w="205" w:type="pct"/>
            <w:tcBorders>
              <w:top w:val="single" w:color="000000" w:sz="12" w:space="0"/>
            </w:tcBorders>
            <w:noWrap/>
            <w:vAlign w:val="center"/>
          </w:tcPr>
          <w:p w14:paraId="1ED06B6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157</w:t>
            </w:r>
          </w:p>
        </w:tc>
        <w:tc>
          <w:tcPr>
            <w:tcW w:w="402" w:type="pct"/>
            <w:tcBorders>
              <w:top w:val="single" w:color="000000" w:sz="12" w:space="0"/>
            </w:tcBorders>
            <w:noWrap/>
            <w:vAlign w:val="center"/>
          </w:tcPr>
          <w:p w14:paraId="3CB50FF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122.002</w:t>
            </w:r>
          </w:p>
        </w:tc>
      </w:tr>
      <w:tr w14:paraId="489D2B2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74" w:type="pct"/>
            <w:noWrap/>
            <w:vAlign w:val="center"/>
          </w:tcPr>
          <w:p w14:paraId="00E9DE2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</w:t>
            </w:r>
          </w:p>
        </w:tc>
        <w:tc>
          <w:tcPr>
            <w:tcW w:w="431" w:type="pct"/>
            <w:noWrap/>
            <w:vAlign w:val="center"/>
          </w:tcPr>
          <w:p w14:paraId="26FB133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599.916</w:t>
            </w:r>
          </w:p>
        </w:tc>
        <w:tc>
          <w:tcPr>
            <w:tcW w:w="374" w:type="pct"/>
            <w:noWrap/>
            <w:vAlign w:val="center"/>
          </w:tcPr>
          <w:p w14:paraId="091C270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28</w:t>
            </w:r>
          </w:p>
        </w:tc>
        <w:tc>
          <w:tcPr>
            <w:tcW w:w="431" w:type="pct"/>
            <w:noWrap/>
            <w:vAlign w:val="center"/>
          </w:tcPr>
          <w:p w14:paraId="18120FE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297.092</w:t>
            </w:r>
          </w:p>
        </w:tc>
        <w:tc>
          <w:tcPr>
            <w:tcW w:w="374" w:type="pct"/>
            <w:noWrap/>
            <w:vAlign w:val="center"/>
          </w:tcPr>
          <w:p w14:paraId="07F9A0C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54</w:t>
            </w:r>
          </w:p>
        </w:tc>
        <w:tc>
          <w:tcPr>
            <w:tcW w:w="410" w:type="pct"/>
            <w:noWrap/>
            <w:vAlign w:val="center"/>
          </w:tcPr>
          <w:p w14:paraId="0E9A7BF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216.983</w:t>
            </w:r>
          </w:p>
        </w:tc>
        <w:tc>
          <w:tcPr>
            <w:tcW w:w="373" w:type="pct"/>
            <w:noWrap/>
            <w:vAlign w:val="center"/>
          </w:tcPr>
          <w:p w14:paraId="5792068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80</w:t>
            </w:r>
          </w:p>
        </w:tc>
        <w:tc>
          <w:tcPr>
            <w:tcW w:w="411" w:type="pct"/>
            <w:noWrap/>
            <w:vAlign w:val="center"/>
          </w:tcPr>
          <w:p w14:paraId="1812860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176.778</w:t>
            </w:r>
          </w:p>
        </w:tc>
        <w:tc>
          <w:tcPr>
            <w:tcW w:w="203" w:type="pct"/>
            <w:noWrap/>
            <w:vAlign w:val="center"/>
          </w:tcPr>
          <w:p w14:paraId="19ABEC0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106</w:t>
            </w:r>
          </w:p>
        </w:tc>
        <w:tc>
          <w:tcPr>
            <w:tcW w:w="402" w:type="pct"/>
            <w:noWrap/>
            <w:vAlign w:val="center"/>
          </w:tcPr>
          <w:p w14:paraId="738A47D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151.799</w:t>
            </w:r>
          </w:p>
        </w:tc>
        <w:tc>
          <w:tcPr>
            <w:tcW w:w="203" w:type="pct"/>
            <w:noWrap/>
            <w:vAlign w:val="center"/>
          </w:tcPr>
          <w:p w14:paraId="1AF3F78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132</w:t>
            </w:r>
          </w:p>
        </w:tc>
        <w:tc>
          <w:tcPr>
            <w:tcW w:w="402" w:type="pct"/>
            <w:noWrap/>
            <w:vAlign w:val="center"/>
          </w:tcPr>
          <w:p w14:paraId="1C6ABA0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134.458</w:t>
            </w:r>
          </w:p>
        </w:tc>
        <w:tc>
          <w:tcPr>
            <w:tcW w:w="205" w:type="pct"/>
            <w:noWrap/>
            <w:vAlign w:val="center"/>
          </w:tcPr>
          <w:p w14:paraId="4570425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158</w:t>
            </w:r>
          </w:p>
        </w:tc>
        <w:tc>
          <w:tcPr>
            <w:tcW w:w="402" w:type="pct"/>
            <w:noWrap/>
            <w:vAlign w:val="center"/>
          </w:tcPr>
          <w:p w14:paraId="7EACDCB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121.566</w:t>
            </w:r>
          </w:p>
        </w:tc>
      </w:tr>
      <w:tr w14:paraId="39B0E5D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74" w:type="pct"/>
            <w:noWrap/>
            <w:vAlign w:val="center"/>
          </w:tcPr>
          <w:p w14:paraId="508D77F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</w:t>
            </w:r>
          </w:p>
        </w:tc>
        <w:tc>
          <w:tcPr>
            <w:tcW w:w="431" w:type="pct"/>
            <w:noWrap/>
            <w:vAlign w:val="center"/>
          </w:tcPr>
          <w:p w14:paraId="5E40482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571.004</w:t>
            </w:r>
          </w:p>
        </w:tc>
        <w:tc>
          <w:tcPr>
            <w:tcW w:w="374" w:type="pct"/>
            <w:noWrap/>
            <w:vAlign w:val="center"/>
          </w:tcPr>
          <w:p w14:paraId="631CB89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29</w:t>
            </w:r>
          </w:p>
        </w:tc>
        <w:tc>
          <w:tcPr>
            <w:tcW w:w="431" w:type="pct"/>
            <w:noWrap/>
            <w:vAlign w:val="center"/>
          </w:tcPr>
          <w:p w14:paraId="5FE24A1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292.466</w:t>
            </w:r>
          </w:p>
        </w:tc>
        <w:tc>
          <w:tcPr>
            <w:tcW w:w="374" w:type="pct"/>
            <w:noWrap/>
            <w:vAlign w:val="center"/>
          </w:tcPr>
          <w:p w14:paraId="0740B73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55</w:t>
            </w:r>
          </w:p>
        </w:tc>
        <w:tc>
          <w:tcPr>
            <w:tcW w:w="410" w:type="pct"/>
            <w:noWrap/>
            <w:vAlign w:val="center"/>
          </w:tcPr>
          <w:p w14:paraId="58C1533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214.968</w:t>
            </w:r>
          </w:p>
        </w:tc>
        <w:tc>
          <w:tcPr>
            <w:tcW w:w="373" w:type="pct"/>
            <w:noWrap/>
            <w:vAlign w:val="center"/>
          </w:tcPr>
          <w:p w14:paraId="0BA1E1C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81</w:t>
            </w:r>
          </w:p>
        </w:tc>
        <w:tc>
          <w:tcPr>
            <w:tcW w:w="411" w:type="pct"/>
            <w:noWrap/>
            <w:vAlign w:val="center"/>
          </w:tcPr>
          <w:p w14:paraId="5C5EB09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175.609</w:t>
            </w:r>
          </w:p>
        </w:tc>
        <w:tc>
          <w:tcPr>
            <w:tcW w:w="203" w:type="pct"/>
            <w:noWrap/>
            <w:vAlign w:val="center"/>
          </w:tcPr>
          <w:p w14:paraId="37A92D8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107</w:t>
            </w:r>
          </w:p>
        </w:tc>
        <w:tc>
          <w:tcPr>
            <w:tcW w:w="402" w:type="pct"/>
            <w:noWrap/>
            <w:vAlign w:val="center"/>
          </w:tcPr>
          <w:p w14:paraId="704569D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151.019</w:t>
            </w:r>
          </w:p>
        </w:tc>
        <w:tc>
          <w:tcPr>
            <w:tcW w:w="203" w:type="pct"/>
            <w:noWrap/>
            <w:vAlign w:val="center"/>
          </w:tcPr>
          <w:p w14:paraId="31FB35D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133</w:t>
            </w:r>
          </w:p>
        </w:tc>
        <w:tc>
          <w:tcPr>
            <w:tcW w:w="402" w:type="pct"/>
            <w:noWrap/>
            <w:vAlign w:val="center"/>
          </w:tcPr>
          <w:p w14:paraId="0D4DBBB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133.894</w:t>
            </w:r>
          </w:p>
        </w:tc>
        <w:tc>
          <w:tcPr>
            <w:tcW w:w="205" w:type="pct"/>
            <w:noWrap/>
            <w:vAlign w:val="center"/>
          </w:tcPr>
          <w:p w14:paraId="7A266AC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159</w:t>
            </w:r>
          </w:p>
        </w:tc>
        <w:tc>
          <w:tcPr>
            <w:tcW w:w="402" w:type="pct"/>
            <w:noWrap/>
            <w:vAlign w:val="center"/>
          </w:tcPr>
          <w:p w14:paraId="2EDB9A0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121.134</w:t>
            </w:r>
          </w:p>
        </w:tc>
      </w:tr>
      <w:tr w14:paraId="5DC37FE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74" w:type="pct"/>
            <w:noWrap/>
            <w:vAlign w:val="center"/>
          </w:tcPr>
          <w:p w14:paraId="526F61F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  <w:tc>
          <w:tcPr>
            <w:tcW w:w="431" w:type="pct"/>
            <w:noWrap/>
            <w:vAlign w:val="center"/>
          </w:tcPr>
          <w:p w14:paraId="160F402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545.539</w:t>
            </w:r>
          </w:p>
        </w:tc>
        <w:tc>
          <w:tcPr>
            <w:tcW w:w="374" w:type="pct"/>
            <w:noWrap/>
            <w:vAlign w:val="center"/>
          </w:tcPr>
          <w:p w14:paraId="621C6A0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30</w:t>
            </w:r>
          </w:p>
        </w:tc>
        <w:tc>
          <w:tcPr>
            <w:tcW w:w="431" w:type="pct"/>
            <w:noWrap/>
            <w:vAlign w:val="center"/>
          </w:tcPr>
          <w:p w14:paraId="771BD31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288.029</w:t>
            </w:r>
          </w:p>
        </w:tc>
        <w:tc>
          <w:tcPr>
            <w:tcW w:w="374" w:type="pct"/>
            <w:noWrap/>
            <w:vAlign w:val="center"/>
          </w:tcPr>
          <w:p w14:paraId="017F4AE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56</w:t>
            </w:r>
          </w:p>
        </w:tc>
        <w:tc>
          <w:tcPr>
            <w:tcW w:w="410" w:type="pct"/>
            <w:noWrap/>
            <w:vAlign w:val="center"/>
          </w:tcPr>
          <w:p w14:paraId="0B68E5C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213.003</w:t>
            </w:r>
          </w:p>
        </w:tc>
        <w:tc>
          <w:tcPr>
            <w:tcW w:w="373" w:type="pct"/>
            <w:noWrap/>
            <w:vAlign w:val="center"/>
          </w:tcPr>
          <w:p w14:paraId="5243815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82</w:t>
            </w:r>
          </w:p>
        </w:tc>
        <w:tc>
          <w:tcPr>
            <w:tcW w:w="411" w:type="pct"/>
            <w:noWrap/>
            <w:vAlign w:val="center"/>
          </w:tcPr>
          <w:p w14:paraId="02C5FCF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174.46</w:t>
            </w:r>
          </w:p>
        </w:tc>
        <w:tc>
          <w:tcPr>
            <w:tcW w:w="203" w:type="pct"/>
            <w:noWrap/>
            <w:vAlign w:val="center"/>
          </w:tcPr>
          <w:p w14:paraId="0085CEB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108</w:t>
            </w:r>
          </w:p>
        </w:tc>
        <w:tc>
          <w:tcPr>
            <w:tcW w:w="402" w:type="pct"/>
            <w:noWrap/>
            <w:vAlign w:val="center"/>
          </w:tcPr>
          <w:p w14:paraId="2857430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150.25</w:t>
            </w:r>
          </w:p>
        </w:tc>
        <w:tc>
          <w:tcPr>
            <w:tcW w:w="203" w:type="pct"/>
            <w:noWrap/>
            <w:vAlign w:val="center"/>
          </w:tcPr>
          <w:p w14:paraId="36B3558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134</w:t>
            </w:r>
          </w:p>
        </w:tc>
        <w:tc>
          <w:tcPr>
            <w:tcW w:w="402" w:type="pct"/>
            <w:noWrap/>
            <w:vAlign w:val="center"/>
          </w:tcPr>
          <w:p w14:paraId="18E4072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133.335</w:t>
            </w:r>
          </w:p>
        </w:tc>
        <w:tc>
          <w:tcPr>
            <w:tcW w:w="205" w:type="pct"/>
            <w:noWrap/>
            <w:vAlign w:val="center"/>
          </w:tcPr>
          <w:p w14:paraId="7EF21CE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160</w:t>
            </w:r>
          </w:p>
        </w:tc>
        <w:tc>
          <w:tcPr>
            <w:tcW w:w="402" w:type="pct"/>
            <w:noWrap/>
            <w:vAlign w:val="center"/>
          </w:tcPr>
          <w:p w14:paraId="294BD8A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120.707</w:t>
            </w:r>
          </w:p>
        </w:tc>
      </w:tr>
      <w:tr w14:paraId="57A7686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74" w:type="pct"/>
            <w:noWrap/>
            <w:vAlign w:val="center"/>
          </w:tcPr>
          <w:p w14:paraId="300F40E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431" w:type="pct"/>
            <w:noWrap/>
            <w:vAlign w:val="center"/>
          </w:tcPr>
          <w:p w14:paraId="5438976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522.898</w:t>
            </w:r>
          </w:p>
        </w:tc>
        <w:tc>
          <w:tcPr>
            <w:tcW w:w="374" w:type="pct"/>
            <w:noWrap/>
            <w:vAlign w:val="center"/>
          </w:tcPr>
          <w:p w14:paraId="1A1650C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31</w:t>
            </w:r>
          </w:p>
        </w:tc>
        <w:tc>
          <w:tcPr>
            <w:tcW w:w="431" w:type="pct"/>
            <w:noWrap/>
            <w:vAlign w:val="center"/>
          </w:tcPr>
          <w:p w14:paraId="652662E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283.767</w:t>
            </w:r>
          </w:p>
        </w:tc>
        <w:tc>
          <w:tcPr>
            <w:tcW w:w="374" w:type="pct"/>
            <w:noWrap/>
            <w:vAlign w:val="center"/>
          </w:tcPr>
          <w:p w14:paraId="0CADD62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57</w:t>
            </w:r>
          </w:p>
        </w:tc>
        <w:tc>
          <w:tcPr>
            <w:tcW w:w="410" w:type="pct"/>
            <w:noWrap/>
            <w:vAlign w:val="center"/>
          </w:tcPr>
          <w:p w14:paraId="03FD1E3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211.085</w:t>
            </w:r>
          </w:p>
        </w:tc>
        <w:tc>
          <w:tcPr>
            <w:tcW w:w="373" w:type="pct"/>
            <w:noWrap/>
            <w:vAlign w:val="center"/>
          </w:tcPr>
          <w:p w14:paraId="207BDBA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83</w:t>
            </w:r>
          </w:p>
        </w:tc>
        <w:tc>
          <w:tcPr>
            <w:tcW w:w="411" w:type="pct"/>
            <w:noWrap/>
            <w:vAlign w:val="center"/>
          </w:tcPr>
          <w:p w14:paraId="4AA547D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173.331</w:t>
            </w:r>
          </w:p>
        </w:tc>
        <w:tc>
          <w:tcPr>
            <w:tcW w:w="203" w:type="pct"/>
            <w:noWrap/>
            <w:vAlign w:val="center"/>
          </w:tcPr>
          <w:p w14:paraId="41C1DE3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109</w:t>
            </w:r>
          </w:p>
        </w:tc>
        <w:tc>
          <w:tcPr>
            <w:tcW w:w="402" w:type="pct"/>
            <w:noWrap/>
            <w:vAlign w:val="center"/>
          </w:tcPr>
          <w:p w14:paraId="4576DF6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149.491</w:t>
            </w:r>
          </w:p>
        </w:tc>
        <w:tc>
          <w:tcPr>
            <w:tcW w:w="203" w:type="pct"/>
            <w:noWrap/>
            <w:vAlign w:val="center"/>
          </w:tcPr>
          <w:p w14:paraId="7C64B90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135</w:t>
            </w:r>
          </w:p>
        </w:tc>
        <w:tc>
          <w:tcPr>
            <w:tcW w:w="402" w:type="pct"/>
            <w:noWrap/>
            <w:vAlign w:val="center"/>
          </w:tcPr>
          <w:p w14:paraId="3F1AEFC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132.783</w:t>
            </w:r>
          </w:p>
        </w:tc>
        <w:tc>
          <w:tcPr>
            <w:tcW w:w="205" w:type="pct"/>
            <w:noWrap/>
            <w:vAlign w:val="center"/>
          </w:tcPr>
          <w:p w14:paraId="076D5B9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161</w:t>
            </w:r>
          </w:p>
        </w:tc>
        <w:tc>
          <w:tcPr>
            <w:tcW w:w="402" w:type="pct"/>
            <w:noWrap/>
            <w:vAlign w:val="center"/>
          </w:tcPr>
          <w:p w14:paraId="09608A5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120.283</w:t>
            </w:r>
          </w:p>
        </w:tc>
      </w:tr>
      <w:tr w14:paraId="5A6A99A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74" w:type="pct"/>
            <w:noWrap/>
            <w:vAlign w:val="center"/>
          </w:tcPr>
          <w:p w14:paraId="4C5CC72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</w:t>
            </w:r>
          </w:p>
        </w:tc>
        <w:tc>
          <w:tcPr>
            <w:tcW w:w="431" w:type="pct"/>
            <w:noWrap/>
            <w:vAlign w:val="center"/>
          </w:tcPr>
          <w:p w14:paraId="1E51028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502.606</w:t>
            </w:r>
          </w:p>
        </w:tc>
        <w:tc>
          <w:tcPr>
            <w:tcW w:w="374" w:type="pct"/>
            <w:noWrap/>
            <w:vAlign w:val="center"/>
          </w:tcPr>
          <w:p w14:paraId="24DBBDD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32</w:t>
            </w:r>
          </w:p>
        </w:tc>
        <w:tc>
          <w:tcPr>
            <w:tcW w:w="431" w:type="pct"/>
            <w:noWrap/>
            <w:vAlign w:val="center"/>
          </w:tcPr>
          <w:p w14:paraId="1D0E495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279.669</w:t>
            </w:r>
          </w:p>
        </w:tc>
        <w:tc>
          <w:tcPr>
            <w:tcW w:w="374" w:type="pct"/>
            <w:noWrap/>
            <w:vAlign w:val="center"/>
          </w:tcPr>
          <w:p w14:paraId="4820EBA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58</w:t>
            </w:r>
          </w:p>
        </w:tc>
        <w:tc>
          <w:tcPr>
            <w:tcW w:w="410" w:type="pct"/>
            <w:noWrap/>
            <w:vAlign w:val="center"/>
          </w:tcPr>
          <w:p w14:paraId="31FCECA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209.212</w:t>
            </w:r>
          </w:p>
        </w:tc>
        <w:tc>
          <w:tcPr>
            <w:tcW w:w="373" w:type="pct"/>
            <w:noWrap/>
            <w:vAlign w:val="center"/>
          </w:tcPr>
          <w:p w14:paraId="4F0EFEE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84</w:t>
            </w:r>
          </w:p>
        </w:tc>
        <w:tc>
          <w:tcPr>
            <w:tcW w:w="411" w:type="pct"/>
            <w:noWrap/>
            <w:vAlign w:val="center"/>
          </w:tcPr>
          <w:p w14:paraId="0D56E8E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172.222</w:t>
            </w:r>
          </w:p>
        </w:tc>
        <w:tc>
          <w:tcPr>
            <w:tcW w:w="203" w:type="pct"/>
            <w:noWrap/>
            <w:vAlign w:val="center"/>
          </w:tcPr>
          <w:p w14:paraId="5A3088E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110</w:t>
            </w:r>
          </w:p>
        </w:tc>
        <w:tc>
          <w:tcPr>
            <w:tcW w:w="402" w:type="pct"/>
            <w:noWrap/>
            <w:vAlign w:val="center"/>
          </w:tcPr>
          <w:p w14:paraId="12FFFFB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148.743</w:t>
            </w:r>
          </w:p>
        </w:tc>
        <w:tc>
          <w:tcPr>
            <w:tcW w:w="203" w:type="pct"/>
            <w:noWrap/>
            <w:vAlign w:val="center"/>
          </w:tcPr>
          <w:p w14:paraId="020229D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136</w:t>
            </w:r>
          </w:p>
        </w:tc>
        <w:tc>
          <w:tcPr>
            <w:tcW w:w="402" w:type="pct"/>
            <w:noWrap/>
            <w:vAlign w:val="center"/>
          </w:tcPr>
          <w:p w14:paraId="280BB11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132.237</w:t>
            </w:r>
          </w:p>
        </w:tc>
        <w:tc>
          <w:tcPr>
            <w:tcW w:w="205" w:type="pct"/>
            <w:noWrap/>
            <w:vAlign w:val="center"/>
          </w:tcPr>
          <w:p w14:paraId="63966C1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162</w:t>
            </w:r>
          </w:p>
        </w:tc>
        <w:tc>
          <w:tcPr>
            <w:tcW w:w="402" w:type="pct"/>
            <w:noWrap/>
            <w:vAlign w:val="center"/>
          </w:tcPr>
          <w:p w14:paraId="1CBEAFC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119.863</w:t>
            </w:r>
          </w:p>
        </w:tc>
      </w:tr>
      <w:tr w14:paraId="5648F64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74" w:type="pct"/>
            <w:noWrap/>
            <w:vAlign w:val="center"/>
          </w:tcPr>
          <w:p w14:paraId="469530C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</w:t>
            </w:r>
          </w:p>
        </w:tc>
        <w:tc>
          <w:tcPr>
            <w:tcW w:w="431" w:type="pct"/>
            <w:noWrap/>
            <w:vAlign w:val="center"/>
          </w:tcPr>
          <w:p w14:paraId="647DE47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484.29</w:t>
            </w:r>
          </w:p>
        </w:tc>
        <w:tc>
          <w:tcPr>
            <w:tcW w:w="374" w:type="pct"/>
            <w:noWrap/>
            <w:vAlign w:val="center"/>
          </w:tcPr>
          <w:p w14:paraId="4CB37C3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33</w:t>
            </w:r>
          </w:p>
        </w:tc>
        <w:tc>
          <w:tcPr>
            <w:tcW w:w="431" w:type="pct"/>
            <w:noWrap/>
            <w:vAlign w:val="center"/>
          </w:tcPr>
          <w:p w14:paraId="1CB0CD3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275.726</w:t>
            </w:r>
          </w:p>
        </w:tc>
        <w:tc>
          <w:tcPr>
            <w:tcW w:w="374" w:type="pct"/>
            <w:noWrap/>
            <w:vAlign w:val="center"/>
          </w:tcPr>
          <w:p w14:paraId="45BD167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59</w:t>
            </w:r>
          </w:p>
        </w:tc>
        <w:tc>
          <w:tcPr>
            <w:tcW w:w="410" w:type="pct"/>
            <w:noWrap/>
            <w:vAlign w:val="center"/>
          </w:tcPr>
          <w:p w14:paraId="02138D2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207.384</w:t>
            </w:r>
          </w:p>
        </w:tc>
        <w:tc>
          <w:tcPr>
            <w:tcW w:w="373" w:type="pct"/>
            <w:noWrap/>
            <w:vAlign w:val="center"/>
          </w:tcPr>
          <w:p w14:paraId="431AD44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85</w:t>
            </w:r>
          </w:p>
        </w:tc>
        <w:tc>
          <w:tcPr>
            <w:tcW w:w="411" w:type="pct"/>
            <w:noWrap/>
            <w:vAlign w:val="center"/>
          </w:tcPr>
          <w:p w14:paraId="774F849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171.131</w:t>
            </w:r>
          </w:p>
        </w:tc>
        <w:tc>
          <w:tcPr>
            <w:tcW w:w="203" w:type="pct"/>
            <w:noWrap/>
            <w:vAlign w:val="center"/>
          </w:tcPr>
          <w:p w14:paraId="409E4D9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111</w:t>
            </w:r>
          </w:p>
        </w:tc>
        <w:tc>
          <w:tcPr>
            <w:tcW w:w="402" w:type="pct"/>
            <w:noWrap/>
            <w:vAlign w:val="center"/>
          </w:tcPr>
          <w:p w14:paraId="1412ED9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148.004</w:t>
            </w:r>
          </w:p>
        </w:tc>
        <w:tc>
          <w:tcPr>
            <w:tcW w:w="203" w:type="pct"/>
            <w:noWrap/>
            <w:vAlign w:val="center"/>
          </w:tcPr>
          <w:p w14:paraId="3530ECD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137</w:t>
            </w:r>
          </w:p>
        </w:tc>
        <w:tc>
          <w:tcPr>
            <w:tcW w:w="402" w:type="pct"/>
            <w:noWrap/>
            <w:vAlign w:val="center"/>
          </w:tcPr>
          <w:p w14:paraId="30FA655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131.697</w:t>
            </w:r>
          </w:p>
        </w:tc>
        <w:tc>
          <w:tcPr>
            <w:tcW w:w="205" w:type="pct"/>
            <w:noWrap/>
            <w:vAlign w:val="center"/>
          </w:tcPr>
          <w:p w14:paraId="110EC32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163</w:t>
            </w:r>
          </w:p>
        </w:tc>
        <w:tc>
          <w:tcPr>
            <w:tcW w:w="402" w:type="pct"/>
            <w:noWrap/>
            <w:vAlign w:val="center"/>
          </w:tcPr>
          <w:p w14:paraId="7E607A8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119.448</w:t>
            </w:r>
          </w:p>
        </w:tc>
      </w:tr>
      <w:tr w14:paraId="5A93675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74" w:type="pct"/>
            <w:noWrap/>
            <w:vAlign w:val="center"/>
          </w:tcPr>
          <w:p w14:paraId="481C602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</w:t>
            </w:r>
          </w:p>
        </w:tc>
        <w:tc>
          <w:tcPr>
            <w:tcW w:w="431" w:type="pct"/>
            <w:noWrap/>
            <w:vAlign w:val="center"/>
          </w:tcPr>
          <w:p w14:paraId="03A17CA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467.656</w:t>
            </w:r>
          </w:p>
        </w:tc>
        <w:tc>
          <w:tcPr>
            <w:tcW w:w="374" w:type="pct"/>
            <w:noWrap/>
            <w:vAlign w:val="center"/>
          </w:tcPr>
          <w:p w14:paraId="6537ED4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34</w:t>
            </w:r>
          </w:p>
        </w:tc>
        <w:tc>
          <w:tcPr>
            <w:tcW w:w="431" w:type="pct"/>
            <w:noWrap/>
            <w:vAlign w:val="center"/>
          </w:tcPr>
          <w:p w14:paraId="2D95C79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271.927</w:t>
            </w:r>
          </w:p>
        </w:tc>
        <w:tc>
          <w:tcPr>
            <w:tcW w:w="374" w:type="pct"/>
            <w:noWrap/>
            <w:vAlign w:val="center"/>
          </w:tcPr>
          <w:p w14:paraId="66175BD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410" w:type="pct"/>
            <w:noWrap/>
            <w:vAlign w:val="center"/>
          </w:tcPr>
          <w:p w14:paraId="292B8C2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205.597</w:t>
            </w:r>
          </w:p>
        </w:tc>
        <w:tc>
          <w:tcPr>
            <w:tcW w:w="373" w:type="pct"/>
            <w:noWrap/>
            <w:vAlign w:val="center"/>
          </w:tcPr>
          <w:p w14:paraId="06AD1C8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86</w:t>
            </w:r>
          </w:p>
        </w:tc>
        <w:tc>
          <w:tcPr>
            <w:tcW w:w="411" w:type="pct"/>
            <w:noWrap/>
            <w:vAlign w:val="center"/>
          </w:tcPr>
          <w:p w14:paraId="3A2BFE6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170.058</w:t>
            </w:r>
          </w:p>
        </w:tc>
        <w:tc>
          <w:tcPr>
            <w:tcW w:w="203" w:type="pct"/>
            <w:noWrap/>
            <w:vAlign w:val="center"/>
          </w:tcPr>
          <w:p w14:paraId="44CC427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112</w:t>
            </w:r>
          </w:p>
        </w:tc>
        <w:tc>
          <w:tcPr>
            <w:tcW w:w="402" w:type="pct"/>
            <w:noWrap/>
            <w:vAlign w:val="center"/>
          </w:tcPr>
          <w:p w14:paraId="6B1F734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147.275</w:t>
            </w:r>
          </w:p>
        </w:tc>
        <w:tc>
          <w:tcPr>
            <w:tcW w:w="203" w:type="pct"/>
            <w:noWrap/>
            <w:vAlign w:val="center"/>
          </w:tcPr>
          <w:p w14:paraId="30972C2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138</w:t>
            </w:r>
          </w:p>
        </w:tc>
        <w:tc>
          <w:tcPr>
            <w:tcW w:w="402" w:type="pct"/>
            <w:noWrap/>
            <w:vAlign w:val="center"/>
          </w:tcPr>
          <w:p w14:paraId="3285FCF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131.163</w:t>
            </w:r>
          </w:p>
        </w:tc>
        <w:tc>
          <w:tcPr>
            <w:tcW w:w="205" w:type="pct"/>
            <w:noWrap/>
            <w:vAlign w:val="center"/>
          </w:tcPr>
          <w:p w14:paraId="59470C1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164</w:t>
            </w:r>
          </w:p>
        </w:tc>
        <w:tc>
          <w:tcPr>
            <w:tcW w:w="402" w:type="pct"/>
            <w:noWrap/>
            <w:vAlign w:val="center"/>
          </w:tcPr>
          <w:p w14:paraId="15A79F3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119.036</w:t>
            </w:r>
          </w:p>
        </w:tc>
      </w:tr>
      <w:tr w14:paraId="1618F28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74" w:type="pct"/>
            <w:noWrap/>
            <w:vAlign w:val="center"/>
          </w:tcPr>
          <w:p w14:paraId="63F0E34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</w:t>
            </w:r>
          </w:p>
        </w:tc>
        <w:tc>
          <w:tcPr>
            <w:tcW w:w="431" w:type="pct"/>
            <w:noWrap/>
            <w:vAlign w:val="center"/>
          </w:tcPr>
          <w:p w14:paraId="2B4AFC3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452.465</w:t>
            </w:r>
          </w:p>
        </w:tc>
        <w:tc>
          <w:tcPr>
            <w:tcW w:w="374" w:type="pct"/>
            <w:noWrap/>
            <w:vAlign w:val="center"/>
          </w:tcPr>
          <w:p w14:paraId="76BBC93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35</w:t>
            </w:r>
          </w:p>
        </w:tc>
        <w:tc>
          <w:tcPr>
            <w:tcW w:w="431" w:type="pct"/>
            <w:noWrap/>
            <w:vAlign w:val="center"/>
          </w:tcPr>
          <w:p w14:paraId="1D24068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268.266</w:t>
            </w:r>
          </w:p>
        </w:tc>
        <w:tc>
          <w:tcPr>
            <w:tcW w:w="374" w:type="pct"/>
            <w:noWrap/>
            <w:vAlign w:val="center"/>
          </w:tcPr>
          <w:p w14:paraId="0A1B02B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61</w:t>
            </w:r>
          </w:p>
        </w:tc>
        <w:tc>
          <w:tcPr>
            <w:tcW w:w="410" w:type="pct"/>
            <w:noWrap/>
            <w:vAlign w:val="center"/>
          </w:tcPr>
          <w:p w14:paraId="4945187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203.851</w:t>
            </w:r>
          </w:p>
        </w:tc>
        <w:tc>
          <w:tcPr>
            <w:tcW w:w="373" w:type="pct"/>
            <w:noWrap/>
            <w:vAlign w:val="center"/>
          </w:tcPr>
          <w:p w14:paraId="7AC8D7E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87</w:t>
            </w:r>
          </w:p>
        </w:tc>
        <w:tc>
          <w:tcPr>
            <w:tcW w:w="411" w:type="pct"/>
            <w:noWrap/>
            <w:vAlign w:val="center"/>
          </w:tcPr>
          <w:p w14:paraId="060FEC7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169.003</w:t>
            </w:r>
          </w:p>
        </w:tc>
        <w:tc>
          <w:tcPr>
            <w:tcW w:w="203" w:type="pct"/>
            <w:noWrap/>
            <w:vAlign w:val="center"/>
          </w:tcPr>
          <w:p w14:paraId="2BEEB35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113</w:t>
            </w:r>
          </w:p>
        </w:tc>
        <w:tc>
          <w:tcPr>
            <w:tcW w:w="402" w:type="pct"/>
            <w:noWrap/>
            <w:vAlign w:val="center"/>
          </w:tcPr>
          <w:p w14:paraId="7F63205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146.556</w:t>
            </w:r>
          </w:p>
        </w:tc>
        <w:tc>
          <w:tcPr>
            <w:tcW w:w="203" w:type="pct"/>
            <w:noWrap/>
            <w:vAlign w:val="center"/>
          </w:tcPr>
          <w:p w14:paraId="18DBAC1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139</w:t>
            </w:r>
          </w:p>
        </w:tc>
        <w:tc>
          <w:tcPr>
            <w:tcW w:w="402" w:type="pct"/>
            <w:noWrap/>
            <w:vAlign w:val="center"/>
          </w:tcPr>
          <w:p w14:paraId="3E6631D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130.634</w:t>
            </w:r>
          </w:p>
        </w:tc>
        <w:tc>
          <w:tcPr>
            <w:tcW w:w="205" w:type="pct"/>
            <w:noWrap/>
            <w:vAlign w:val="center"/>
          </w:tcPr>
          <w:p w14:paraId="7193017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165</w:t>
            </w:r>
          </w:p>
        </w:tc>
        <w:tc>
          <w:tcPr>
            <w:tcW w:w="402" w:type="pct"/>
            <w:noWrap/>
            <w:vAlign w:val="center"/>
          </w:tcPr>
          <w:p w14:paraId="2FACDFF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118.628</w:t>
            </w:r>
          </w:p>
        </w:tc>
      </w:tr>
      <w:tr w14:paraId="20154A1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74" w:type="pct"/>
            <w:noWrap/>
            <w:vAlign w:val="center"/>
          </w:tcPr>
          <w:p w14:paraId="561DF3A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431" w:type="pct"/>
            <w:noWrap/>
            <w:vAlign w:val="center"/>
          </w:tcPr>
          <w:p w14:paraId="5619EF4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438.525</w:t>
            </w:r>
          </w:p>
        </w:tc>
        <w:tc>
          <w:tcPr>
            <w:tcW w:w="374" w:type="pct"/>
            <w:noWrap/>
            <w:vAlign w:val="center"/>
          </w:tcPr>
          <w:p w14:paraId="3BFCDF1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36</w:t>
            </w:r>
          </w:p>
        </w:tc>
        <w:tc>
          <w:tcPr>
            <w:tcW w:w="431" w:type="pct"/>
            <w:noWrap/>
            <w:vAlign w:val="center"/>
          </w:tcPr>
          <w:p w14:paraId="6F084C7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264.733</w:t>
            </w:r>
          </w:p>
        </w:tc>
        <w:tc>
          <w:tcPr>
            <w:tcW w:w="374" w:type="pct"/>
            <w:noWrap/>
            <w:vAlign w:val="center"/>
          </w:tcPr>
          <w:p w14:paraId="2C69CDB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62</w:t>
            </w:r>
          </w:p>
        </w:tc>
        <w:tc>
          <w:tcPr>
            <w:tcW w:w="410" w:type="pct"/>
            <w:noWrap/>
            <w:vAlign w:val="center"/>
          </w:tcPr>
          <w:p w14:paraId="7205BBB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202.144</w:t>
            </w:r>
          </w:p>
        </w:tc>
        <w:tc>
          <w:tcPr>
            <w:tcW w:w="373" w:type="pct"/>
            <w:noWrap/>
            <w:vAlign w:val="center"/>
          </w:tcPr>
          <w:p w14:paraId="60FF84A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88</w:t>
            </w:r>
          </w:p>
        </w:tc>
        <w:tc>
          <w:tcPr>
            <w:tcW w:w="411" w:type="pct"/>
            <w:noWrap/>
            <w:vAlign w:val="center"/>
          </w:tcPr>
          <w:p w14:paraId="459173A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167.966</w:t>
            </w:r>
          </w:p>
        </w:tc>
        <w:tc>
          <w:tcPr>
            <w:tcW w:w="203" w:type="pct"/>
            <w:noWrap/>
            <w:vAlign w:val="center"/>
          </w:tcPr>
          <w:p w14:paraId="780EBE3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114</w:t>
            </w:r>
          </w:p>
        </w:tc>
        <w:tc>
          <w:tcPr>
            <w:tcW w:w="402" w:type="pct"/>
            <w:noWrap/>
            <w:vAlign w:val="center"/>
          </w:tcPr>
          <w:p w14:paraId="68A3F0B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145.845</w:t>
            </w:r>
          </w:p>
        </w:tc>
        <w:tc>
          <w:tcPr>
            <w:tcW w:w="203" w:type="pct"/>
            <w:noWrap/>
            <w:vAlign w:val="center"/>
          </w:tcPr>
          <w:p w14:paraId="745660E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140</w:t>
            </w:r>
          </w:p>
        </w:tc>
        <w:tc>
          <w:tcPr>
            <w:tcW w:w="402" w:type="pct"/>
            <w:noWrap/>
            <w:vAlign w:val="center"/>
          </w:tcPr>
          <w:p w14:paraId="30CFDE7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130.112</w:t>
            </w:r>
          </w:p>
        </w:tc>
        <w:tc>
          <w:tcPr>
            <w:tcW w:w="205" w:type="pct"/>
            <w:noWrap/>
            <w:vAlign w:val="center"/>
          </w:tcPr>
          <w:p w14:paraId="3195B08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166</w:t>
            </w:r>
          </w:p>
        </w:tc>
        <w:tc>
          <w:tcPr>
            <w:tcW w:w="402" w:type="pct"/>
            <w:noWrap/>
            <w:vAlign w:val="center"/>
          </w:tcPr>
          <w:p w14:paraId="56A2013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118.223</w:t>
            </w:r>
          </w:p>
        </w:tc>
      </w:tr>
      <w:tr w14:paraId="0F201E4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74" w:type="pct"/>
            <w:noWrap/>
            <w:vAlign w:val="center"/>
          </w:tcPr>
          <w:p w14:paraId="6BC8F7A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</w:t>
            </w:r>
          </w:p>
        </w:tc>
        <w:tc>
          <w:tcPr>
            <w:tcW w:w="431" w:type="pct"/>
            <w:noWrap/>
            <w:vAlign w:val="center"/>
          </w:tcPr>
          <w:p w14:paraId="17D28A1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425.677</w:t>
            </w:r>
          </w:p>
        </w:tc>
        <w:tc>
          <w:tcPr>
            <w:tcW w:w="374" w:type="pct"/>
            <w:noWrap/>
            <w:vAlign w:val="center"/>
          </w:tcPr>
          <w:p w14:paraId="0308003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37</w:t>
            </w:r>
          </w:p>
        </w:tc>
        <w:tc>
          <w:tcPr>
            <w:tcW w:w="431" w:type="pct"/>
            <w:noWrap/>
            <w:vAlign w:val="center"/>
          </w:tcPr>
          <w:p w14:paraId="64FC83A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261.322</w:t>
            </w:r>
          </w:p>
        </w:tc>
        <w:tc>
          <w:tcPr>
            <w:tcW w:w="374" w:type="pct"/>
            <w:noWrap/>
            <w:vAlign w:val="center"/>
          </w:tcPr>
          <w:p w14:paraId="4654C4A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63</w:t>
            </w:r>
          </w:p>
        </w:tc>
        <w:tc>
          <w:tcPr>
            <w:tcW w:w="410" w:type="pct"/>
            <w:noWrap/>
            <w:vAlign w:val="center"/>
          </w:tcPr>
          <w:p w14:paraId="3D089FE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200.474</w:t>
            </w:r>
          </w:p>
        </w:tc>
        <w:tc>
          <w:tcPr>
            <w:tcW w:w="373" w:type="pct"/>
            <w:noWrap/>
            <w:vAlign w:val="center"/>
          </w:tcPr>
          <w:p w14:paraId="0EEBDA2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89</w:t>
            </w:r>
          </w:p>
        </w:tc>
        <w:tc>
          <w:tcPr>
            <w:tcW w:w="411" w:type="pct"/>
            <w:noWrap/>
            <w:vAlign w:val="center"/>
          </w:tcPr>
          <w:p w14:paraId="091C031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166.945</w:t>
            </w:r>
          </w:p>
        </w:tc>
        <w:tc>
          <w:tcPr>
            <w:tcW w:w="203" w:type="pct"/>
            <w:noWrap/>
            <w:vAlign w:val="center"/>
          </w:tcPr>
          <w:p w14:paraId="12AEB6A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115</w:t>
            </w:r>
          </w:p>
        </w:tc>
        <w:tc>
          <w:tcPr>
            <w:tcW w:w="402" w:type="pct"/>
            <w:noWrap/>
            <w:vAlign w:val="center"/>
          </w:tcPr>
          <w:p w14:paraId="53A150A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145.144</w:t>
            </w:r>
          </w:p>
        </w:tc>
        <w:tc>
          <w:tcPr>
            <w:tcW w:w="203" w:type="pct"/>
            <w:noWrap/>
            <w:vAlign w:val="center"/>
          </w:tcPr>
          <w:p w14:paraId="6EA0BEE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141</w:t>
            </w:r>
          </w:p>
        </w:tc>
        <w:tc>
          <w:tcPr>
            <w:tcW w:w="402" w:type="pct"/>
            <w:noWrap/>
            <w:vAlign w:val="center"/>
          </w:tcPr>
          <w:p w14:paraId="27C9B89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129.594</w:t>
            </w:r>
          </w:p>
        </w:tc>
        <w:tc>
          <w:tcPr>
            <w:tcW w:w="205" w:type="pct"/>
            <w:noWrap/>
            <w:vAlign w:val="center"/>
          </w:tcPr>
          <w:p w14:paraId="00BBEDC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167</w:t>
            </w:r>
          </w:p>
        </w:tc>
        <w:tc>
          <w:tcPr>
            <w:tcW w:w="402" w:type="pct"/>
            <w:noWrap/>
            <w:vAlign w:val="center"/>
          </w:tcPr>
          <w:p w14:paraId="449E7CA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117.823</w:t>
            </w:r>
          </w:p>
        </w:tc>
      </w:tr>
      <w:tr w14:paraId="7F3E5DE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74" w:type="pct"/>
            <w:noWrap/>
            <w:vAlign w:val="center"/>
          </w:tcPr>
          <w:p w14:paraId="5E37784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</w:t>
            </w:r>
          </w:p>
        </w:tc>
        <w:tc>
          <w:tcPr>
            <w:tcW w:w="431" w:type="pct"/>
            <w:noWrap/>
            <w:vAlign w:val="center"/>
          </w:tcPr>
          <w:p w14:paraId="110DB20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413.788</w:t>
            </w:r>
          </w:p>
        </w:tc>
        <w:tc>
          <w:tcPr>
            <w:tcW w:w="374" w:type="pct"/>
            <w:noWrap/>
            <w:vAlign w:val="center"/>
          </w:tcPr>
          <w:p w14:paraId="5574856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38</w:t>
            </w:r>
          </w:p>
        </w:tc>
        <w:tc>
          <w:tcPr>
            <w:tcW w:w="431" w:type="pct"/>
            <w:noWrap/>
            <w:vAlign w:val="center"/>
          </w:tcPr>
          <w:p w14:paraId="722E6A6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258.026</w:t>
            </w:r>
          </w:p>
        </w:tc>
        <w:tc>
          <w:tcPr>
            <w:tcW w:w="374" w:type="pct"/>
            <w:noWrap/>
            <w:vAlign w:val="center"/>
          </w:tcPr>
          <w:p w14:paraId="79B3DA4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64</w:t>
            </w:r>
          </w:p>
        </w:tc>
        <w:tc>
          <w:tcPr>
            <w:tcW w:w="410" w:type="pct"/>
            <w:noWrap/>
            <w:vAlign w:val="center"/>
          </w:tcPr>
          <w:p w14:paraId="03CA14A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198.841</w:t>
            </w:r>
          </w:p>
        </w:tc>
        <w:tc>
          <w:tcPr>
            <w:tcW w:w="373" w:type="pct"/>
            <w:noWrap/>
            <w:vAlign w:val="center"/>
          </w:tcPr>
          <w:p w14:paraId="7A867D4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90</w:t>
            </w:r>
          </w:p>
        </w:tc>
        <w:tc>
          <w:tcPr>
            <w:tcW w:w="411" w:type="pct"/>
            <w:noWrap/>
            <w:vAlign w:val="center"/>
          </w:tcPr>
          <w:p w14:paraId="1480818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165.941</w:t>
            </w:r>
          </w:p>
        </w:tc>
        <w:tc>
          <w:tcPr>
            <w:tcW w:w="203" w:type="pct"/>
            <w:noWrap/>
            <w:vAlign w:val="center"/>
          </w:tcPr>
          <w:p w14:paraId="20F6F52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116</w:t>
            </w:r>
          </w:p>
        </w:tc>
        <w:tc>
          <w:tcPr>
            <w:tcW w:w="402" w:type="pct"/>
            <w:noWrap/>
            <w:vAlign w:val="center"/>
          </w:tcPr>
          <w:p w14:paraId="3D26FD4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144.452</w:t>
            </w:r>
          </w:p>
        </w:tc>
        <w:tc>
          <w:tcPr>
            <w:tcW w:w="203" w:type="pct"/>
            <w:noWrap/>
            <w:vAlign w:val="center"/>
          </w:tcPr>
          <w:p w14:paraId="1BD07F0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142</w:t>
            </w:r>
          </w:p>
        </w:tc>
        <w:tc>
          <w:tcPr>
            <w:tcW w:w="402" w:type="pct"/>
            <w:noWrap/>
            <w:vAlign w:val="center"/>
          </w:tcPr>
          <w:p w14:paraId="28A5829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129.082</w:t>
            </w:r>
          </w:p>
        </w:tc>
        <w:tc>
          <w:tcPr>
            <w:tcW w:w="205" w:type="pct"/>
            <w:noWrap/>
            <w:vAlign w:val="center"/>
          </w:tcPr>
          <w:p w14:paraId="708F8EE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168</w:t>
            </w:r>
          </w:p>
        </w:tc>
        <w:tc>
          <w:tcPr>
            <w:tcW w:w="402" w:type="pct"/>
            <w:noWrap/>
            <w:vAlign w:val="center"/>
          </w:tcPr>
          <w:p w14:paraId="4E6B238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117.425</w:t>
            </w:r>
          </w:p>
        </w:tc>
      </w:tr>
      <w:tr w14:paraId="158F75A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74" w:type="pct"/>
            <w:noWrap/>
            <w:vAlign w:val="center"/>
          </w:tcPr>
          <w:p w14:paraId="16A4ACA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</w:t>
            </w:r>
          </w:p>
        </w:tc>
        <w:tc>
          <w:tcPr>
            <w:tcW w:w="431" w:type="pct"/>
            <w:noWrap/>
            <w:vAlign w:val="center"/>
          </w:tcPr>
          <w:p w14:paraId="467F43F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402.746</w:t>
            </w:r>
          </w:p>
        </w:tc>
        <w:tc>
          <w:tcPr>
            <w:tcW w:w="374" w:type="pct"/>
            <w:noWrap/>
            <w:vAlign w:val="center"/>
          </w:tcPr>
          <w:p w14:paraId="1B5F9D1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39</w:t>
            </w:r>
          </w:p>
        </w:tc>
        <w:tc>
          <w:tcPr>
            <w:tcW w:w="431" w:type="pct"/>
            <w:noWrap/>
            <w:vAlign w:val="center"/>
          </w:tcPr>
          <w:p w14:paraId="3E1A824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254.839</w:t>
            </w:r>
          </w:p>
        </w:tc>
        <w:tc>
          <w:tcPr>
            <w:tcW w:w="374" w:type="pct"/>
            <w:noWrap/>
            <w:vAlign w:val="center"/>
          </w:tcPr>
          <w:p w14:paraId="1A05A2F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65</w:t>
            </w:r>
          </w:p>
        </w:tc>
        <w:tc>
          <w:tcPr>
            <w:tcW w:w="410" w:type="pct"/>
            <w:noWrap/>
            <w:vAlign w:val="center"/>
          </w:tcPr>
          <w:p w14:paraId="654A5D4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197.244</w:t>
            </w:r>
          </w:p>
        </w:tc>
        <w:tc>
          <w:tcPr>
            <w:tcW w:w="373" w:type="pct"/>
            <w:noWrap/>
            <w:vAlign w:val="center"/>
          </w:tcPr>
          <w:p w14:paraId="70EA8FA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91</w:t>
            </w:r>
          </w:p>
        </w:tc>
        <w:tc>
          <w:tcPr>
            <w:tcW w:w="411" w:type="pct"/>
            <w:noWrap/>
            <w:vAlign w:val="center"/>
          </w:tcPr>
          <w:p w14:paraId="71956EA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164.953</w:t>
            </w:r>
          </w:p>
        </w:tc>
        <w:tc>
          <w:tcPr>
            <w:tcW w:w="203" w:type="pct"/>
            <w:noWrap/>
            <w:vAlign w:val="center"/>
          </w:tcPr>
          <w:p w14:paraId="0CC2E20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117</w:t>
            </w:r>
          </w:p>
        </w:tc>
        <w:tc>
          <w:tcPr>
            <w:tcW w:w="402" w:type="pct"/>
            <w:noWrap/>
            <w:vAlign w:val="center"/>
          </w:tcPr>
          <w:p w14:paraId="2B66B70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143.769</w:t>
            </w:r>
          </w:p>
        </w:tc>
        <w:tc>
          <w:tcPr>
            <w:tcW w:w="203" w:type="pct"/>
            <w:noWrap/>
            <w:vAlign w:val="center"/>
          </w:tcPr>
          <w:p w14:paraId="1E8985F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143</w:t>
            </w:r>
          </w:p>
        </w:tc>
        <w:tc>
          <w:tcPr>
            <w:tcW w:w="402" w:type="pct"/>
            <w:noWrap/>
            <w:vAlign w:val="center"/>
          </w:tcPr>
          <w:p w14:paraId="1CE5A54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128.576</w:t>
            </w:r>
          </w:p>
        </w:tc>
        <w:tc>
          <w:tcPr>
            <w:tcW w:w="205" w:type="pct"/>
            <w:noWrap/>
            <w:vAlign w:val="center"/>
          </w:tcPr>
          <w:p w14:paraId="31019BD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169</w:t>
            </w:r>
          </w:p>
        </w:tc>
        <w:tc>
          <w:tcPr>
            <w:tcW w:w="402" w:type="pct"/>
            <w:noWrap/>
            <w:vAlign w:val="center"/>
          </w:tcPr>
          <w:p w14:paraId="25C51A5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117.032</w:t>
            </w:r>
          </w:p>
        </w:tc>
      </w:tr>
      <w:tr w14:paraId="4372315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74" w:type="pct"/>
            <w:noWrap/>
            <w:vAlign w:val="center"/>
          </w:tcPr>
          <w:p w14:paraId="3BA0AA6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</w:t>
            </w:r>
          </w:p>
        </w:tc>
        <w:tc>
          <w:tcPr>
            <w:tcW w:w="431" w:type="pct"/>
            <w:noWrap/>
            <w:vAlign w:val="center"/>
          </w:tcPr>
          <w:p w14:paraId="1DB545F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392.459</w:t>
            </w:r>
          </w:p>
        </w:tc>
        <w:tc>
          <w:tcPr>
            <w:tcW w:w="374" w:type="pct"/>
            <w:noWrap/>
            <w:vAlign w:val="center"/>
          </w:tcPr>
          <w:p w14:paraId="4E4A292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40</w:t>
            </w:r>
          </w:p>
        </w:tc>
        <w:tc>
          <w:tcPr>
            <w:tcW w:w="431" w:type="pct"/>
            <w:noWrap/>
            <w:vAlign w:val="center"/>
          </w:tcPr>
          <w:p w14:paraId="0E1A039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251.755</w:t>
            </w:r>
          </w:p>
        </w:tc>
        <w:tc>
          <w:tcPr>
            <w:tcW w:w="374" w:type="pct"/>
            <w:noWrap/>
            <w:vAlign w:val="center"/>
          </w:tcPr>
          <w:p w14:paraId="17081E0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66</w:t>
            </w:r>
          </w:p>
        </w:tc>
        <w:tc>
          <w:tcPr>
            <w:tcW w:w="410" w:type="pct"/>
            <w:noWrap/>
            <w:vAlign w:val="center"/>
          </w:tcPr>
          <w:p w14:paraId="2D73F30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195.679</w:t>
            </w:r>
          </w:p>
        </w:tc>
        <w:tc>
          <w:tcPr>
            <w:tcW w:w="373" w:type="pct"/>
            <w:noWrap/>
            <w:vAlign w:val="center"/>
          </w:tcPr>
          <w:p w14:paraId="543EB47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92</w:t>
            </w:r>
          </w:p>
        </w:tc>
        <w:tc>
          <w:tcPr>
            <w:tcW w:w="411" w:type="pct"/>
            <w:noWrap/>
            <w:vAlign w:val="center"/>
          </w:tcPr>
          <w:p w14:paraId="049D6B0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163.98</w:t>
            </w:r>
          </w:p>
        </w:tc>
        <w:tc>
          <w:tcPr>
            <w:tcW w:w="203" w:type="pct"/>
            <w:noWrap/>
            <w:vAlign w:val="center"/>
          </w:tcPr>
          <w:p w14:paraId="261EED4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118</w:t>
            </w:r>
          </w:p>
        </w:tc>
        <w:tc>
          <w:tcPr>
            <w:tcW w:w="402" w:type="pct"/>
            <w:noWrap/>
            <w:vAlign w:val="center"/>
          </w:tcPr>
          <w:p w14:paraId="0B82074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143.094</w:t>
            </w:r>
          </w:p>
        </w:tc>
        <w:tc>
          <w:tcPr>
            <w:tcW w:w="203" w:type="pct"/>
            <w:noWrap/>
            <w:vAlign w:val="center"/>
          </w:tcPr>
          <w:p w14:paraId="165CF42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144</w:t>
            </w:r>
          </w:p>
        </w:tc>
        <w:tc>
          <w:tcPr>
            <w:tcW w:w="402" w:type="pct"/>
            <w:noWrap/>
            <w:vAlign w:val="center"/>
          </w:tcPr>
          <w:p w14:paraId="070F1DB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128.075</w:t>
            </w:r>
          </w:p>
        </w:tc>
        <w:tc>
          <w:tcPr>
            <w:tcW w:w="205" w:type="pct"/>
            <w:noWrap/>
            <w:vAlign w:val="center"/>
          </w:tcPr>
          <w:p w14:paraId="69F49D8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170</w:t>
            </w:r>
          </w:p>
        </w:tc>
        <w:tc>
          <w:tcPr>
            <w:tcW w:w="402" w:type="pct"/>
            <w:noWrap/>
            <w:vAlign w:val="center"/>
          </w:tcPr>
          <w:p w14:paraId="684BEA8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116.642</w:t>
            </w:r>
          </w:p>
        </w:tc>
      </w:tr>
      <w:tr w14:paraId="0C2A80D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74" w:type="pct"/>
            <w:noWrap/>
            <w:vAlign w:val="center"/>
          </w:tcPr>
          <w:p w14:paraId="0EDC863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</w:t>
            </w:r>
          </w:p>
        </w:tc>
        <w:tc>
          <w:tcPr>
            <w:tcW w:w="431" w:type="pct"/>
            <w:noWrap/>
            <w:vAlign w:val="center"/>
          </w:tcPr>
          <w:p w14:paraId="3D15C61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382.844</w:t>
            </w:r>
          </w:p>
        </w:tc>
        <w:tc>
          <w:tcPr>
            <w:tcW w:w="374" w:type="pct"/>
            <w:noWrap/>
            <w:vAlign w:val="center"/>
          </w:tcPr>
          <w:p w14:paraId="075E5A7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41</w:t>
            </w:r>
          </w:p>
        </w:tc>
        <w:tc>
          <w:tcPr>
            <w:tcW w:w="431" w:type="pct"/>
            <w:noWrap/>
            <w:vAlign w:val="center"/>
          </w:tcPr>
          <w:p w14:paraId="49C0905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248.769</w:t>
            </w:r>
          </w:p>
        </w:tc>
        <w:tc>
          <w:tcPr>
            <w:tcW w:w="374" w:type="pct"/>
            <w:noWrap/>
            <w:vAlign w:val="center"/>
          </w:tcPr>
          <w:p w14:paraId="7B6D698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67</w:t>
            </w:r>
          </w:p>
        </w:tc>
        <w:tc>
          <w:tcPr>
            <w:tcW w:w="410" w:type="pct"/>
            <w:noWrap/>
            <w:vAlign w:val="center"/>
          </w:tcPr>
          <w:p w14:paraId="2F75AA9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194.148</w:t>
            </w:r>
          </w:p>
        </w:tc>
        <w:tc>
          <w:tcPr>
            <w:tcW w:w="373" w:type="pct"/>
            <w:noWrap/>
            <w:vAlign w:val="center"/>
          </w:tcPr>
          <w:p w14:paraId="501F5C1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93</w:t>
            </w:r>
          </w:p>
        </w:tc>
        <w:tc>
          <w:tcPr>
            <w:tcW w:w="411" w:type="pct"/>
            <w:noWrap/>
            <w:vAlign w:val="center"/>
          </w:tcPr>
          <w:p w14:paraId="5E1DDA3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163.023</w:t>
            </w:r>
          </w:p>
        </w:tc>
        <w:tc>
          <w:tcPr>
            <w:tcW w:w="203" w:type="pct"/>
            <w:noWrap/>
            <w:vAlign w:val="center"/>
          </w:tcPr>
          <w:p w14:paraId="3A4A533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119</w:t>
            </w:r>
          </w:p>
        </w:tc>
        <w:tc>
          <w:tcPr>
            <w:tcW w:w="402" w:type="pct"/>
            <w:noWrap/>
            <w:vAlign w:val="center"/>
          </w:tcPr>
          <w:p w14:paraId="506744E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142.428</w:t>
            </w:r>
          </w:p>
        </w:tc>
        <w:tc>
          <w:tcPr>
            <w:tcW w:w="203" w:type="pct"/>
            <w:noWrap/>
            <w:vAlign w:val="center"/>
          </w:tcPr>
          <w:p w14:paraId="24CAA57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145</w:t>
            </w:r>
          </w:p>
        </w:tc>
        <w:tc>
          <w:tcPr>
            <w:tcW w:w="402" w:type="pct"/>
            <w:noWrap/>
            <w:vAlign w:val="center"/>
          </w:tcPr>
          <w:p w14:paraId="0D3B6AE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127.579</w:t>
            </w:r>
          </w:p>
        </w:tc>
        <w:tc>
          <w:tcPr>
            <w:tcW w:w="205" w:type="pct"/>
            <w:noWrap/>
            <w:vAlign w:val="center"/>
          </w:tcPr>
          <w:p w14:paraId="3B80E62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171</w:t>
            </w:r>
          </w:p>
        </w:tc>
        <w:tc>
          <w:tcPr>
            <w:tcW w:w="402" w:type="pct"/>
            <w:noWrap/>
            <w:vAlign w:val="center"/>
          </w:tcPr>
          <w:p w14:paraId="5B093B0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116.255</w:t>
            </w:r>
          </w:p>
        </w:tc>
      </w:tr>
      <w:tr w14:paraId="6246D11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74" w:type="pct"/>
            <w:noWrap/>
            <w:vAlign w:val="center"/>
          </w:tcPr>
          <w:p w14:paraId="559D974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</w:t>
            </w:r>
          </w:p>
        </w:tc>
        <w:tc>
          <w:tcPr>
            <w:tcW w:w="431" w:type="pct"/>
            <w:noWrap/>
            <w:vAlign w:val="center"/>
          </w:tcPr>
          <w:p w14:paraId="19C0D96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373.835</w:t>
            </w:r>
          </w:p>
        </w:tc>
        <w:tc>
          <w:tcPr>
            <w:tcW w:w="374" w:type="pct"/>
            <w:noWrap/>
            <w:vAlign w:val="center"/>
          </w:tcPr>
          <w:p w14:paraId="16612C1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42</w:t>
            </w:r>
          </w:p>
        </w:tc>
        <w:tc>
          <w:tcPr>
            <w:tcW w:w="431" w:type="pct"/>
            <w:noWrap/>
            <w:vAlign w:val="center"/>
          </w:tcPr>
          <w:p w14:paraId="28E663B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245.875</w:t>
            </w:r>
          </w:p>
        </w:tc>
        <w:tc>
          <w:tcPr>
            <w:tcW w:w="374" w:type="pct"/>
            <w:noWrap/>
            <w:vAlign w:val="center"/>
          </w:tcPr>
          <w:p w14:paraId="298C8E7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68</w:t>
            </w:r>
          </w:p>
        </w:tc>
        <w:tc>
          <w:tcPr>
            <w:tcW w:w="410" w:type="pct"/>
            <w:noWrap/>
            <w:vAlign w:val="center"/>
          </w:tcPr>
          <w:p w14:paraId="1042586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192.648</w:t>
            </w:r>
          </w:p>
        </w:tc>
        <w:tc>
          <w:tcPr>
            <w:tcW w:w="373" w:type="pct"/>
            <w:noWrap/>
            <w:vAlign w:val="center"/>
          </w:tcPr>
          <w:p w14:paraId="5C4633D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94</w:t>
            </w:r>
          </w:p>
        </w:tc>
        <w:tc>
          <w:tcPr>
            <w:tcW w:w="411" w:type="pct"/>
            <w:noWrap/>
            <w:vAlign w:val="center"/>
          </w:tcPr>
          <w:p w14:paraId="0C3FC9C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162.08</w:t>
            </w:r>
          </w:p>
        </w:tc>
        <w:tc>
          <w:tcPr>
            <w:tcW w:w="203" w:type="pct"/>
            <w:noWrap/>
            <w:vAlign w:val="center"/>
          </w:tcPr>
          <w:p w14:paraId="062D794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120</w:t>
            </w:r>
          </w:p>
        </w:tc>
        <w:tc>
          <w:tcPr>
            <w:tcW w:w="402" w:type="pct"/>
            <w:noWrap/>
            <w:vAlign w:val="center"/>
          </w:tcPr>
          <w:p w14:paraId="1991FD9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141.77</w:t>
            </w:r>
          </w:p>
        </w:tc>
        <w:tc>
          <w:tcPr>
            <w:tcW w:w="203" w:type="pct"/>
            <w:noWrap/>
            <w:vAlign w:val="center"/>
          </w:tcPr>
          <w:p w14:paraId="10BA8C8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146</w:t>
            </w:r>
          </w:p>
        </w:tc>
        <w:tc>
          <w:tcPr>
            <w:tcW w:w="402" w:type="pct"/>
            <w:noWrap/>
            <w:vAlign w:val="center"/>
          </w:tcPr>
          <w:p w14:paraId="5FAE0ED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127.088</w:t>
            </w:r>
          </w:p>
        </w:tc>
        <w:tc>
          <w:tcPr>
            <w:tcW w:w="205" w:type="pct"/>
            <w:noWrap/>
            <w:vAlign w:val="center"/>
          </w:tcPr>
          <w:p w14:paraId="337CAC0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172</w:t>
            </w:r>
          </w:p>
        </w:tc>
        <w:tc>
          <w:tcPr>
            <w:tcW w:w="402" w:type="pct"/>
            <w:noWrap/>
            <w:vAlign w:val="center"/>
          </w:tcPr>
          <w:p w14:paraId="50E0FC9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115.872</w:t>
            </w:r>
          </w:p>
        </w:tc>
      </w:tr>
      <w:tr w14:paraId="19026D2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74" w:type="pct"/>
            <w:noWrap/>
            <w:vAlign w:val="center"/>
          </w:tcPr>
          <w:p w14:paraId="51D168C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</w:t>
            </w:r>
          </w:p>
        </w:tc>
        <w:tc>
          <w:tcPr>
            <w:tcW w:w="431" w:type="pct"/>
            <w:noWrap/>
            <w:vAlign w:val="center"/>
          </w:tcPr>
          <w:p w14:paraId="69AE78C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365.37</w:t>
            </w:r>
          </w:p>
        </w:tc>
        <w:tc>
          <w:tcPr>
            <w:tcW w:w="374" w:type="pct"/>
            <w:noWrap/>
            <w:vAlign w:val="center"/>
          </w:tcPr>
          <w:p w14:paraId="655D6C1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43</w:t>
            </w:r>
          </w:p>
        </w:tc>
        <w:tc>
          <w:tcPr>
            <w:tcW w:w="431" w:type="pct"/>
            <w:noWrap/>
            <w:vAlign w:val="center"/>
          </w:tcPr>
          <w:p w14:paraId="4C08DF3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243.07</w:t>
            </w:r>
          </w:p>
        </w:tc>
        <w:tc>
          <w:tcPr>
            <w:tcW w:w="374" w:type="pct"/>
            <w:noWrap/>
            <w:vAlign w:val="center"/>
          </w:tcPr>
          <w:p w14:paraId="0B6701B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69</w:t>
            </w:r>
          </w:p>
        </w:tc>
        <w:tc>
          <w:tcPr>
            <w:tcW w:w="410" w:type="pct"/>
            <w:noWrap/>
            <w:vAlign w:val="center"/>
          </w:tcPr>
          <w:p w14:paraId="09B8A13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191.179</w:t>
            </w:r>
          </w:p>
        </w:tc>
        <w:tc>
          <w:tcPr>
            <w:tcW w:w="373" w:type="pct"/>
            <w:noWrap/>
            <w:vAlign w:val="center"/>
          </w:tcPr>
          <w:p w14:paraId="0B0CAFF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95</w:t>
            </w:r>
          </w:p>
        </w:tc>
        <w:tc>
          <w:tcPr>
            <w:tcW w:w="411" w:type="pct"/>
            <w:noWrap/>
            <w:vAlign w:val="center"/>
          </w:tcPr>
          <w:p w14:paraId="00C858E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161.152</w:t>
            </w:r>
          </w:p>
        </w:tc>
        <w:tc>
          <w:tcPr>
            <w:tcW w:w="203" w:type="pct"/>
            <w:noWrap/>
            <w:vAlign w:val="center"/>
          </w:tcPr>
          <w:p w14:paraId="210831A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121</w:t>
            </w:r>
          </w:p>
        </w:tc>
        <w:tc>
          <w:tcPr>
            <w:tcW w:w="402" w:type="pct"/>
            <w:noWrap/>
            <w:vAlign w:val="center"/>
          </w:tcPr>
          <w:p w14:paraId="5266687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141.12</w:t>
            </w:r>
          </w:p>
        </w:tc>
        <w:tc>
          <w:tcPr>
            <w:tcW w:w="203" w:type="pct"/>
            <w:noWrap/>
            <w:vAlign w:val="center"/>
          </w:tcPr>
          <w:p w14:paraId="3DC20EB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147</w:t>
            </w:r>
          </w:p>
        </w:tc>
        <w:tc>
          <w:tcPr>
            <w:tcW w:w="402" w:type="pct"/>
            <w:noWrap/>
            <w:vAlign w:val="center"/>
          </w:tcPr>
          <w:p w14:paraId="58BC035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126.602</w:t>
            </w:r>
          </w:p>
        </w:tc>
        <w:tc>
          <w:tcPr>
            <w:tcW w:w="205" w:type="pct"/>
            <w:noWrap/>
            <w:vAlign w:val="center"/>
          </w:tcPr>
          <w:p w14:paraId="3FD8C73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173</w:t>
            </w:r>
          </w:p>
        </w:tc>
        <w:tc>
          <w:tcPr>
            <w:tcW w:w="402" w:type="pct"/>
            <w:noWrap/>
            <w:vAlign w:val="center"/>
          </w:tcPr>
          <w:p w14:paraId="7A5E918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115.492</w:t>
            </w:r>
          </w:p>
        </w:tc>
      </w:tr>
      <w:tr w14:paraId="2EF5B23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74" w:type="pct"/>
            <w:noWrap/>
            <w:vAlign w:val="center"/>
          </w:tcPr>
          <w:p w14:paraId="0D22E53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</w:t>
            </w:r>
          </w:p>
        </w:tc>
        <w:tc>
          <w:tcPr>
            <w:tcW w:w="431" w:type="pct"/>
            <w:noWrap/>
            <w:vAlign w:val="center"/>
          </w:tcPr>
          <w:p w14:paraId="0EC0134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357.4</w:t>
            </w:r>
          </w:p>
        </w:tc>
        <w:tc>
          <w:tcPr>
            <w:tcW w:w="374" w:type="pct"/>
            <w:noWrap/>
            <w:vAlign w:val="center"/>
          </w:tcPr>
          <w:p w14:paraId="79AF2E6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44</w:t>
            </w:r>
          </w:p>
        </w:tc>
        <w:tc>
          <w:tcPr>
            <w:tcW w:w="431" w:type="pct"/>
            <w:noWrap/>
            <w:vAlign w:val="center"/>
          </w:tcPr>
          <w:p w14:paraId="509503E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240.348</w:t>
            </w:r>
          </w:p>
        </w:tc>
        <w:tc>
          <w:tcPr>
            <w:tcW w:w="374" w:type="pct"/>
            <w:noWrap/>
            <w:vAlign w:val="center"/>
          </w:tcPr>
          <w:p w14:paraId="7FC4B6D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70</w:t>
            </w:r>
          </w:p>
        </w:tc>
        <w:tc>
          <w:tcPr>
            <w:tcW w:w="410" w:type="pct"/>
            <w:noWrap/>
            <w:vAlign w:val="center"/>
          </w:tcPr>
          <w:p w14:paraId="38A87B0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189.739</w:t>
            </w:r>
          </w:p>
        </w:tc>
        <w:tc>
          <w:tcPr>
            <w:tcW w:w="373" w:type="pct"/>
            <w:noWrap/>
            <w:vAlign w:val="center"/>
          </w:tcPr>
          <w:p w14:paraId="32858D3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96</w:t>
            </w:r>
          </w:p>
        </w:tc>
        <w:tc>
          <w:tcPr>
            <w:tcW w:w="411" w:type="pct"/>
            <w:noWrap/>
            <w:vAlign w:val="center"/>
          </w:tcPr>
          <w:p w14:paraId="4888767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160.237</w:t>
            </w:r>
          </w:p>
        </w:tc>
        <w:tc>
          <w:tcPr>
            <w:tcW w:w="203" w:type="pct"/>
            <w:noWrap/>
            <w:vAlign w:val="center"/>
          </w:tcPr>
          <w:p w14:paraId="36357F2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122</w:t>
            </w:r>
          </w:p>
        </w:tc>
        <w:tc>
          <w:tcPr>
            <w:tcW w:w="402" w:type="pct"/>
            <w:noWrap/>
            <w:vAlign w:val="center"/>
          </w:tcPr>
          <w:p w14:paraId="3D5B154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140.477</w:t>
            </w:r>
          </w:p>
        </w:tc>
        <w:tc>
          <w:tcPr>
            <w:tcW w:w="203" w:type="pct"/>
            <w:noWrap/>
            <w:vAlign w:val="center"/>
          </w:tcPr>
          <w:p w14:paraId="6A4BAA5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148</w:t>
            </w:r>
          </w:p>
        </w:tc>
        <w:tc>
          <w:tcPr>
            <w:tcW w:w="402" w:type="pct"/>
            <w:noWrap/>
            <w:vAlign w:val="center"/>
          </w:tcPr>
          <w:p w14:paraId="73D2C73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126.121</w:t>
            </w:r>
          </w:p>
        </w:tc>
        <w:tc>
          <w:tcPr>
            <w:tcW w:w="205" w:type="pct"/>
            <w:noWrap/>
            <w:vAlign w:val="center"/>
          </w:tcPr>
          <w:p w14:paraId="78323DC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174</w:t>
            </w:r>
          </w:p>
        </w:tc>
        <w:tc>
          <w:tcPr>
            <w:tcW w:w="402" w:type="pct"/>
            <w:noWrap/>
            <w:vAlign w:val="center"/>
          </w:tcPr>
          <w:p w14:paraId="3A782A2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115.115</w:t>
            </w:r>
          </w:p>
        </w:tc>
      </w:tr>
      <w:tr w14:paraId="14C4EC3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74" w:type="pct"/>
            <w:noWrap/>
            <w:vAlign w:val="center"/>
          </w:tcPr>
          <w:p w14:paraId="22C2F3F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19</w:t>
            </w:r>
          </w:p>
        </w:tc>
        <w:tc>
          <w:tcPr>
            <w:tcW w:w="431" w:type="pct"/>
            <w:noWrap/>
            <w:vAlign w:val="center"/>
          </w:tcPr>
          <w:p w14:paraId="2C15707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349.877</w:t>
            </w:r>
          </w:p>
        </w:tc>
        <w:tc>
          <w:tcPr>
            <w:tcW w:w="374" w:type="pct"/>
            <w:noWrap/>
            <w:vAlign w:val="center"/>
          </w:tcPr>
          <w:p w14:paraId="4D877D9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45</w:t>
            </w:r>
          </w:p>
        </w:tc>
        <w:tc>
          <w:tcPr>
            <w:tcW w:w="431" w:type="pct"/>
            <w:noWrap/>
            <w:vAlign w:val="center"/>
          </w:tcPr>
          <w:p w14:paraId="61EAAC5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237.707</w:t>
            </w:r>
          </w:p>
        </w:tc>
        <w:tc>
          <w:tcPr>
            <w:tcW w:w="374" w:type="pct"/>
            <w:noWrap/>
            <w:vAlign w:val="center"/>
          </w:tcPr>
          <w:p w14:paraId="02E2DB0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71</w:t>
            </w:r>
          </w:p>
        </w:tc>
        <w:tc>
          <w:tcPr>
            <w:tcW w:w="410" w:type="pct"/>
            <w:noWrap/>
            <w:vAlign w:val="center"/>
          </w:tcPr>
          <w:p w14:paraId="53F874D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188.328</w:t>
            </w:r>
          </w:p>
        </w:tc>
        <w:tc>
          <w:tcPr>
            <w:tcW w:w="373" w:type="pct"/>
            <w:noWrap/>
            <w:vAlign w:val="center"/>
          </w:tcPr>
          <w:p w14:paraId="7DA6BD1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97</w:t>
            </w:r>
          </w:p>
        </w:tc>
        <w:tc>
          <w:tcPr>
            <w:tcW w:w="411" w:type="pct"/>
            <w:noWrap/>
            <w:vAlign w:val="center"/>
          </w:tcPr>
          <w:p w14:paraId="00B0DE3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159.337</w:t>
            </w:r>
          </w:p>
        </w:tc>
        <w:tc>
          <w:tcPr>
            <w:tcW w:w="203" w:type="pct"/>
            <w:noWrap/>
            <w:vAlign w:val="center"/>
          </w:tcPr>
          <w:p w14:paraId="1C48D88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123</w:t>
            </w:r>
          </w:p>
        </w:tc>
        <w:tc>
          <w:tcPr>
            <w:tcW w:w="402" w:type="pct"/>
            <w:noWrap/>
            <w:vAlign w:val="center"/>
          </w:tcPr>
          <w:p w14:paraId="31A7FEB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139.843</w:t>
            </w:r>
          </w:p>
        </w:tc>
        <w:tc>
          <w:tcPr>
            <w:tcW w:w="203" w:type="pct"/>
            <w:noWrap/>
            <w:vAlign w:val="center"/>
          </w:tcPr>
          <w:p w14:paraId="14E2F2D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149</w:t>
            </w:r>
          </w:p>
        </w:tc>
        <w:tc>
          <w:tcPr>
            <w:tcW w:w="402" w:type="pct"/>
            <w:noWrap/>
            <w:vAlign w:val="center"/>
          </w:tcPr>
          <w:p w14:paraId="618A906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125.645</w:t>
            </w:r>
          </w:p>
        </w:tc>
        <w:tc>
          <w:tcPr>
            <w:tcW w:w="205" w:type="pct"/>
            <w:noWrap/>
            <w:vAlign w:val="center"/>
          </w:tcPr>
          <w:p w14:paraId="1BD1EE3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175</w:t>
            </w:r>
          </w:p>
        </w:tc>
        <w:tc>
          <w:tcPr>
            <w:tcW w:w="402" w:type="pct"/>
            <w:noWrap/>
            <w:vAlign w:val="center"/>
          </w:tcPr>
          <w:p w14:paraId="5FAD41D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114.742</w:t>
            </w:r>
          </w:p>
        </w:tc>
      </w:tr>
      <w:tr w14:paraId="1792399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74" w:type="pct"/>
            <w:noWrap/>
            <w:vAlign w:val="center"/>
          </w:tcPr>
          <w:p w14:paraId="61A5E80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20</w:t>
            </w:r>
          </w:p>
        </w:tc>
        <w:tc>
          <w:tcPr>
            <w:tcW w:w="431" w:type="pct"/>
            <w:noWrap/>
            <w:vAlign w:val="center"/>
          </w:tcPr>
          <w:p w14:paraId="34C2E7F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342.763</w:t>
            </w:r>
          </w:p>
        </w:tc>
        <w:tc>
          <w:tcPr>
            <w:tcW w:w="374" w:type="pct"/>
            <w:noWrap/>
            <w:vAlign w:val="center"/>
          </w:tcPr>
          <w:p w14:paraId="344930D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46</w:t>
            </w:r>
          </w:p>
        </w:tc>
        <w:tc>
          <w:tcPr>
            <w:tcW w:w="431" w:type="pct"/>
            <w:noWrap/>
            <w:vAlign w:val="center"/>
          </w:tcPr>
          <w:p w14:paraId="76E3809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235.141</w:t>
            </w:r>
          </w:p>
        </w:tc>
        <w:tc>
          <w:tcPr>
            <w:tcW w:w="374" w:type="pct"/>
            <w:noWrap/>
            <w:vAlign w:val="center"/>
          </w:tcPr>
          <w:p w14:paraId="10C934E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72</w:t>
            </w:r>
          </w:p>
        </w:tc>
        <w:tc>
          <w:tcPr>
            <w:tcW w:w="410" w:type="pct"/>
            <w:noWrap/>
            <w:vAlign w:val="center"/>
          </w:tcPr>
          <w:p w14:paraId="11FFCBD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186.945</w:t>
            </w:r>
          </w:p>
        </w:tc>
        <w:tc>
          <w:tcPr>
            <w:tcW w:w="373" w:type="pct"/>
            <w:noWrap/>
            <w:vAlign w:val="center"/>
          </w:tcPr>
          <w:p w14:paraId="1D3C31A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98</w:t>
            </w:r>
          </w:p>
        </w:tc>
        <w:tc>
          <w:tcPr>
            <w:tcW w:w="411" w:type="pct"/>
            <w:noWrap/>
            <w:vAlign w:val="center"/>
          </w:tcPr>
          <w:p w14:paraId="294A9EA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158.45</w:t>
            </w:r>
          </w:p>
        </w:tc>
        <w:tc>
          <w:tcPr>
            <w:tcW w:w="203" w:type="pct"/>
            <w:noWrap/>
            <w:vAlign w:val="center"/>
          </w:tcPr>
          <w:p w14:paraId="2EB445B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124</w:t>
            </w:r>
          </w:p>
        </w:tc>
        <w:tc>
          <w:tcPr>
            <w:tcW w:w="402" w:type="pct"/>
            <w:noWrap/>
            <w:vAlign w:val="center"/>
          </w:tcPr>
          <w:p w14:paraId="54E3D61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139.216</w:t>
            </w:r>
          </w:p>
        </w:tc>
        <w:tc>
          <w:tcPr>
            <w:tcW w:w="203" w:type="pct"/>
            <w:noWrap/>
            <w:vAlign w:val="center"/>
          </w:tcPr>
          <w:p w14:paraId="43995BA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150</w:t>
            </w:r>
          </w:p>
        </w:tc>
        <w:tc>
          <w:tcPr>
            <w:tcW w:w="402" w:type="pct"/>
            <w:noWrap/>
            <w:vAlign w:val="center"/>
          </w:tcPr>
          <w:p w14:paraId="6D5D854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125.174</w:t>
            </w:r>
          </w:p>
        </w:tc>
        <w:tc>
          <w:tcPr>
            <w:tcW w:w="205" w:type="pct"/>
            <w:noWrap/>
            <w:vAlign w:val="center"/>
          </w:tcPr>
          <w:p w14:paraId="37CE174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176</w:t>
            </w:r>
          </w:p>
        </w:tc>
        <w:tc>
          <w:tcPr>
            <w:tcW w:w="402" w:type="pct"/>
            <w:noWrap/>
            <w:vAlign w:val="center"/>
          </w:tcPr>
          <w:p w14:paraId="78600AF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114.372</w:t>
            </w:r>
          </w:p>
        </w:tc>
      </w:tr>
      <w:tr w14:paraId="2CE1DEB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74" w:type="pct"/>
            <w:noWrap/>
            <w:vAlign w:val="center"/>
          </w:tcPr>
          <w:p w14:paraId="5FB934B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21</w:t>
            </w:r>
          </w:p>
        </w:tc>
        <w:tc>
          <w:tcPr>
            <w:tcW w:w="431" w:type="pct"/>
            <w:noWrap/>
            <w:vAlign w:val="center"/>
          </w:tcPr>
          <w:p w14:paraId="5F294EC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336.023</w:t>
            </w:r>
          </w:p>
        </w:tc>
        <w:tc>
          <w:tcPr>
            <w:tcW w:w="374" w:type="pct"/>
            <w:noWrap/>
            <w:vAlign w:val="center"/>
          </w:tcPr>
          <w:p w14:paraId="4EBF84B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47</w:t>
            </w:r>
          </w:p>
        </w:tc>
        <w:tc>
          <w:tcPr>
            <w:tcW w:w="431" w:type="pct"/>
            <w:noWrap/>
            <w:vAlign w:val="center"/>
          </w:tcPr>
          <w:p w14:paraId="2452BC8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232.649</w:t>
            </w:r>
          </w:p>
        </w:tc>
        <w:tc>
          <w:tcPr>
            <w:tcW w:w="374" w:type="pct"/>
            <w:noWrap/>
            <w:vAlign w:val="center"/>
          </w:tcPr>
          <w:p w14:paraId="1516E69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73</w:t>
            </w:r>
          </w:p>
        </w:tc>
        <w:tc>
          <w:tcPr>
            <w:tcW w:w="410" w:type="pct"/>
            <w:noWrap/>
            <w:vAlign w:val="center"/>
          </w:tcPr>
          <w:p w14:paraId="2A9962D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185.589</w:t>
            </w:r>
          </w:p>
        </w:tc>
        <w:tc>
          <w:tcPr>
            <w:tcW w:w="373" w:type="pct"/>
            <w:noWrap/>
            <w:vAlign w:val="center"/>
          </w:tcPr>
          <w:p w14:paraId="59716AC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99</w:t>
            </w:r>
          </w:p>
        </w:tc>
        <w:tc>
          <w:tcPr>
            <w:tcW w:w="411" w:type="pct"/>
            <w:noWrap/>
            <w:vAlign w:val="center"/>
          </w:tcPr>
          <w:p w14:paraId="6F19651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157.576</w:t>
            </w:r>
          </w:p>
        </w:tc>
        <w:tc>
          <w:tcPr>
            <w:tcW w:w="203" w:type="pct"/>
            <w:noWrap/>
            <w:vAlign w:val="center"/>
          </w:tcPr>
          <w:p w14:paraId="3C485B0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125</w:t>
            </w:r>
          </w:p>
        </w:tc>
        <w:tc>
          <w:tcPr>
            <w:tcW w:w="402" w:type="pct"/>
            <w:noWrap/>
            <w:vAlign w:val="center"/>
          </w:tcPr>
          <w:p w14:paraId="3ED816F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138.597</w:t>
            </w:r>
          </w:p>
        </w:tc>
        <w:tc>
          <w:tcPr>
            <w:tcW w:w="203" w:type="pct"/>
            <w:noWrap/>
            <w:vAlign w:val="center"/>
          </w:tcPr>
          <w:p w14:paraId="02F7021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151</w:t>
            </w:r>
          </w:p>
        </w:tc>
        <w:tc>
          <w:tcPr>
            <w:tcW w:w="402" w:type="pct"/>
            <w:noWrap/>
            <w:vAlign w:val="center"/>
          </w:tcPr>
          <w:p w14:paraId="5918E55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124.707</w:t>
            </w:r>
          </w:p>
        </w:tc>
        <w:tc>
          <w:tcPr>
            <w:tcW w:w="205" w:type="pct"/>
            <w:noWrap/>
            <w:vAlign w:val="center"/>
          </w:tcPr>
          <w:p w14:paraId="2B22BCB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177</w:t>
            </w:r>
          </w:p>
        </w:tc>
        <w:tc>
          <w:tcPr>
            <w:tcW w:w="402" w:type="pct"/>
            <w:noWrap/>
            <w:vAlign w:val="center"/>
          </w:tcPr>
          <w:p w14:paraId="6EAE398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114.005</w:t>
            </w:r>
          </w:p>
        </w:tc>
      </w:tr>
      <w:tr w14:paraId="7A51041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74" w:type="pct"/>
            <w:noWrap/>
            <w:vAlign w:val="center"/>
          </w:tcPr>
          <w:p w14:paraId="7029D0E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22</w:t>
            </w:r>
          </w:p>
        </w:tc>
        <w:tc>
          <w:tcPr>
            <w:tcW w:w="431" w:type="pct"/>
            <w:noWrap/>
            <w:vAlign w:val="center"/>
          </w:tcPr>
          <w:p w14:paraId="0F3FC6C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329.626</w:t>
            </w:r>
          </w:p>
        </w:tc>
        <w:tc>
          <w:tcPr>
            <w:tcW w:w="374" w:type="pct"/>
            <w:noWrap/>
            <w:vAlign w:val="center"/>
          </w:tcPr>
          <w:p w14:paraId="1CBA3F4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48</w:t>
            </w:r>
          </w:p>
        </w:tc>
        <w:tc>
          <w:tcPr>
            <w:tcW w:w="431" w:type="pct"/>
            <w:noWrap/>
            <w:vAlign w:val="center"/>
          </w:tcPr>
          <w:p w14:paraId="301A3EF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230.226</w:t>
            </w:r>
          </w:p>
        </w:tc>
        <w:tc>
          <w:tcPr>
            <w:tcW w:w="374" w:type="pct"/>
            <w:noWrap/>
            <w:vAlign w:val="center"/>
          </w:tcPr>
          <w:p w14:paraId="79EF529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74</w:t>
            </w:r>
          </w:p>
        </w:tc>
        <w:tc>
          <w:tcPr>
            <w:tcW w:w="410" w:type="pct"/>
            <w:noWrap/>
            <w:vAlign w:val="center"/>
          </w:tcPr>
          <w:p w14:paraId="6D404D2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184.258</w:t>
            </w:r>
          </w:p>
        </w:tc>
        <w:tc>
          <w:tcPr>
            <w:tcW w:w="373" w:type="pct"/>
            <w:noWrap/>
            <w:vAlign w:val="center"/>
          </w:tcPr>
          <w:p w14:paraId="56DD03B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100</w:t>
            </w:r>
          </w:p>
        </w:tc>
        <w:tc>
          <w:tcPr>
            <w:tcW w:w="411" w:type="pct"/>
            <w:noWrap/>
            <w:vAlign w:val="center"/>
          </w:tcPr>
          <w:p w14:paraId="77E4A45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156.715</w:t>
            </w:r>
          </w:p>
        </w:tc>
        <w:tc>
          <w:tcPr>
            <w:tcW w:w="203" w:type="pct"/>
            <w:noWrap/>
            <w:vAlign w:val="center"/>
          </w:tcPr>
          <w:p w14:paraId="1981E9D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126</w:t>
            </w:r>
          </w:p>
        </w:tc>
        <w:tc>
          <w:tcPr>
            <w:tcW w:w="402" w:type="pct"/>
            <w:noWrap/>
            <w:vAlign w:val="center"/>
          </w:tcPr>
          <w:p w14:paraId="27F57CC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137.985</w:t>
            </w:r>
          </w:p>
        </w:tc>
        <w:tc>
          <w:tcPr>
            <w:tcW w:w="203" w:type="pct"/>
            <w:noWrap/>
            <w:vAlign w:val="center"/>
          </w:tcPr>
          <w:p w14:paraId="0FBFDE2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152</w:t>
            </w:r>
          </w:p>
        </w:tc>
        <w:tc>
          <w:tcPr>
            <w:tcW w:w="402" w:type="pct"/>
            <w:noWrap/>
            <w:vAlign w:val="center"/>
          </w:tcPr>
          <w:p w14:paraId="4EBADA3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124.245</w:t>
            </w:r>
          </w:p>
        </w:tc>
        <w:tc>
          <w:tcPr>
            <w:tcW w:w="205" w:type="pct"/>
            <w:noWrap/>
            <w:vAlign w:val="center"/>
          </w:tcPr>
          <w:p w14:paraId="7152F5A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178</w:t>
            </w:r>
          </w:p>
        </w:tc>
        <w:tc>
          <w:tcPr>
            <w:tcW w:w="402" w:type="pct"/>
            <w:noWrap/>
            <w:vAlign w:val="center"/>
          </w:tcPr>
          <w:p w14:paraId="16A6066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113.641</w:t>
            </w:r>
          </w:p>
        </w:tc>
      </w:tr>
      <w:tr w14:paraId="4D0BA60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74" w:type="pct"/>
            <w:noWrap/>
            <w:vAlign w:val="center"/>
          </w:tcPr>
          <w:p w14:paraId="1117FD8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23</w:t>
            </w:r>
          </w:p>
        </w:tc>
        <w:tc>
          <w:tcPr>
            <w:tcW w:w="431" w:type="pct"/>
            <w:noWrap/>
            <w:vAlign w:val="center"/>
          </w:tcPr>
          <w:p w14:paraId="60658C4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323.544</w:t>
            </w:r>
          </w:p>
        </w:tc>
        <w:tc>
          <w:tcPr>
            <w:tcW w:w="374" w:type="pct"/>
            <w:noWrap/>
            <w:vAlign w:val="center"/>
          </w:tcPr>
          <w:p w14:paraId="32C3DCD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49</w:t>
            </w:r>
          </w:p>
        </w:tc>
        <w:tc>
          <w:tcPr>
            <w:tcW w:w="431" w:type="pct"/>
            <w:noWrap/>
            <w:vAlign w:val="center"/>
          </w:tcPr>
          <w:p w14:paraId="1EFBAB1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227.869</w:t>
            </w:r>
          </w:p>
        </w:tc>
        <w:tc>
          <w:tcPr>
            <w:tcW w:w="374" w:type="pct"/>
            <w:noWrap/>
            <w:vAlign w:val="center"/>
          </w:tcPr>
          <w:p w14:paraId="37DECD9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75</w:t>
            </w:r>
          </w:p>
        </w:tc>
        <w:tc>
          <w:tcPr>
            <w:tcW w:w="410" w:type="pct"/>
            <w:noWrap/>
            <w:vAlign w:val="center"/>
          </w:tcPr>
          <w:p w14:paraId="79831EC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182.953</w:t>
            </w:r>
          </w:p>
        </w:tc>
        <w:tc>
          <w:tcPr>
            <w:tcW w:w="373" w:type="pct"/>
            <w:noWrap/>
            <w:vAlign w:val="center"/>
          </w:tcPr>
          <w:p w14:paraId="3641C11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101</w:t>
            </w:r>
          </w:p>
        </w:tc>
        <w:tc>
          <w:tcPr>
            <w:tcW w:w="411" w:type="pct"/>
            <w:noWrap/>
            <w:vAlign w:val="center"/>
          </w:tcPr>
          <w:p w14:paraId="1398895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155.866</w:t>
            </w:r>
          </w:p>
        </w:tc>
        <w:tc>
          <w:tcPr>
            <w:tcW w:w="203" w:type="pct"/>
            <w:noWrap/>
            <w:vAlign w:val="center"/>
          </w:tcPr>
          <w:p w14:paraId="5DD8774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127</w:t>
            </w:r>
          </w:p>
        </w:tc>
        <w:tc>
          <w:tcPr>
            <w:tcW w:w="402" w:type="pct"/>
            <w:noWrap/>
            <w:vAlign w:val="center"/>
          </w:tcPr>
          <w:p w14:paraId="54641DD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137.38</w:t>
            </w:r>
          </w:p>
        </w:tc>
        <w:tc>
          <w:tcPr>
            <w:tcW w:w="203" w:type="pct"/>
            <w:noWrap/>
            <w:vAlign w:val="center"/>
          </w:tcPr>
          <w:p w14:paraId="1FD93BB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153</w:t>
            </w:r>
          </w:p>
        </w:tc>
        <w:tc>
          <w:tcPr>
            <w:tcW w:w="402" w:type="pct"/>
            <w:noWrap/>
            <w:vAlign w:val="center"/>
          </w:tcPr>
          <w:p w14:paraId="6BD48BF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123.788</w:t>
            </w:r>
          </w:p>
        </w:tc>
        <w:tc>
          <w:tcPr>
            <w:tcW w:w="205" w:type="pct"/>
            <w:noWrap/>
            <w:vAlign w:val="center"/>
          </w:tcPr>
          <w:p w14:paraId="540A23D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179</w:t>
            </w:r>
          </w:p>
        </w:tc>
        <w:tc>
          <w:tcPr>
            <w:tcW w:w="402" w:type="pct"/>
            <w:noWrap/>
            <w:vAlign w:val="center"/>
          </w:tcPr>
          <w:p w14:paraId="240E20C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113.281</w:t>
            </w:r>
          </w:p>
        </w:tc>
      </w:tr>
      <w:tr w14:paraId="0D261EE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74" w:type="pct"/>
            <w:noWrap/>
            <w:vAlign w:val="center"/>
          </w:tcPr>
          <w:p w14:paraId="52ECC4B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24</w:t>
            </w:r>
          </w:p>
        </w:tc>
        <w:tc>
          <w:tcPr>
            <w:tcW w:w="431" w:type="pct"/>
            <w:noWrap/>
            <w:vAlign w:val="center"/>
          </w:tcPr>
          <w:p w14:paraId="604465F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317.753</w:t>
            </w:r>
          </w:p>
        </w:tc>
        <w:tc>
          <w:tcPr>
            <w:tcW w:w="374" w:type="pct"/>
            <w:noWrap/>
            <w:vAlign w:val="center"/>
          </w:tcPr>
          <w:p w14:paraId="3B08B6B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50</w:t>
            </w:r>
          </w:p>
        </w:tc>
        <w:tc>
          <w:tcPr>
            <w:tcW w:w="431" w:type="pct"/>
            <w:noWrap/>
            <w:vAlign w:val="center"/>
          </w:tcPr>
          <w:p w14:paraId="5857036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225.575</w:t>
            </w:r>
          </w:p>
        </w:tc>
        <w:tc>
          <w:tcPr>
            <w:tcW w:w="374" w:type="pct"/>
            <w:noWrap/>
            <w:vAlign w:val="center"/>
          </w:tcPr>
          <w:p w14:paraId="1D29FCE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76</w:t>
            </w:r>
          </w:p>
        </w:tc>
        <w:tc>
          <w:tcPr>
            <w:tcW w:w="410" w:type="pct"/>
            <w:noWrap/>
            <w:vAlign w:val="center"/>
          </w:tcPr>
          <w:p w14:paraId="6ED8012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181.672</w:t>
            </w:r>
          </w:p>
        </w:tc>
        <w:tc>
          <w:tcPr>
            <w:tcW w:w="373" w:type="pct"/>
            <w:noWrap/>
            <w:vAlign w:val="center"/>
          </w:tcPr>
          <w:p w14:paraId="6FB05FA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102</w:t>
            </w:r>
          </w:p>
        </w:tc>
        <w:tc>
          <w:tcPr>
            <w:tcW w:w="411" w:type="pct"/>
            <w:noWrap/>
            <w:vAlign w:val="center"/>
          </w:tcPr>
          <w:p w14:paraId="5C53401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155.029</w:t>
            </w:r>
          </w:p>
        </w:tc>
        <w:tc>
          <w:tcPr>
            <w:tcW w:w="203" w:type="pct"/>
            <w:noWrap/>
            <w:vAlign w:val="center"/>
          </w:tcPr>
          <w:p w14:paraId="00CEC73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128</w:t>
            </w:r>
          </w:p>
        </w:tc>
        <w:tc>
          <w:tcPr>
            <w:tcW w:w="402" w:type="pct"/>
            <w:noWrap/>
            <w:vAlign w:val="center"/>
          </w:tcPr>
          <w:p w14:paraId="17BE45E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136.782</w:t>
            </w:r>
          </w:p>
        </w:tc>
        <w:tc>
          <w:tcPr>
            <w:tcW w:w="203" w:type="pct"/>
            <w:noWrap/>
            <w:vAlign w:val="center"/>
          </w:tcPr>
          <w:p w14:paraId="798D7BF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154</w:t>
            </w:r>
          </w:p>
        </w:tc>
        <w:tc>
          <w:tcPr>
            <w:tcW w:w="402" w:type="pct"/>
            <w:noWrap/>
            <w:vAlign w:val="center"/>
          </w:tcPr>
          <w:p w14:paraId="43D9F3D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123.335</w:t>
            </w:r>
          </w:p>
        </w:tc>
        <w:tc>
          <w:tcPr>
            <w:tcW w:w="205" w:type="pct"/>
            <w:noWrap/>
            <w:vAlign w:val="center"/>
          </w:tcPr>
          <w:p w14:paraId="1B6D0C7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180</w:t>
            </w:r>
          </w:p>
        </w:tc>
        <w:tc>
          <w:tcPr>
            <w:tcW w:w="402" w:type="pct"/>
            <w:noWrap/>
            <w:vAlign w:val="center"/>
          </w:tcPr>
          <w:p w14:paraId="418457B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112.923</w:t>
            </w:r>
          </w:p>
        </w:tc>
      </w:tr>
      <w:tr w14:paraId="09ABF8D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74" w:type="pct"/>
            <w:noWrap/>
            <w:vAlign w:val="center"/>
          </w:tcPr>
          <w:p w14:paraId="0A7CAE2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431" w:type="pct"/>
            <w:noWrap/>
            <w:vAlign w:val="center"/>
          </w:tcPr>
          <w:p w14:paraId="6C32026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312.232</w:t>
            </w:r>
          </w:p>
        </w:tc>
        <w:tc>
          <w:tcPr>
            <w:tcW w:w="374" w:type="pct"/>
            <w:noWrap/>
            <w:vAlign w:val="center"/>
          </w:tcPr>
          <w:p w14:paraId="559238E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51</w:t>
            </w:r>
          </w:p>
        </w:tc>
        <w:tc>
          <w:tcPr>
            <w:tcW w:w="431" w:type="pct"/>
            <w:noWrap/>
            <w:vAlign w:val="center"/>
          </w:tcPr>
          <w:p w14:paraId="659CCA1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223.342</w:t>
            </w:r>
          </w:p>
        </w:tc>
        <w:tc>
          <w:tcPr>
            <w:tcW w:w="374" w:type="pct"/>
            <w:noWrap/>
            <w:vAlign w:val="center"/>
          </w:tcPr>
          <w:p w14:paraId="4B025AC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77</w:t>
            </w:r>
          </w:p>
        </w:tc>
        <w:tc>
          <w:tcPr>
            <w:tcW w:w="410" w:type="pct"/>
            <w:noWrap/>
            <w:vAlign w:val="center"/>
          </w:tcPr>
          <w:p w14:paraId="34607C0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180.415</w:t>
            </w:r>
          </w:p>
        </w:tc>
        <w:tc>
          <w:tcPr>
            <w:tcW w:w="373" w:type="pct"/>
            <w:noWrap/>
            <w:vAlign w:val="center"/>
          </w:tcPr>
          <w:p w14:paraId="7481D65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103</w:t>
            </w:r>
          </w:p>
        </w:tc>
        <w:tc>
          <w:tcPr>
            <w:tcW w:w="411" w:type="pct"/>
            <w:noWrap/>
            <w:vAlign w:val="center"/>
          </w:tcPr>
          <w:p w14:paraId="3408358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154.205</w:t>
            </w:r>
          </w:p>
        </w:tc>
        <w:tc>
          <w:tcPr>
            <w:tcW w:w="203" w:type="pct"/>
            <w:noWrap/>
            <w:vAlign w:val="center"/>
          </w:tcPr>
          <w:p w14:paraId="39FB1E6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129</w:t>
            </w:r>
          </w:p>
        </w:tc>
        <w:tc>
          <w:tcPr>
            <w:tcW w:w="402" w:type="pct"/>
            <w:noWrap/>
            <w:vAlign w:val="center"/>
          </w:tcPr>
          <w:p w14:paraId="71C9B6B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136.191</w:t>
            </w:r>
          </w:p>
        </w:tc>
        <w:tc>
          <w:tcPr>
            <w:tcW w:w="203" w:type="pct"/>
            <w:noWrap/>
            <w:vAlign w:val="center"/>
          </w:tcPr>
          <w:p w14:paraId="6272B8B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155</w:t>
            </w:r>
          </w:p>
        </w:tc>
        <w:tc>
          <w:tcPr>
            <w:tcW w:w="402" w:type="pct"/>
            <w:noWrap/>
            <w:vAlign w:val="center"/>
          </w:tcPr>
          <w:p w14:paraId="6625D7B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122.886</w:t>
            </w:r>
          </w:p>
        </w:tc>
        <w:tc>
          <w:tcPr>
            <w:tcW w:w="205" w:type="pct"/>
            <w:noWrap/>
            <w:vAlign w:val="center"/>
          </w:tcPr>
          <w:p w14:paraId="54D0818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181</w:t>
            </w:r>
          </w:p>
        </w:tc>
        <w:tc>
          <w:tcPr>
            <w:tcW w:w="402" w:type="pct"/>
            <w:noWrap/>
            <w:vAlign w:val="center"/>
          </w:tcPr>
          <w:p w14:paraId="5E053AC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112.568</w:t>
            </w:r>
          </w:p>
        </w:tc>
      </w:tr>
      <w:tr w14:paraId="01293E1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74" w:type="pct"/>
            <w:tcBorders>
              <w:bottom w:val="single" w:color="auto" w:sz="12" w:space="0"/>
            </w:tcBorders>
            <w:noWrap/>
            <w:vAlign w:val="center"/>
          </w:tcPr>
          <w:p w14:paraId="2576648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26</w:t>
            </w:r>
          </w:p>
        </w:tc>
        <w:tc>
          <w:tcPr>
            <w:tcW w:w="431" w:type="pct"/>
            <w:tcBorders>
              <w:bottom w:val="single" w:color="auto" w:sz="12" w:space="0"/>
            </w:tcBorders>
            <w:noWrap/>
            <w:vAlign w:val="center"/>
          </w:tcPr>
          <w:p w14:paraId="49FBD57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306.959</w:t>
            </w:r>
          </w:p>
        </w:tc>
        <w:tc>
          <w:tcPr>
            <w:tcW w:w="374" w:type="pct"/>
            <w:tcBorders>
              <w:bottom w:val="single" w:color="auto" w:sz="12" w:space="0"/>
            </w:tcBorders>
            <w:noWrap/>
            <w:vAlign w:val="center"/>
          </w:tcPr>
          <w:p w14:paraId="5D389C6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52</w:t>
            </w:r>
          </w:p>
        </w:tc>
        <w:tc>
          <w:tcPr>
            <w:tcW w:w="431" w:type="pct"/>
            <w:tcBorders>
              <w:bottom w:val="single" w:color="auto" w:sz="12" w:space="0"/>
            </w:tcBorders>
            <w:noWrap/>
            <w:vAlign w:val="center"/>
          </w:tcPr>
          <w:p w14:paraId="5FD41BE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221.167</w:t>
            </w:r>
          </w:p>
        </w:tc>
        <w:tc>
          <w:tcPr>
            <w:tcW w:w="374" w:type="pct"/>
            <w:tcBorders>
              <w:bottom w:val="single" w:color="auto" w:sz="12" w:space="0"/>
            </w:tcBorders>
            <w:noWrap/>
            <w:vAlign w:val="center"/>
          </w:tcPr>
          <w:p w14:paraId="673ECDD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78</w:t>
            </w:r>
          </w:p>
        </w:tc>
        <w:tc>
          <w:tcPr>
            <w:tcW w:w="410" w:type="pct"/>
            <w:tcBorders>
              <w:bottom w:val="single" w:color="auto" w:sz="12" w:space="0"/>
            </w:tcBorders>
            <w:noWrap/>
            <w:vAlign w:val="center"/>
          </w:tcPr>
          <w:p w14:paraId="6F6AE2E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179.18</w:t>
            </w:r>
          </w:p>
        </w:tc>
        <w:tc>
          <w:tcPr>
            <w:tcW w:w="373" w:type="pct"/>
            <w:tcBorders>
              <w:bottom w:val="single" w:color="auto" w:sz="12" w:space="0"/>
            </w:tcBorders>
            <w:noWrap/>
            <w:vAlign w:val="center"/>
          </w:tcPr>
          <w:p w14:paraId="728EB9A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104</w:t>
            </w:r>
          </w:p>
        </w:tc>
        <w:tc>
          <w:tcPr>
            <w:tcW w:w="411" w:type="pct"/>
            <w:tcBorders>
              <w:bottom w:val="single" w:color="auto" w:sz="12" w:space="0"/>
            </w:tcBorders>
            <w:noWrap/>
            <w:vAlign w:val="center"/>
          </w:tcPr>
          <w:p w14:paraId="6875863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153.391</w:t>
            </w:r>
          </w:p>
        </w:tc>
        <w:tc>
          <w:tcPr>
            <w:tcW w:w="203" w:type="pct"/>
            <w:tcBorders>
              <w:bottom w:val="single" w:color="auto" w:sz="12" w:space="0"/>
            </w:tcBorders>
            <w:noWrap/>
            <w:vAlign w:val="center"/>
          </w:tcPr>
          <w:p w14:paraId="7FAA2B7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130</w:t>
            </w:r>
          </w:p>
        </w:tc>
        <w:tc>
          <w:tcPr>
            <w:tcW w:w="402" w:type="pct"/>
            <w:tcBorders>
              <w:bottom w:val="single" w:color="auto" w:sz="12" w:space="0"/>
            </w:tcBorders>
            <w:noWrap/>
            <w:vAlign w:val="center"/>
          </w:tcPr>
          <w:p w14:paraId="3E52655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135.607</w:t>
            </w:r>
          </w:p>
        </w:tc>
        <w:tc>
          <w:tcPr>
            <w:tcW w:w="203" w:type="pct"/>
            <w:tcBorders>
              <w:bottom w:val="single" w:color="auto" w:sz="12" w:space="0"/>
            </w:tcBorders>
            <w:noWrap/>
            <w:vAlign w:val="center"/>
          </w:tcPr>
          <w:p w14:paraId="7A07D22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156</w:t>
            </w:r>
          </w:p>
        </w:tc>
        <w:tc>
          <w:tcPr>
            <w:tcW w:w="402" w:type="pct"/>
            <w:tcBorders>
              <w:bottom w:val="single" w:color="auto" w:sz="12" w:space="0"/>
            </w:tcBorders>
            <w:noWrap/>
            <w:vAlign w:val="center"/>
          </w:tcPr>
          <w:p w14:paraId="191586B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122.442</w:t>
            </w:r>
          </w:p>
        </w:tc>
        <w:tc>
          <w:tcPr>
            <w:tcW w:w="205" w:type="pct"/>
            <w:tcBorders>
              <w:bottom w:val="single" w:color="auto" w:sz="12" w:space="0"/>
            </w:tcBorders>
            <w:noWrap/>
            <w:vAlign w:val="center"/>
          </w:tcPr>
          <w:p w14:paraId="69DF14F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182</w:t>
            </w:r>
          </w:p>
        </w:tc>
        <w:tc>
          <w:tcPr>
            <w:tcW w:w="402" w:type="pct"/>
            <w:tcBorders>
              <w:bottom w:val="single" w:color="auto" w:sz="12" w:space="0"/>
            </w:tcBorders>
            <w:noWrap/>
            <w:vAlign w:val="center"/>
          </w:tcPr>
          <w:p w14:paraId="2E334D4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112.217</w:t>
            </w:r>
          </w:p>
        </w:tc>
      </w:tr>
      <w:bookmarkEnd w:id="5"/>
    </w:tbl>
    <w:p w14:paraId="263FDE43">
      <w:pPr>
        <w:rPr>
          <w:rFonts w:ascii="Times New Roman" w:hAnsi="Times New Roman" w:eastAsia="仿宋_GB2312" w:cs="Times New Roman"/>
          <w:b/>
          <w:bCs/>
          <w:color w:val="auto"/>
        </w:rPr>
      </w:pPr>
      <w:r>
        <w:rPr>
          <w:rFonts w:ascii="Times New Roman" w:hAnsi="Times New Roman" w:eastAsia="仿宋_GB2312" w:cs="Times New Roman"/>
          <w:b/>
          <w:bCs/>
          <w:color w:val="auto"/>
        </w:rPr>
        <w:br w:type="page"/>
      </w:r>
    </w:p>
    <w:p w14:paraId="7B3E6503">
      <w:pPr>
        <w:spacing w:line="360" w:lineRule="auto"/>
        <w:jc w:val="center"/>
        <w:rPr>
          <w:rFonts w:ascii="宋体" w:hAnsi="宋体" w:eastAsia="宋体" w:cs="Times New Roman"/>
          <w:b/>
          <w:bCs/>
          <w:color w:val="auto"/>
          <w:sz w:val="24"/>
          <w:szCs w:val="24"/>
        </w:rPr>
      </w:pPr>
      <w:r>
        <w:rPr>
          <w:rFonts w:ascii="宋体" w:hAnsi="宋体" w:eastAsia="宋体" w:cs="Times New Roman"/>
          <w:b/>
          <w:bCs/>
          <w:color w:val="auto"/>
          <w:sz w:val="24"/>
          <w:szCs w:val="24"/>
        </w:rPr>
        <w:t>附表2-9 曲靖站2年重现期暴雨强度查算表</w:t>
      </w:r>
    </w:p>
    <w:tbl>
      <w:tblPr>
        <w:tblStyle w:val="53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1177"/>
        <w:gridCol w:w="1022"/>
        <w:gridCol w:w="1177"/>
        <w:gridCol w:w="1022"/>
        <w:gridCol w:w="1063"/>
        <w:gridCol w:w="1022"/>
        <w:gridCol w:w="1072"/>
        <w:gridCol w:w="716"/>
        <w:gridCol w:w="1060"/>
        <w:gridCol w:w="711"/>
        <w:gridCol w:w="1060"/>
        <w:gridCol w:w="713"/>
        <w:gridCol w:w="1044"/>
      </w:tblGrid>
      <w:tr w14:paraId="1C6AAF5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089" w:type="pct"/>
            <w:gridSpan w:val="8"/>
            <w:tcBorders>
              <w:top w:val="single" w:color="auto" w:sz="12" w:space="0"/>
            </w:tcBorders>
            <w:noWrap/>
            <w:vAlign w:val="center"/>
          </w:tcPr>
          <w:p w14:paraId="23B6240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曲靖站      P=2年         t 单位：分钟；   q 单位：升/秒/公顷</w:t>
            </w:r>
          </w:p>
        </w:tc>
        <w:tc>
          <w:tcPr>
            <w:tcW w:w="258" w:type="pct"/>
            <w:tcBorders>
              <w:top w:val="single" w:color="auto" w:sz="12" w:space="0"/>
            </w:tcBorders>
            <w:noWrap/>
            <w:vAlign w:val="center"/>
          </w:tcPr>
          <w:p w14:paraId="1D91136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382" w:type="pct"/>
            <w:tcBorders>
              <w:top w:val="single" w:color="auto" w:sz="12" w:space="0"/>
            </w:tcBorders>
            <w:noWrap/>
            <w:vAlign w:val="center"/>
          </w:tcPr>
          <w:p w14:paraId="61A2681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256" w:type="pct"/>
            <w:tcBorders>
              <w:top w:val="single" w:color="auto" w:sz="12" w:space="0"/>
            </w:tcBorders>
            <w:noWrap/>
            <w:vAlign w:val="center"/>
          </w:tcPr>
          <w:p w14:paraId="2E7FA54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382" w:type="pct"/>
            <w:tcBorders>
              <w:top w:val="single" w:color="auto" w:sz="12" w:space="0"/>
            </w:tcBorders>
            <w:noWrap/>
            <w:vAlign w:val="center"/>
          </w:tcPr>
          <w:p w14:paraId="71F5533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257" w:type="pct"/>
            <w:tcBorders>
              <w:top w:val="single" w:color="auto" w:sz="12" w:space="0"/>
            </w:tcBorders>
            <w:noWrap/>
            <w:vAlign w:val="center"/>
          </w:tcPr>
          <w:p w14:paraId="6B8723F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376" w:type="pct"/>
            <w:tcBorders>
              <w:top w:val="single" w:color="auto" w:sz="12" w:space="0"/>
            </w:tcBorders>
            <w:noWrap/>
            <w:vAlign w:val="center"/>
          </w:tcPr>
          <w:p w14:paraId="3A7B048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</w:tr>
      <w:tr w14:paraId="2744FE5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tcBorders>
              <w:bottom w:val="single" w:color="000000" w:sz="12" w:space="0"/>
            </w:tcBorders>
            <w:noWrap/>
            <w:vAlign w:val="center"/>
          </w:tcPr>
          <w:p w14:paraId="43D5DB8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24" w:type="pct"/>
            <w:tcBorders>
              <w:bottom w:val="single" w:color="000000" w:sz="12" w:space="0"/>
            </w:tcBorders>
            <w:noWrap/>
            <w:vAlign w:val="center"/>
          </w:tcPr>
          <w:p w14:paraId="7E53769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368" w:type="pct"/>
            <w:tcBorders>
              <w:bottom w:val="single" w:color="000000" w:sz="12" w:space="0"/>
            </w:tcBorders>
            <w:noWrap/>
            <w:vAlign w:val="center"/>
          </w:tcPr>
          <w:p w14:paraId="62FAB4E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24" w:type="pct"/>
            <w:tcBorders>
              <w:bottom w:val="single" w:color="000000" w:sz="12" w:space="0"/>
            </w:tcBorders>
            <w:noWrap/>
            <w:vAlign w:val="center"/>
          </w:tcPr>
          <w:p w14:paraId="46FA3D8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368" w:type="pct"/>
            <w:tcBorders>
              <w:bottom w:val="single" w:color="000000" w:sz="12" w:space="0"/>
            </w:tcBorders>
            <w:noWrap/>
            <w:vAlign w:val="center"/>
          </w:tcPr>
          <w:p w14:paraId="0916844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83" w:type="pct"/>
            <w:tcBorders>
              <w:bottom w:val="single" w:color="000000" w:sz="12" w:space="0"/>
            </w:tcBorders>
            <w:noWrap/>
            <w:vAlign w:val="center"/>
          </w:tcPr>
          <w:p w14:paraId="3FDDB91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368" w:type="pct"/>
            <w:tcBorders>
              <w:bottom w:val="single" w:color="000000" w:sz="12" w:space="0"/>
            </w:tcBorders>
            <w:noWrap/>
            <w:vAlign w:val="center"/>
          </w:tcPr>
          <w:p w14:paraId="38136A2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86" w:type="pct"/>
            <w:tcBorders>
              <w:bottom w:val="single" w:color="000000" w:sz="12" w:space="0"/>
            </w:tcBorders>
            <w:noWrap/>
            <w:vAlign w:val="center"/>
          </w:tcPr>
          <w:p w14:paraId="5BDBFAC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258" w:type="pct"/>
            <w:tcBorders>
              <w:bottom w:val="single" w:color="000000" w:sz="12" w:space="0"/>
            </w:tcBorders>
            <w:noWrap/>
            <w:vAlign w:val="center"/>
          </w:tcPr>
          <w:p w14:paraId="212FE53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82" w:type="pct"/>
            <w:tcBorders>
              <w:bottom w:val="single" w:color="000000" w:sz="12" w:space="0"/>
            </w:tcBorders>
            <w:noWrap/>
            <w:vAlign w:val="center"/>
          </w:tcPr>
          <w:p w14:paraId="4578D7F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256" w:type="pct"/>
            <w:tcBorders>
              <w:bottom w:val="single" w:color="000000" w:sz="12" w:space="0"/>
            </w:tcBorders>
            <w:noWrap/>
            <w:vAlign w:val="center"/>
          </w:tcPr>
          <w:p w14:paraId="480274B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82" w:type="pct"/>
            <w:tcBorders>
              <w:bottom w:val="single" w:color="000000" w:sz="12" w:space="0"/>
            </w:tcBorders>
            <w:noWrap/>
            <w:vAlign w:val="center"/>
          </w:tcPr>
          <w:p w14:paraId="2144D46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257" w:type="pct"/>
            <w:tcBorders>
              <w:bottom w:val="single" w:color="000000" w:sz="12" w:space="0"/>
            </w:tcBorders>
            <w:noWrap/>
            <w:vAlign w:val="center"/>
          </w:tcPr>
          <w:p w14:paraId="6895E65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76" w:type="pct"/>
            <w:tcBorders>
              <w:bottom w:val="single" w:color="000000" w:sz="12" w:space="0"/>
            </w:tcBorders>
            <w:noWrap/>
            <w:vAlign w:val="center"/>
          </w:tcPr>
          <w:p w14:paraId="59B2466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</w:tr>
      <w:tr w14:paraId="2C862BF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tcBorders>
              <w:top w:val="single" w:color="000000" w:sz="12" w:space="0"/>
            </w:tcBorders>
            <w:noWrap/>
            <w:vAlign w:val="center"/>
          </w:tcPr>
          <w:p w14:paraId="1CDD5C2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</w:t>
            </w:r>
          </w:p>
        </w:tc>
        <w:tc>
          <w:tcPr>
            <w:tcW w:w="424" w:type="pct"/>
            <w:tcBorders>
              <w:top w:val="single" w:color="000000" w:sz="12" w:space="0"/>
            </w:tcBorders>
            <w:noWrap/>
            <w:vAlign w:val="center"/>
          </w:tcPr>
          <w:p w14:paraId="7324AE7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360.877</w:t>
            </w:r>
          </w:p>
        </w:tc>
        <w:tc>
          <w:tcPr>
            <w:tcW w:w="368" w:type="pct"/>
            <w:tcBorders>
              <w:top w:val="single" w:color="000000" w:sz="12" w:space="0"/>
            </w:tcBorders>
            <w:noWrap/>
            <w:vAlign w:val="center"/>
          </w:tcPr>
          <w:p w14:paraId="6144E4F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27</w:t>
            </w:r>
          </w:p>
        </w:tc>
        <w:tc>
          <w:tcPr>
            <w:tcW w:w="424" w:type="pct"/>
            <w:tcBorders>
              <w:top w:val="single" w:color="000000" w:sz="12" w:space="0"/>
            </w:tcBorders>
            <w:noWrap/>
            <w:vAlign w:val="center"/>
          </w:tcPr>
          <w:p w14:paraId="2B10AF5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166.533</w:t>
            </w:r>
          </w:p>
        </w:tc>
        <w:tc>
          <w:tcPr>
            <w:tcW w:w="368" w:type="pct"/>
            <w:tcBorders>
              <w:top w:val="single" w:color="000000" w:sz="12" w:space="0"/>
            </w:tcBorders>
            <w:noWrap/>
            <w:vAlign w:val="center"/>
          </w:tcPr>
          <w:p w14:paraId="3A22C39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53</w:t>
            </w:r>
          </w:p>
        </w:tc>
        <w:tc>
          <w:tcPr>
            <w:tcW w:w="383" w:type="pct"/>
            <w:tcBorders>
              <w:top w:val="single" w:color="000000" w:sz="12" w:space="0"/>
            </w:tcBorders>
            <w:noWrap/>
            <w:vAlign w:val="center"/>
          </w:tcPr>
          <w:p w14:paraId="62B659C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112.577</w:t>
            </w:r>
          </w:p>
        </w:tc>
        <w:tc>
          <w:tcPr>
            <w:tcW w:w="368" w:type="pct"/>
            <w:tcBorders>
              <w:top w:val="single" w:color="000000" w:sz="12" w:space="0"/>
            </w:tcBorders>
            <w:noWrap/>
            <w:vAlign w:val="center"/>
          </w:tcPr>
          <w:p w14:paraId="089F5D5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79</w:t>
            </w:r>
          </w:p>
        </w:tc>
        <w:tc>
          <w:tcPr>
            <w:tcW w:w="386" w:type="pct"/>
            <w:tcBorders>
              <w:top w:val="single" w:color="000000" w:sz="12" w:space="0"/>
            </w:tcBorders>
            <w:noWrap/>
            <w:vAlign w:val="center"/>
          </w:tcPr>
          <w:p w14:paraId="64CDC7D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86.436</w:t>
            </w:r>
          </w:p>
        </w:tc>
        <w:tc>
          <w:tcPr>
            <w:tcW w:w="258" w:type="pct"/>
            <w:tcBorders>
              <w:top w:val="single" w:color="000000" w:sz="12" w:space="0"/>
            </w:tcBorders>
            <w:noWrap/>
            <w:vAlign w:val="center"/>
          </w:tcPr>
          <w:p w14:paraId="4577B9F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105</w:t>
            </w:r>
          </w:p>
        </w:tc>
        <w:tc>
          <w:tcPr>
            <w:tcW w:w="382" w:type="pct"/>
            <w:tcBorders>
              <w:top w:val="single" w:color="000000" w:sz="12" w:space="0"/>
            </w:tcBorders>
            <w:noWrap/>
            <w:vAlign w:val="center"/>
          </w:tcPr>
          <w:p w14:paraId="1D267AD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70.789</w:t>
            </w:r>
          </w:p>
        </w:tc>
        <w:tc>
          <w:tcPr>
            <w:tcW w:w="256" w:type="pct"/>
            <w:tcBorders>
              <w:top w:val="single" w:color="000000" w:sz="12" w:space="0"/>
            </w:tcBorders>
            <w:noWrap/>
            <w:vAlign w:val="center"/>
          </w:tcPr>
          <w:p w14:paraId="684488B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131</w:t>
            </w:r>
          </w:p>
        </w:tc>
        <w:tc>
          <w:tcPr>
            <w:tcW w:w="382" w:type="pct"/>
            <w:tcBorders>
              <w:top w:val="single" w:color="000000" w:sz="12" w:space="0"/>
            </w:tcBorders>
            <w:noWrap/>
            <w:vAlign w:val="center"/>
          </w:tcPr>
          <w:p w14:paraId="283CB35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60.287</w:t>
            </w:r>
          </w:p>
        </w:tc>
        <w:tc>
          <w:tcPr>
            <w:tcW w:w="257" w:type="pct"/>
            <w:tcBorders>
              <w:top w:val="single" w:color="000000" w:sz="12" w:space="0"/>
            </w:tcBorders>
            <w:noWrap/>
            <w:vAlign w:val="center"/>
          </w:tcPr>
          <w:p w14:paraId="3BB7C2B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157</w:t>
            </w:r>
          </w:p>
        </w:tc>
        <w:tc>
          <w:tcPr>
            <w:tcW w:w="376" w:type="pct"/>
            <w:tcBorders>
              <w:top w:val="single" w:color="000000" w:sz="12" w:space="0"/>
            </w:tcBorders>
            <w:noWrap/>
            <w:vAlign w:val="center"/>
          </w:tcPr>
          <w:p w14:paraId="13B5478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52.711</w:t>
            </w:r>
          </w:p>
        </w:tc>
      </w:tr>
      <w:tr w14:paraId="0805133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32504F8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</w:t>
            </w:r>
          </w:p>
        </w:tc>
        <w:tc>
          <w:tcPr>
            <w:tcW w:w="424" w:type="pct"/>
            <w:noWrap/>
            <w:vAlign w:val="center"/>
          </w:tcPr>
          <w:p w14:paraId="4E07065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343.988</w:t>
            </w:r>
          </w:p>
        </w:tc>
        <w:tc>
          <w:tcPr>
            <w:tcW w:w="368" w:type="pct"/>
            <w:noWrap/>
            <w:vAlign w:val="center"/>
          </w:tcPr>
          <w:p w14:paraId="7E8B28D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28</w:t>
            </w:r>
          </w:p>
        </w:tc>
        <w:tc>
          <w:tcPr>
            <w:tcW w:w="424" w:type="pct"/>
            <w:noWrap/>
            <w:vAlign w:val="center"/>
          </w:tcPr>
          <w:p w14:paraId="3BA9EBB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163.388</w:t>
            </w:r>
          </w:p>
        </w:tc>
        <w:tc>
          <w:tcPr>
            <w:tcW w:w="368" w:type="pct"/>
            <w:noWrap/>
            <w:vAlign w:val="center"/>
          </w:tcPr>
          <w:p w14:paraId="00C5776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54</w:t>
            </w:r>
          </w:p>
        </w:tc>
        <w:tc>
          <w:tcPr>
            <w:tcW w:w="383" w:type="pct"/>
            <w:noWrap/>
            <w:vAlign w:val="center"/>
          </w:tcPr>
          <w:p w14:paraId="328321D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111.246</w:t>
            </w:r>
          </w:p>
        </w:tc>
        <w:tc>
          <w:tcPr>
            <w:tcW w:w="368" w:type="pct"/>
            <w:noWrap/>
            <w:vAlign w:val="center"/>
          </w:tcPr>
          <w:p w14:paraId="6BB5B9A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80</w:t>
            </w:r>
          </w:p>
        </w:tc>
        <w:tc>
          <w:tcPr>
            <w:tcW w:w="386" w:type="pct"/>
            <w:noWrap/>
            <w:vAlign w:val="center"/>
          </w:tcPr>
          <w:p w14:paraId="35A10A4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85.692</w:t>
            </w:r>
          </w:p>
        </w:tc>
        <w:tc>
          <w:tcPr>
            <w:tcW w:w="258" w:type="pct"/>
            <w:noWrap/>
            <w:vAlign w:val="center"/>
          </w:tcPr>
          <w:p w14:paraId="7E13777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106</w:t>
            </w:r>
          </w:p>
        </w:tc>
        <w:tc>
          <w:tcPr>
            <w:tcW w:w="382" w:type="pct"/>
            <w:noWrap/>
            <w:vAlign w:val="center"/>
          </w:tcPr>
          <w:p w14:paraId="4BDBFDB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70.31</w:t>
            </w:r>
          </w:p>
        </w:tc>
        <w:tc>
          <w:tcPr>
            <w:tcW w:w="256" w:type="pct"/>
            <w:noWrap/>
            <w:vAlign w:val="center"/>
          </w:tcPr>
          <w:p w14:paraId="51A1CA9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132</w:t>
            </w:r>
          </w:p>
        </w:tc>
        <w:tc>
          <w:tcPr>
            <w:tcW w:w="382" w:type="pct"/>
            <w:noWrap/>
            <w:vAlign w:val="center"/>
          </w:tcPr>
          <w:p w14:paraId="46E5227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59.951</w:t>
            </w:r>
          </w:p>
        </w:tc>
        <w:tc>
          <w:tcPr>
            <w:tcW w:w="257" w:type="pct"/>
            <w:noWrap/>
            <w:vAlign w:val="center"/>
          </w:tcPr>
          <w:p w14:paraId="5F694BB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158</w:t>
            </w:r>
          </w:p>
        </w:tc>
        <w:tc>
          <w:tcPr>
            <w:tcW w:w="376" w:type="pct"/>
            <w:noWrap/>
            <w:vAlign w:val="center"/>
          </w:tcPr>
          <w:p w14:paraId="658A5C5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52.461</w:t>
            </w:r>
          </w:p>
        </w:tc>
      </w:tr>
      <w:tr w14:paraId="1D79633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45BE821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</w:t>
            </w:r>
          </w:p>
        </w:tc>
        <w:tc>
          <w:tcPr>
            <w:tcW w:w="424" w:type="pct"/>
            <w:noWrap/>
            <w:vAlign w:val="center"/>
          </w:tcPr>
          <w:p w14:paraId="3890874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328.756</w:t>
            </w:r>
          </w:p>
        </w:tc>
        <w:tc>
          <w:tcPr>
            <w:tcW w:w="368" w:type="pct"/>
            <w:noWrap/>
            <w:vAlign w:val="center"/>
          </w:tcPr>
          <w:p w14:paraId="1BA2F5C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29</w:t>
            </w:r>
          </w:p>
        </w:tc>
        <w:tc>
          <w:tcPr>
            <w:tcW w:w="424" w:type="pct"/>
            <w:noWrap/>
            <w:vAlign w:val="center"/>
          </w:tcPr>
          <w:p w14:paraId="55BCA41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160.372</w:t>
            </w:r>
          </w:p>
        </w:tc>
        <w:tc>
          <w:tcPr>
            <w:tcW w:w="368" w:type="pct"/>
            <w:noWrap/>
            <w:vAlign w:val="center"/>
          </w:tcPr>
          <w:p w14:paraId="40F018C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55</w:t>
            </w:r>
          </w:p>
        </w:tc>
        <w:tc>
          <w:tcPr>
            <w:tcW w:w="383" w:type="pct"/>
            <w:noWrap/>
            <w:vAlign w:val="center"/>
          </w:tcPr>
          <w:p w14:paraId="55F2EE3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109.949</w:t>
            </w:r>
          </w:p>
        </w:tc>
        <w:tc>
          <w:tcPr>
            <w:tcW w:w="368" w:type="pct"/>
            <w:noWrap/>
            <w:vAlign w:val="center"/>
          </w:tcPr>
          <w:p w14:paraId="63A8C99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81</w:t>
            </w:r>
          </w:p>
        </w:tc>
        <w:tc>
          <w:tcPr>
            <w:tcW w:w="386" w:type="pct"/>
            <w:noWrap/>
            <w:vAlign w:val="center"/>
          </w:tcPr>
          <w:p w14:paraId="5D4A35A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84.962</w:t>
            </w:r>
          </w:p>
        </w:tc>
        <w:tc>
          <w:tcPr>
            <w:tcW w:w="258" w:type="pct"/>
            <w:noWrap/>
            <w:vAlign w:val="center"/>
          </w:tcPr>
          <w:p w14:paraId="02F9A11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107</w:t>
            </w:r>
          </w:p>
        </w:tc>
        <w:tc>
          <w:tcPr>
            <w:tcW w:w="382" w:type="pct"/>
            <w:noWrap/>
            <w:vAlign w:val="center"/>
          </w:tcPr>
          <w:p w14:paraId="3DA68DA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69.838</w:t>
            </w:r>
          </w:p>
        </w:tc>
        <w:tc>
          <w:tcPr>
            <w:tcW w:w="256" w:type="pct"/>
            <w:noWrap/>
            <w:vAlign w:val="center"/>
          </w:tcPr>
          <w:p w14:paraId="399541B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133</w:t>
            </w:r>
          </w:p>
        </w:tc>
        <w:tc>
          <w:tcPr>
            <w:tcW w:w="382" w:type="pct"/>
            <w:noWrap/>
            <w:vAlign w:val="center"/>
          </w:tcPr>
          <w:p w14:paraId="2E08137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59.619</w:t>
            </w:r>
          </w:p>
        </w:tc>
        <w:tc>
          <w:tcPr>
            <w:tcW w:w="257" w:type="pct"/>
            <w:noWrap/>
            <w:vAlign w:val="center"/>
          </w:tcPr>
          <w:p w14:paraId="06DF258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159</w:t>
            </w:r>
          </w:p>
        </w:tc>
        <w:tc>
          <w:tcPr>
            <w:tcW w:w="376" w:type="pct"/>
            <w:noWrap/>
            <w:vAlign w:val="center"/>
          </w:tcPr>
          <w:p w14:paraId="39AF847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52.213</w:t>
            </w:r>
          </w:p>
        </w:tc>
      </w:tr>
      <w:tr w14:paraId="134DB8E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54E0A96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</w:t>
            </w:r>
          </w:p>
        </w:tc>
        <w:tc>
          <w:tcPr>
            <w:tcW w:w="424" w:type="pct"/>
            <w:noWrap/>
            <w:vAlign w:val="center"/>
          </w:tcPr>
          <w:p w14:paraId="49CF752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314.942</w:t>
            </w:r>
          </w:p>
        </w:tc>
        <w:tc>
          <w:tcPr>
            <w:tcW w:w="368" w:type="pct"/>
            <w:noWrap/>
            <w:vAlign w:val="center"/>
          </w:tcPr>
          <w:p w14:paraId="36CE8E3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30</w:t>
            </w:r>
          </w:p>
        </w:tc>
        <w:tc>
          <w:tcPr>
            <w:tcW w:w="424" w:type="pct"/>
            <w:noWrap/>
            <w:vAlign w:val="center"/>
          </w:tcPr>
          <w:p w14:paraId="2D31E80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157.477</w:t>
            </w:r>
          </w:p>
        </w:tc>
        <w:tc>
          <w:tcPr>
            <w:tcW w:w="368" w:type="pct"/>
            <w:noWrap/>
            <w:vAlign w:val="center"/>
          </w:tcPr>
          <w:p w14:paraId="6E9E786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56</w:t>
            </w:r>
          </w:p>
        </w:tc>
        <w:tc>
          <w:tcPr>
            <w:tcW w:w="383" w:type="pct"/>
            <w:noWrap/>
            <w:vAlign w:val="center"/>
          </w:tcPr>
          <w:p w14:paraId="507D116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108.685</w:t>
            </w:r>
          </w:p>
        </w:tc>
        <w:tc>
          <w:tcPr>
            <w:tcW w:w="368" w:type="pct"/>
            <w:noWrap/>
            <w:vAlign w:val="center"/>
          </w:tcPr>
          <w:p w14:paraId="6911997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82</w:t>
            </w:r>
          </w:p>
        </w:tc>
        <w:tc>
          <w:tcPr>
            <w:tcW w:w="386" w:type="pct"/>
            <w:noWrap/>
            <w:vAlign w:val="center"/>
          </w:tcPr>
          <w:p w14:paraId="633996D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84.245</w:t>
            </w:r>
          </w:p>
        </w:tc>
        <w:tc>
          <w:tcPr>
            <w:tcW w:w="258" w:type="pct"/>
            <w:noWrap/>
            <w:vAlign w:val="center"/>
          </w:tcPr>
          <w:p w14:paraId="335D894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108</w:t>
            </w:r>
          </w:p>
        </w:tc>
        <w:tc>
          <w:tcPr>
            <w:tcW w:w="382" w:type="pct"/>
            <w:noWrap/>
            <w:vAlign w:val="center"/>
          </w:tcPr>
          <w:p w14:paraId="26695A3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69.373</w:t>
            </w:r>
          </w:p>
        </w:tc>
        <w:tc>
          <w:tcPr>
            <w:tcW w:w="256" w:type="pct"/>
            <w:noWrap/>
            <w:vAlign w:val="center"/>
          </w:tcPr>
          <w:p w14:paraId="32B5D00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134</w:t>
            </w:r>
          </w:p>
        </w:tc>
        <w:tc>
          <w:tcPr>
            <w:tcW w:w="382" w:type="pct"/>
            <w:noWrap/>
            <w:vAlign w:val="center"/>
          </w:tcPr>
          <w:p w14:paraId="03F9BE2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59.291</w:t>
            </w:r>
          </w:p>
        </w:tc>
        <w:tc>
          <w:tcPr>
            <w:tcW w:w="257" w:type="pct"/>
            <w:noWrap/>
            <w:vAlign w:val="center"/>
          </w:tcPr>
          <w:p w14:paraId="1EFFFD4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160</w:t>
            </w:r>
          </w:p>
        </w:tc>
        <w:tc>
          <w:tcPr>
            <w:tcW w:w="376" w:type="pct"/>
            <w:noWrap/>
            <w:vAlign w:val="center"/>
          </w:tcPr>
          <w:p w14:paraId="5DA4B8A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51.969</w:t>
            </w:r>
          </w:p>
        </w:tc>
      </w:tr>
      <w:tr w14:paraId="588FA6C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27BBAA5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</w:t>
            </w:r>
          </w:p>
        </w:tc>
        <w:tc>
          <w:tcPr>
            <w:tcW w:w="424" w:type="pct"/>
            <w:noWrap/>
            <w:vAlign w:val="center"/>
          </w:tcPr>
          <w:p w14:paraId="6582DAC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302.351</w:t>
            </w:r>
          </w:p>
        </w:tc>
        <w:tc>
          <w:tcPr>
            <w:tcW w:w="368" w:type="pct"/>
            <w:noWrap/>
            <w:vAlign w:val="center"/>
          </w:tcPr>
          <w:p w14:paraId="68107C0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31</w:t>
            </w:r>
          </w:p>
        </w:tc>
        <w:tc>
          <w:tcPr>
            <w:tcW w:w="424" w:type="pct"/>
            <w:noWrap/>
            <w:vAlign w:val="center"/>
          </w:tcPr>
          <w:p w14:paraId="5B721F8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154.695</w:t>
            </w:r>
          </w:p>
        </w:tc>
        <w:tc>
          <w:tcPr>
            <w:tcW w:w="368" w:type="pct"/>
            <w:noWrap/>
            <w:vAlign w:val="center"/>
          </w:tcPr>
          <w:p w14:paraId="4430973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57</w:t>
            </w:r>
          </w:p>
        </w:tc>
        <w:tc>
          <w:tcPr>
            <w:tcW w:w="383" w:type="pct"/>
            <w:noWrap/>
            <w:vAlign w:val="center"/>
          </w:tcPr>
          <w:p w14:paraId="17253D7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107.452</w:t>
            </w:r>
          </w:p>
        </w:tc>
        <w:tc>
          <w:tcPr>
            <w:tcW w:w="368" w:type="pct"/>
            <w:noWrap/>
            <w:vAlign w:val="center"/>
          </w:tcPr>
          <w:p w14:paraId="0AB4ECE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83</w:t>
            </w:r>
          </w:p>
        </w:tc>
        <w:tc>
          <w:tcPr>
            <w:tcW w:w="386" w:type="pct"/>
            <w:noWrap/>
            <w:vAlign w:val="center"/>
          </w:tcPr>
          <w:p w14:paraId="59F23E5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83.542</w:t>
            </w:r>
          </w:p>
        </w:tc>
        <w:tc>
          <w:tcPr>
            <w:tcW w:w="258" w:type="pct"/>
            <w:noWrap/>
            <w:vAlign w:val="center"/>
          </w:tcPr>
          <w:p w14:paraId="3D4EDF0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109</w:t>
            </w:r>
          </w:p>
        </w:tc>
        <w:tc>
          <w:tcPr>
            <w:tcW w:w="382" w:type="pct"/>
            <w:noWrap/>
            <w:vAlign w:val="center"/>
          </w:tcPr>
          <w:p w14:paraId="15CE212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68.915</w:t>
            </w:r>
          </w:p>
        </w:tc>
        <w:tc>
          <w:tcPr>
            <w:tcW w:w="256" w:type="pct"/>
            <w:noWrap/>
            <w:vAlign w:val="center"/>
          </w:tcPr>
          <w:p w14:paraId="1FDB7FD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135</w:t>
            </w:r>
          </w:p>
        </w:tc>
        <w:tc>
          <w:tcPr>
            <w:tcW w:w="382" w:type="pct"/>
            <w:noWrap/>
            <w:vAlign w:val="center"/>
          </w:tcPr>
          <w:p w14:paraId="42C3E8F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58.967</w:t>
            </w:r>
          </w:p>
        </w:tc>
        <w:tc>
          <w:tcPr>
            <w:tcW w:w="257" w:type="pct"/>
            <w:noWrap/>
            <w:vAlign w:val="center"/>
          </w:tcPr>
          <w:p w14:paraId="70CD3CB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161</w:t>
            </w:r>
          </w:p>
        </w:tc>
        <w:tc>
          <w:tcPr>
            <w:tcW w:w="376" w:type="pct"/>
            <w:noWrap/>
            <w:vAlign w:val="center"/>
          </w:tcPr>
          <w:p w14:paraId="0C9F5BC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51.727</w:t>
            </w:r>
          </w:p>
        </w:tc>
      </w:tr>
      <w:tr w14:paraId="63336C4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19FEB5F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</w:t>
            </w:r>
          </w:p>
        </w:tc>
        <w:tc>
          <w:tcPr>
            <w:tcW w:w="424" w:type="pct"/>
            <w:noWrap/>
            <w:vAlign w:val="center"/>
          </w:tcPr>
          <w:p w14:paraId="5B9817C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290.824</w:t>
            </w:r>
          </w:p>
        </w:tc>
        <w:tc>
          <w:tcPr>
            <w:tcW w:w="368" w:type="pct"/>
            <w:noWrap/>
            <w:vAlign w:val="center"/>
          </w:tcPr>
          <w:p w14:paraId="74D6077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32</w:t>
            </w:r>
          </w:p>
        </w:tc>
        <w:tc>
          <w:tcPr>
            <w:tcW w:w="424" w:type="pct"/>
            <w:noWrap/>
            <w:vAlign w:val="center"/>
          </w:tcPr>
          <w:p w14:paraId="51E91A9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152.02</w:t>
            </w:r>
          </w:p>
        </w:tc>
        <w:tc>
          <w:tcPr>
            <w:tcW w:w="368" w:type="pct"/>
            <w:noWrap/>
            <w:vAlign w:val="center"/>
          </w:tcPr>
          <w:p w14:paraId="76AE4C9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58</w:t>
            </w:r>
          </w:p>
        </w:tc>
        <w:tc>
          <w:tcPr>
            <w:tcW w:w="383" w:type="pct"/>
            <w:noWrap/>
            <w:vAlign w:val="center"/>
          </w:tcPr>
          <w:p w14:paraId="17BD94C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106.251</w:t>
            </w:r>
          </w:p>
        </w:tc>
        <w:tc>
          <w:tcPr>
            <w:tcW w:w="368" w:type="pct"/>
            <w:noWrap/>
            <w:vAlign w:val="center"/>
          </w:tcPr>
          <w:p w14:paraId="5F0242D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84</w:t>
            </w:r>
          </w:p>
        </w:tc>
        <w:tc>
          <w:tcPr>
            <w:tcW w:w="386" w:type="pct"/>
            <w:noWrap/>
            <w:vAlign w:val="center"/>
          </w:tcPr>
          <w:p w14:paraId="74CAAE5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82.852</w:t>
            </w:r>
          </w:p>
        </w:tc>
        <w:tc>
          <w:tcPr>
            <w:tcW w:w="258" w:type="pct"/>
            <w:noWrap/>
            <w:vAlign w:val="center"/>
          </w:tcPr>
          <w:p w14:paraId="1E8FD61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110</w:t>
            </w:r>
          </w:p>
        </w:tc>
        <w:tc>
          <w:tcPr>
            <w:tcW w:w="382" w:type="pct"/>
            <w:noWrap/>
            <w:vAlign w:val="center"/>
          </w:tcPr>
          <w:p w14:paraId="0F15F68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68.463</w:t>
            </w:r>
          </w:p>
        </w:tc>
        <w:tc>
          <w:tcPr>
            <w:tcW w:w="256" w:type="pct"/>
            <w:noWrap/>
            <w:vAlign w:val="center"/>
          </w:tcPr>
          <w:p w14:paraId="589F19F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136</w:t>
            </w:r>
          </w:p>
        </w:tc>
        <w:tc>
          <w:tcPr>
            <w:tcW w:w="382" w:type="pct"/>
            <w:noWrap/>
            <w:vAlign w:val="center"/>
          </w:tcPr>
          <w:p w14:paraId="6AB3134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58.647</w:t>
            </w:r>
          </w:p>
        </w:tc>
        <w:tc>
          <w:tcPr>
            <w:tcW w:w="257" w:type="pct"/>
            <w:noWrap/>
            <w:vAlign w:val="center"/>
          </w:tcPr>
          <w:p w14:paraId="72F79E1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162</w:t>
            </w:r>
          </w:p>
        </w:tc>
        <w:tc>
          <w:tcPr>
            <w:tcW w:w="376" w:type="pct"/>
            <w:noWrap/>
            <w:vAlign w:val="center"/>
          </w:tcPr>
          <w:p w14:paraId="2079295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51.487</w:t>
            </w:r>
          </w:p>
        </w:tc>
      </w:tr>
      <w:tr w14:paraId="78B2B99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46CDEE2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</w:t>
            </w:r>
          </w:p>
        </w:tc>
        <w:tc>
          <w:tcPr>
            <w:tcW w:w="424" w:type="pct"/>
            <w:noWrap/>
            <w:vAlign w:val="center"/>
          </w:tcPr>
          <w:p w14:paraId="653652D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280.227</w:t>
            </w:r>
          </w:p>
        </w:tc>
        <w:tc>
          <w:tcPr>
            <w:tcW w:w="368" w:type="pct"/>
            <w:noWrap/>
            <w:vAlign w:val="center"/>
          </w:tcPr>
          <w:p w14:paraId="7015DC6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33</w:t>
            </w:r>
          </w:p>
        </w:tc>
        <w:tc>
          <w:tcPr>
            <w:tcW w:w="424" w:type="pct"/>
            <w:noWrap/>
            <w:vAlign w:val="center"/>
          </w:tcPr>
          <w:p w14:paraId="11B609E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149.445</w:t>
            </w:r>
          </w:p>
        </w:tc>
        <w:tc>
          <w:tcPr>
            <w:tcW w:w="368" w:type="pct"/>
            <w:noWrap/>
            <w:vAlign w:val="center"/>
          </w:tcPr>
          <w:p w14:paraId="0FA6C7B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59</w:t>
            </w:r>
          </w:p>
        </w:tc>
        <w:tc>
          <w:tcPr>
            <w:tcW w:w="383" w:type="pct"/>
            <w:noWrap/>
            <w:vAlign w:val="center"/>
          </w:tcPr>
          <w:p w14:paraId="0C47DD4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105.078</w:t>
            </w:r>
          </w:p>
        </w:tc>
        <w:tc>
          <w:tcPr>
            <w:tcW w:w="368" w:type="pct"/>
            <w:noWrap/>
            <w:vAlign w:val="center"/>
          </w:tcPr>
          <w:p w14:paraId="3C005F3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85</w:t>
            </w:r>
          </w:p>
        </w:tc>
        <w:tc>
          <w:tcPr>
            <w:tcW w:w="386" w:type="pct"/>
            <w:noWrap/>
            <w:vAlign w:val="center"/>
          </w:tcPr>
          <w:p w14:paraId="755238F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82.174</w:t>
            </w:r>
          </w:p>
        </w:tc>
        <w:tc>
          <w:tcPr>
            <w:tcW w:w="258" w:type="pct"/>
            <w:noWrap/>
            <w:vAlign w:val="center"/>
          </w:tcPr>
          <w:p w14:paraId="6E614AF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111</w:t>
            </w:r>
          </w:p>
        </w:tc>
        <w:tc>
          <w:tcPr>
            <w:tcW w:w="382" w:type="pct"/>
            <w:noWrap/>
            <w:vAlign w:val="center"/>
          </w:tcPr>
          <w:p w14:paraId="2585550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68.018</w:t>
            </w:r>
          </w:p>
        </w:tc>
        <w:tc>
          <w:tcPr>
            <w:tcW w:w="256" w:type="pct"/>
            <w:noWrap/>
            <w:vAlign w:val="center"/>
          </w:tcPr>
          <w:p w14:paraId="071B8DB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137</w:t>
            </w:r>
          </w:p>
        </w:tc>
        <w:tc>
          <w:tcPr>
            <w:tcW w:w="382" w:type="pct"/>
            <w:noWrap/>
            <w:vAlign w:val="center"/>
          </w:tcPr>
          <w:p w14:paraId="47176FD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58.331</w:t>
            </w:r>
          </w:p>
        </w:tc>
        <w:tc>
          <w:tcPr>
            <w:tcW w:w="257" w:type="pct"/>
            <w:noWrap/>
            <w:vAlign w:val="center"/>
          </w:tcPr>
          <w:p w14:paraId="692AF30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163</w:t>
            </w:r>
          </w:p>
        </w:tc>
        <w:tc>
          <w:tcPr>
            <w:tcW w:w="376" w:type="pct"/>
            <w:noWrap/>
            <w:vAlign w:val="center"/>
          </w:tcPr>
          <w:p w14:paraId="2FB9746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51.25</w:t>
            </w:r>
          </w:p>
        </w:tc>
      </w:tr>
      <w:tr w14:paraId="17A4C94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7B8644C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</w:t>
            </w:r>
          </w:p>
        </w:tc>
        <w:tc>
          <w:tcPr>
            <w:tcW w:w="424" w:type="pct"/>
            <w:noWrap/>
            <w:vAlign w:val="center"/>
          </w:tcPr>
          <w:p w14:paraId="690929E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270.449</w:t>
            </w:r>
          </w:p>
        </w:tc>
        <w:tc>
          <w:tcPr>
            <w:tcW w:w="368" w:type="pct"/>
            <w:noWrap/>
            <w:vAlign w:val="center"/>
          </w:tcPr>
          <w:p w14:paraId="1F98A7B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34</w:t>
            </w:r>
          </w:p>
        </w:tc>
        <w:tc>
          <w:tcPr>
            <w:tcW w:w="424" w:type="pct"/>
            <w:noWrap/>
            <w:vAlign w:val="center"/>
          </w:tcPr>
          <w:p w14:paraId="3E67889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146.964</w:t>
            </w:r>
          </w:p>
        </w:tc>
        <w:tc>
          <w:tcPr>
            <w:tcW w:w="368" w:type="pct"/>
            <w:noWrap/>
            <w:vAlign w:val="center"/>
          </w:tcPr>
          <w:p w14:paraId="24F0435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60</w:t>
            </w:r>
          </w:p>
        </w:tc>
        <w:tc>
          <w:tcPr>
            <w:tcW w:w="383" w:type="pct"/>
            <w:noWrap/>
            <w:vAlign w:val="center"/>
          </w:tcPr>
          <w:p w14:paraId="3054B18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103.934</w:t>
            </w:r>
          </w:p>
        </w:tc>
        <w:tc>
          <w:tcPr>
            <w:tcW w:w="368" w:type="pct"/>
            <w:noWrap/>
            <w:vAlign w:val="center"/>
          </w:tcPr>
          <w:p w14:paraId="3C2A8B9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86</w:t>
            </w:r>
          </w:p>
        </w:tc>
        <w:tc>
          <w:tcPr>
            <w:tcW w:w="386" w:type="pct"/>
            <w:noWrap/>
            <w:vAlign w:val="center"/>
          </w:tcPr>
          <w:p w14:paraId="4739DEA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81.508</w:t>
            </w:r>
          </w:p>
        </w:tc>
        <w:tc>
          <w:tcPr>
            <w:tcW w:w="258" w:type="pct"/>
            <w:noWrap/>
            <w:vAlign w:val="center"/>
          </w:tcPr>
          <w:p w14:paraId="121F420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112</w:t>
            </w:r>
          </w:p>
        </w:tc>
        <w:tc>
          <w:tcPr>
            <w:tcW w:w="382" w:type="pct"/>
            <w:noWrap/>
            <w:vAlign w:val="center"/>
          </w:tcPr>
          <w:p w14:paraId="5434B11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67.579</w:t>
            </w:r>
          </w:p>
        </w:tc>
        <w:tc>
          <w:tcPr>
            <w:tcW w:w="256" w:type="pct"/>
            <w:noWrap/>
            <w:vAlign w:val="center"/>
          </w:tcPr>
          <w:p w14:paraId="047B12E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138</w:t>
            </w:r>
          </w:p>
        </w:tc>
        <w:tc>
          <w:tcPr>
            <w:tcW w:w="382" w:type="pct"/>
            <w:noWrap/>
            <w:vAlign w:val="center"/>
          </w:tcPr>
          <w:p w14:paraId="009012D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58.018</w:t>
            </w:r>
          </w:p>
        </w:tc>
        <w:tc>
          <w:tcPr>
            <w:tcW w:w="257" w:type="pct"/>
            <w:noWrap/>
            <w:vAlign w:val="center"/>
          </w:tcPr>
          <w:p w14:paraId="322E7D9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164</w:t>
            </w:r>
          </w:p>
        </w:tc>
        <w:tc>
          <w:tcPr>
            <w:tcW w:w="376" w:type="pct"/>
            <w:noWrap/>
            <w:vAlign w:val="center"/>
          </w:tcPr>
          <w:p w14:paraId="3C9412D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51.015</w:t>
            </w:r>
          </w:p>
        </w:tc>
      </w:tr>
      <w:tr w14:paraId="7CD9BF7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27CA2C8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</w:t>
            </w:r>
          </w:p>
        </w:tc>
        <w:tc>
          <w:tcPr>
            <w:tcW w:w="424" w:type="pct"/>
            <w:noWrap/>
            <w:vAlign w:val="center"/>
          </w:tcPr>
          <w:p w14:paraId="121B871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261.396</w:t>
            </w:r>
          </w:p>
        </w:tc>
        <w:tc>
          <w:tcPr>
            <w:tcW w:w="368" w:type="pct"/>
            <w:noWrap/>
            <w:vAlign w:val="center"/>
          </w:tcPr>
          <w:p w14:paraId="451B73B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35</w:t>
            </w:r>
          </w:p>
        </w:tc>
        <w:tc>
          <w:tcPr>
            <w:tcW w:w="424" w:type="pct"/>
            <w:noWrap/>
            <w:vAlign w:val="center"/>
          </w:tcPr>
          <w:p w14:paraId="49325FC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144.573</w:t>
            </w:r>
          </w:p>
        </w:tc>
        <w:tc>
          <w:tcPr>
            <w:tcW w:w="368" w:type="pct"/>
            <w:noWrap/>
            <w:vAlign w:val="center"/>
          </w:tcPr>
          <w:p w14:paraId="2C917FF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61</w:t>
            </w:r>
          </w:p>
        </w:tc>
        <w:tc>
          <w:tcPr>
            <w:tcW w:w="383" w:type="pct"/>
            <w:noWrap/>
            <w:vAlign w:val="center"/>
          </w:tcPr>
          <w:p w14:paraId="64E7917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102.817</w:t>
            </w:r>
          </w:p>
        </w:tc>
        <w:tc>
          <w:tcPr>
            <w:tcW w:w="368" w:type="pct"/>
            <w:noWrap/>
            <w:vAlign w:val="center"/>
          </w:tcPr>
          <w:p w14:paraId="22C4F89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87</w:t>
            </w:r>
          </w:p>
        </w:tc>
        <w:tc>
          <w:tcPr>
            <w:tcW w:w="386" w:type="pct"/>
            <w:noWrap/>
            <w:vAlign w:val="center"/>
          </w:tcPr>
          <w:p w14:paraId="7981C20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80.854</w:t>
            </w:r>
          </w:p>
        </w:tc>
        <w:tc>
          <w:tcPr>
            <w:tcW w:w="258" w:type="pct"/>
            <w:noWrap/>
            <w:vAlign w:val="center"/>
          </w:tcPr>
          <w:p w14:paraId="01FE369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113</w:t>
            </w:r>
          </w:p>
        </w:tc>
        <w:tc>
          <w:tcPr>
            <w:tcW w:w="382" w:type="pct"/>
            <w:noWrap/>
            <w:vAlign w:val="center"/>
          </w:tcPr>
          <w:p w14:paraId="10818FA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67.147</w:t>
            </w:r>
          </w:p>
        </w:tc>
        <w:tc>
          <w:tcPr>
            <w:tcW w:w="256" w:type="pct"/>
            <w:noWrap/>
            <w:vAlign w:val="center"/>
          </w:tcPr>
          <w:p w14:paraId="5571E8F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139</w:t>
            </w:r>
          </w:p>
        </w:tc>
        <w:tc>
          <w:tcPr>
            <w:tcW w:w="382" w:type="pct"/>
            <w:noWrap/>
            <w:vAlign w:val="center"/>
          </w:tcPr>
          <w:p w14:paraId="0E034C0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57.709</w:t>
            </w:r>
          </w:p>
        </w:tc>
        <w:tc>
          <w:tcPr>
            <w:tcW w:w="257" w:type="pct"/>
            <w:noWrap/>
            <w:vAlign w:val="center"/>
          </w:tcPr>
          <w:p w14:paraId="2F87C15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165</w:t>
            </w:r>
          </w:p>
        </w:tc>
        <w:tc>
          <w:tcPr>
            <w:tcW w:w="376" w:type="pct"/>
            <w:noWrap/>
            <w:vAlign w:val="center"/>
          </w:tcPr>
          <w:p w14:paraId="0612086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50.782</w:t>
            </w:r>
          </w:p>
        </w:tc>
      </w:tr>
      <w:tr w14:paraId="48581BE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48934D3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</w:t>
            </w:r>
          </w:p>
        </w:tc>
        <w:tc>
          <w:tcPr>
            <w:tcW w:w="424" w:type="pct"/>
            <w:noWrap/>
            <w:vAlign w:val="center"/>
          </w:tcPr>
          <w:p w14:paraId="5605082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252.988</w:t>
            </w:r>
          </w:p>
        </w:tc>
        <w:tc>
          <w:tcPr>
            <w:tcW w:w="368" w:type="pct"/>
            <w:noWrap/>
            <w:vAlign w:val="center"/>
          </w:tcPr>
          <w:p w14:paraId="1A1762B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36</w:t>
            </w:r>
          </w:p>
        </w:tc>
        <w:tc>
          <w:tcPr>
            <w:tcW w:w="424" w:type="pct"/>
            <w:noWrap/>
            <w:vAlign w:val="center"/>
          </w:tcPr>
          <w:p w14:paraId="0E33D5F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142.267</w:t>
            </w:r>
          </w:p>
        </w:tc>
        <w:tc>
          <w:tcPr>
            <w:tcW w:w="368" w:type="pct"/>
            <w:noWrap/>
            <w:vAlign w:val="center"/>
          </w:tcPr>
          <w:p w14:paraId="75A3138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62</w:t>
            </w:r>
          </w:p>
        </w:tc>
        <w:tc>
          <w:tcPr>
            <w:tcW w:w="383" w:type="pct"/>
            <w:noWrap/>
            <w:vAlign w:val="center"/>
          </w:tcPr>
          <w:p w14:paraId="0C311CD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101.727</w:t>
            </w:r>
          </w:p>
        </w:tc>
        <w:tc>
          <w:tcPr>
            <w:tcW w:w="368" w:type="pct"/>
            <w:noWrap/>
            <w:vAlign w:val="center"/>
          </w:tcPr>
          <w:p w14:paraId="532CA5F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88</w:t>
            </w:r>
          </w:p>
        </w:tc>
        <w:tc>
          <w:tcPr>
            <w:tcW w:w="386" w:type="pct"/>
            <w:noWrap/>
            <w:vAlign w:val="center"/>
          </w:tcPr>
          <w:p w14:paraId="72E70B1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80.212</w:t>
            </w:r>
          </w:p>
        </w:tc>
        <w:tc>
          <w:tcPr>
            <w:tcW w:w="258" w:type="pct"/>
            <w:noWrap/>
            <w:vAlign w:val="center"/>
          </w:tcPr>
          <w:p w14:paraId="24A0FA2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114</w:t>
            </w:r>
          </w:p>
        </w:tc>
        <w:tc>
          <w:tcPr>
            <w:tcW w:w="382" w:type="pct"/>
            <w:noWrap/>
            <w:vAlign w:val="center"/>
          </w:tcPr>
          <w:p w14:paraId="4EA85AD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66.72</w:t>
            </w:r>
          </w:p>
        </w:tc>
        <w:tc>
          <w:tcPr>
            <w:tcW w:w="256" w:type="pct"/>
            <w:noWrap/>
            <w:vAlign w:val="center"/>
          </w:tcPr>
          <w:p w14:paraId="2BB1D34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140</w:t>
            </w:r>
          </w:p>
        </w:tc>
        <w:tc>
          <w:tcPr>
            <w:tcW w:w="382" w:type="pct"/>
            <w:noWrap/>
            <w:vAlign w:val="center"/>
          </w:tcPr>
          <w:p w14:paraId="6004321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57.404</w:t>
            </w:r>
          </w:p>
        </w:tc>
        <w:tc>
          <w:tcPr>
            <w:tcW w:w="257" w:type="pct"/>
            <w:noWrap/>
            <w:vAlign w:val="center"/>
          </w:tcPr>
          <w:p w14:paraId="1C01DB7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166</w:t>
            </w:r>
          </w:p>
        </w:tc>
        <w:tc>
          <w:tcPr>
            <w:tcW w:w="376" w:type="pct"/>
            <w:noWrap/>
            <w:vAlign w:val="center"/>
          </w:tcPr>
          <w:p w14:paraId="0E4D58E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50.552</w:t>
            </w:r>
          </w:p>
        </w:tc>
      </w:tr>
      <w:tr w14:paraId="040A727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7733A7D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</w:t>
            </w:r>
          </w:p>
        </w:tc>
        <w:tc>
          <w:tcPr>
            <w:tcW w:w="424" w:type="pct"/>
            <w:noWrap/>
            <w:vAlign w:val="center"/>
          </w:tcPr>
          <w:p w14:paraId="13BBAA8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245.156</w:t>
            </w:r>
          </w:p>
        </w:tc>
        <w:tc>
          <w:tcPr>
            <w:tcW w:w="368" w:type="pct"/>
            <w:noWrap/>
            <w:vAlign w:val="center"/>
          </w:tcPr>
          <w:p w14:paraId="218A67A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37</w:t>
            </w:r>
          </w:p>
        </w:tc>
        <w:tc>
          <w:tcPr>
            <w:tcW w:w="424" w:type="pct"/>
            <w:noWrap/>
            <w:vAlign w:val="center"/>
          </w:tcPr>
          <w:p w14:paraId="55B6F3E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140.04</w:t>
            </w:r>
          </w:p>
        </w:tc>
        <w:tc>
          <w:tcPr>
            <w:tcW w:w="368" w:type="pct"/>
            <w:noWrap/>
            <w:vAlign w:val="center"/>
          </w:tcPr>
          <w:p w14:paraId="66B8431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63</w:t>
            </w:r>
          </w:p>
        </w:tc>
        <w:tc>
          <w:tcPr>
            <w:tcW w:w="383" w:type="pct"/>
            <w:noWrap/>
            <w:vAlign w:val="center"/>
          </w:tcPr>
          <w:p w14:paraId="45F245C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100.661</w:t>
            </w:r>
          </w:p>
        </w:tc>
        <w:tc>
          <w:tcPr>
            <w:tcW w:w="368" w:type="pct"/>
            <w:noWrap/>
            <w:vAlign w:val="center"/>
          </w:tcPr>
          <w:p w14:paraId="7A6B081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89</w:t>
            </w:r>
          </w:p>
        </w:tc>
        <w:tc>
          <w:tcPr>
            <w:tcW w:w="386" w:type="pct"/>
            <w:noWrap/>
            <w:vAlign w:val="center"/>
          </w:tcPr>
          <w:p w14:paraId="7722CB7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79.58</w:t>
            </w:r>
          </w:p>
        </w:tc>
        <w:tc>
          <w:tcPr>
            <w:tcW w:w="258" w:type="pct"/>
            <w:noWrap/>
            <w:vAlign w:val="center"/>
          </w:tcPr>
          <w:p w14:paraId="0CE4CEE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115</w:t>
            </w:r>
          </w:p>
        </w:tc>
        <w:tc>
          <w:tcPr>
            <w:tcW w:w="382" w:type="pct"/>
            <w:noWrap/>
            <w:vAlign w:val="center"/>
          </w:tcPr>
          <w:p w14:paraId="40E1533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66.3</w:t>
            </w:r>
          </w:p>
        </w:tc>
        <w:tc>
          <w:tcPr>
            <w:tcW w:w="256" w:type="pct"/>
            <w:noWrap/>
            <w:vAlign w:val="center"/>
          </w:tcPr>
          <w:p w14:paraId="1F418D9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141</w:t>
            </w:r>
          </w:p>
        </w:tc>
        <w:tc>
          <w:tcPr>
            <w:tcW w:w="382" w:type="pct"/>
            <w:noWrap/>
            <w:vAlign w:val="center"/>
          </w:tcPr>
          <w:p w14:paraId="30E2A1D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57.102</w:t>
            </w:r>
          </w:p>
        </w:tc>
        <w:tc>
          <w:tcPr>
            <w:tcW w:w="257" w:type="pct"/>
            <w:noWrap/>
            <w:vAlign w:val="center"/>
          </w:tcPr>
          <w:p w14:paraId="0166AA5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167</w:t>
            </w:r>
          </w:p>
        </w:tc>
        <w:tc>
          <w:tcPr>
            <w:tcW w:w="376" w:type="pct"/>
            <w:noWrap/>
            <w:vAlign w:val="center"/>
          </w:tcPr>
          <w:p w14:paraId="5AA1962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50.324</w:t>
            </w:r>
          </w:p>
        </w:tc>
      </w:tr>
      <w:tr w14:paraId="743452B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1FD6472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</w:t>
            </w:r>
          </w:p>
        </w:tc>
        <w:tc>
          <w:tcPr>
            <w:tcW w:w="424" w:type="pct"/>
            <w:noWrap/>
            <w:vAlign w:val="center"/>
          </w:tcPr>
          <w:p w14:paraId="7A7469A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237.843</w:t>
            </w:r>
          </w:p>
        </w:tc>
        <w:tc>
          <w:tcPr>
            <w:tcW w:w="368" w:type="pct"/>
            <w:noWrap/>
            <w:vAlign w:val="center"/>
          </w:tcPr>
          <w:p w14:paraId="5F06E8C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38</w:t>
            </w:r>
          </w:p>
        </w:tc>
        <w:tc>
          <w:tcPr>
            <w:tcW w:w="424" w:type="pct"/>
            <w:noWrap/>
            <w:vAlign w:val="center"/>
          </w:tcPr>
          <w:p w14:paraId="271C75A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137.89</w:t>
            </w:r>
          </w:p>
        </w:tc>
        <w:tc>
          <w:tcPr>
            <w:tcW w:w="368" w:type="pct"/>
            <w:noWrap/>
            <w:vAlign w:val="center"/>
          </w:tcPr>
          <w:p w14:paraId="09DA685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64</w:t>
            </w:r>
          </w:p>
        </w:tc>
        <w:tc>
          <w:tcPr>
            <w:tcW w:w="383" w:type="pct"/>
            <w:noWrap/>
            <w:vAlign w:val="center"/>
          </w:tcPr>
          <w:p w14:paraId="1AE11E2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99.62</w:t>
            </w:r>
          </w:p>
        </w:tc>
        <w:tc>
          <w:tcPr>
            <w:tcW w:w="368" w:type="pct"/>
            <w:noWrap/>
            <w:vAlign w:val="center"/>
          </w:tcPr>
          <w:p w14:paraId="494DB9F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90</w:t>
            </w:r>
          </w:p>
        </w:tc>
        <w:tc>
          <w:tcPr>
            <w:tcW w:w="386" w:type="pct"/>
            <w:noWrap/>
            <w:vAlign w:val="center"/>
          </w:tcPr>
          <w:p w14:paraId="45E5359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78.96</w:t>
            </w:r>
          </w:p>
        </w:tc>
        <w:tc>
          <w:tcPr>
            <w:tcW w:w="258" w:type="pct"/>
            <w:noWrap/>
            <w:vAlign w:val="center"/>
          </w:tcPr>
          <w:p w14:paraId="0545C66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116</w:t>
            </w:r>
          </w:p>
        </w:tc>
        <w:tc>
          <w:tcPr>
            <w:tcW w:w="382" w:type="pct"/>
            <w:noWrap/>
            <w:vAlign w:val="center"/>
          </w:tcPr>
          <w:p w14:paraId="60D97AD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65.885</w:t>
            </w:r>
          </w:p>
        </w:tc>
        <w:tc>
          <w:tcPr>
            <w:tcW w:w="256" w:type="pct"/>
            <w:noWrap/>
            <w:vAlign w:val="center"/>
          </w:tcPr>
          <w:p w14:paraId="124A7C0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142</w:t>
            </w:r>
          </w:p>
        </w:tc>
        <w:tc>
          <w:tcPr>
            <w:tcW w:w="382" w:type="pct"/>
            <w:noWrap/>
            <w:vAlign w:val="center"/>
          </w:tcPr>
          <w:p w14:paraId="4E83C31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56.804</w:t>
            </w:r>
          </w:p>
        </w:tc>
        <w:tc>
          <w:tcPr>
            <w:tcW w:w="257" w:type="pct"/>
            <w:noWrap/>
            <w:vAlign w:val="center"/>
          </w:tcPr>
          <w:p w14:paraId="2FDF76C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168</w:t>
            </w:r>
          </w:p>
        </w:tc>
        <w:tc>
          <w:tcPr>
            <w:tcW w:w="376" w:type="pct"/>
            <w:noWrap/>
            <w:vAlign w:val="center"/>
          </w:tcPr>
          <w:p w14:paraId="2ADCD06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50.099</w:t>
            </w:r>
          </w:p>
        </w:tc>
      </w:tr>
      <w:tr w14:paraId="0C94E2B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1656190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</w:t>
            </w:r>
          </w:p>
        </w:tc>
        <w:tc>
          <w:tcPr>
            <w:tcW w:w="424" w:type="pct"/>
            <w:noWrap/>
            <w:vAlign w:val="center"/>
          </w:tcPr>
          <w:p w14:paraId="000A5C8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230.995</w:t>
            </w:r>
          </w:p>
        </w:tc>
        <w:tc>
          <w:tcPr>
            <w:tcW w:w="368" w:type="pct"/>
            <w:noWrap/>
            <w:vAlign w:val="center"/>
          </w:tcPr>
          <w:p w14:paraId="288CC27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39</w:t>
            </w:r>
          </w:p>
        </w:tc>
        <w:tc>
          <w:tcPr>
            <w:tcW w:w="424" w:type="pct"/>
            <w:noWrap/>
            <w:vAlign w:val="center"/>
          </w:tcPr>
          <w:p w14:paraId="3B0C5E9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135.811</w:t>
            </w:r>
          </w:p>
        </w:tc>
        <w:tc>
          <w:tcPr>
            <w:tcW w:w="368" w:type="pct"/>
            <w:noWrap/>
            <w:vAlign w:val="center"/>
          </w:tcPr>
          <w:p w14:paraId="6496944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65</w:t>
            </w:r>
          </w:p>
        </w:tc>
        <w:tc>
          <w:tcPr>
            <w:tcW w:w="383" w:type="pct"/>
            <w:noWrap/>
            <w:vAlign w:val="center"/>
          </w:tcPr>
          <w:p w14:paraId="7FC399E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98.603</w:t>
            </w:r>
          </w:p>
        </w:tc>
        <w:tc>
          <w:tcPr>
            <w:tcW w:w="368" w:type="pct"/>
            <w:noWrap/>
            <w:vAlign w:val="center"/>
          </w:tcPr>
          <w:p w14:paraId="0DF3DD2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91</w:t>
            </w:r>
          </w:p>
        </w:tc>
        <w:tc>
          <w:tcPr>
            <w:tcW w:w="386" w:type="pct"/>
            <w:noWrap/>
            <w:vAlign w:val="center"/>
          </w:tcPr>
          <w:p w14:paraId="5F78F24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78.351</w:t>
            </w:r>
          </w:p>
        </w:tc>
        <w:tc>
          <w:tcPr>
            <w:tcW w:w="258" w:type="pct"/>
            <w:noWrap/>
            <w:vAlign w:val="center"/>
          </w:tcPr>
          <w:p w14:paraId="3DF322A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117</w:t>
            </w:r>
          </w:p>
        </w:tc>
        <w:tc>
          <w:tcPr>
            <w:tcW w:w="382" w:type="pct"/>
            <w:noWrap/>
            <w:vAlign w:val="center"/>
          </w:tcPr>
          <w:p w14:paraId="33841AA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65.476</w:t>
            </w:r>
          </w:p>
        </w:tc>
        <w:tc>
          <w:tcPr>
            <w:tcW w:w="256" w:type="pct"/>
            <w:noWrap/>
            <w:vAlign w:val="center"/>
          </w:tcPr>
          <w:p w14:paraId="6DFE8FC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143</w:t>
            </w:r>
          </w:p>
        </w:tc>
        <w:tc>
          <w:tcPr>
            <w:tcW w:w="382" w:type="pct"/>
            <w:noWrap/>
            <w:vAlign w:val="center"/>
          </w:tcPr>
          <w:p w14:paraId="59DE470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56.509</w:t>
            </w:r>
          </w:p>
        </w:tc>
        <w:tc>
          <w:tcPr>
            <w:tcW w:w="257" w:type="pct"/>
            <w:noWrap/>
            <w:vAlign w:val="center"/>
          </w:tcPr>
          <w:p w14:paraId="3F57453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169</w:t>
            </w:r>
          </w:p>
        </w:tc>
        <w:tc>
          <w:tcPr>
            <w:tcW w:w="376" w:type="pct"/>
            <w:noWrap/>
            <w:vAlign w:val="center"/>
          </w:tcPr>
          <w:p w14:paraId="1206090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49.875</w:t>
            </w:r>
          </w:p>
        </w:tc>
      </w:tr>
      <w:tr w14:paraId="297569C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46C9DDB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</w:t>
            </w:r>
          </w:p>
        </w:tc>
        <w:tc>
          <w:tcPr>
            <w:tcW w:w="424" w:type="pct"/>
            <w:noWrap/>
            <w:vAlign w:val="center"/>
          </w:tcPr>
          <w:p w14:paraId="494BBCE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224.57</w:t>
            </w:r>
          </w:p>
        </w:tc>
        <w:tc>
          <w:tcPr>
            <w:tcW w:w="368" w:type="pct"/>
            <w:noWrap/>
            <w:vAlign w:val="center"/>
          </w:tcPr>
          <w:p w14:paraId="7999BFD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40</w:t>
            </w:r>
          </w:p>
        </w:tc>
        <w:tc>
          <w:tcPr>
            <w:tcW w:w="424" w:type="pct"/>
            <w:noWrap/>
            <w:vAlign w:val="center"/>
          </w:tcPr>
          <w:p w14:paraId="1A611BC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133.8</w:t>
            </w:r>
          </w:p>
        </w:tc>
        <w:tc>
          <w:tcPr>
            <w:tcW w:w="368" w:type="pct"/>
            <w:noWrap/>
            <w:vAlign w:val="center"/>
          </w:tcPr>
          <w:p w14:paraId="1A73939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66</w:t>
            </w:r>
          </w:p>
        </w:tc>
        <w:tc>
          <w:tcPr>
            <w:tcW w:w="383" w:type="pct"/>
            <w:noWrap/>
            <w:vAlign w:val="center"/>
          </w:tcPr>
          <w:p w14:paraId="5EF0AED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97.608</w:t>
            </w:r>
          </w:p>
        </w:tc>
        <w:tc>
          <w:tcPr>
            <w:tcW w:w="368" w:type="pct"/>
            <w:noWrap/>
            <w:vAlign w:val="center"/>
          </w:tcPr>
          <w:p w14:paraId="52712CE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92</w:t>
            </w:r>
          </w:p>
        </w:tc>
        <w:tc>
          <w:tcPr>
            <w:tcW w:w="386" w:type="pct"/>
            <w:noWrap/>
            <w:vAlign w:val="center"/>
          </w:tcPr>
          <w:p w14:paraId="5AD5555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77.751</w:t>
            </w:r>
          </w:p>
        </w:tc>
        <w:tc>
          <w:tcPr>
            <w:tcW w:w="258" w:type="pct"/>
            <w:noWrap/>
            <w:vAlign w:val="center"/>
          </w:tcPr>
          <w:p w14:paraId="4538C5C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118</w:t>
            </w:r>
          </w:p>
        </w:tc>
        <w:tc>
          <w:tcPr>
            <w:tcW w:w="382" w:type="pct"/>
            <w:noWrap/>
            <w:vAlign w:val="center"/>
          </w:tcPr>
          <w:p w14:paraId="2E071EF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65.073</w:t>
            </w:r>
          </w:p>
        </w:tc>
        <w:tc>
          <w:tcPr>
            <w:tcW w:w="256" w:type="pct"/>
            <w:noWrap/>
            <w:vAlign w:val="center"/>
          </w:tcPr>
          <w:p w14:paraId="623C60E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144</w:t>
            </w:r>
          </w:p>
        </w:tc>
        <w:tc>
          <w:tcPr>
            <w:tcW w:w="382" w:type="pct"/>
            <w:noWrap/>
            <w:vAlign w:val="center"/>
          </w:tcPr>
          <w:p w14:paraId="415EFA2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56.218</w:t>
            </w:r>
          </w:p>
        </w:tc>
        <w:tc>
          <w:tcPr>
            <w:tcW w:w="257" w:type="pct"/>
            <w:noWrap/>
            <w:vAlign w:val="center"/>
          </w:tcPr>
          <w:p w14:paraId="73AE86E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170</w:t>
            </w:r>
          </w:p>
        </w:tc>
        <w:tc>
          <w:tcPr>
            <w:tcW w:w="376" w:type="pct"/>
            <w:noWrap/>
            <w:vAlign w:val="center"/>
          </w:tcPr>
          <w:p w14:paraId="097A074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49.654</w:t>
            </w:r>
          </w:p>
        </w:tc>
      </w:tr>
      <w:tr w14:paraId="6A01AE5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186812B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</w:t>
            </w:r>
          </w:p>
        </w:tc>
        <w:tc>
          <w:tcPr>
            <w:tcW w:w="424" w:type="pct"/>
            <w:noWrap/>
            <w:vAlign w:val="center"/>
          </w:tcPr>
          <w:p w14:paraId="6BA205D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218.527</w:t>
            </w:r>
          </w:p>
        </w:tc>
        <w:tc>
          <w:tcPr>
            <w:tcW w:w="368" w:type="pct"/>
            <w:noWrap/>
            <w:vAlign w:val="center"/>
          </w:tcPr>
          <w:p w14:paraId="41C7C8E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41</w:t>
            </w:r>
          </w:p>
        </w:tc>
        <w:tc>
          <w:tcPr>
            <w:tcW w:w="424" w:type="pct"/>
            <w:noWrap/>
            <w:vAlign w:val="center"/>
          </w:tcPr>
          <w:p w14:paraId="287302B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131.854</w:t>
            </w:r>
          </w:p>
        </w:tc>
        <w:tc>
          <w:tcPr>
            <w:tcW w:w="368" w:type="pct"/>
            <w:noWrap/>
            <w:vAlign w:val="center"/>
          </w:tcPr>
          <w:p w14:paraId="5F3AD95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67</w:t>
            </w:r>
          </w:p>
        </w:tc>
        <w:tc>
          <w:tcPr>
            <w:tcW w:w="383" w:type="pct"/>
            <w:noWrap/>
            <w:vAlign w:val="center"/>
          </w:tcPr>
          <w:p w14:paraId="6FB0389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96.636</w:t>
            </w:r>
          </w:p>
        </w:tc>
        <w:tc>
          <w:tcPr>
            <w:tcW w:w="368" w:type="pct"/>
            <w:noWrap/>
            <w:vAlign w:val="center"/>
          </w:tcPr>
          <w:p w14:paraId="5678DBB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93</w:t>
            </w:r>
          </w:p>
        </w:tc>
        <w:tc>
          <w:tcPr>
            <w:tcW w:w="386" w:type="pct"/>
            <w:noWrap/>
            <w:vAlign w:val="center"/>
          </w:tcPr>
          <w:p w14:paraId="7591DEE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77.162</w:t>
            </w:r>
          </w:p>
        </w:tc>
        <w:tc>
          <w:tcPr>
            <w:tcW w:w="258" w:type="pct"/>
            <w:noWrap/>
            <w:vAlign w:val="center"/>
          </w:tcPr>
          <w:p w14:paraId="78216BE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119</w:t>
            </w:r>
          </w:p>
        </w:tc>
        <w:tc>
          <w:tcPr>
            <w:tcW w:w="382" w:type="pct"/>
            <w:noWrap/>
            <w:vAlign w:val="center"/>
          </w:tcPr>
          <w:p w14:paraId="3535866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64.675</w:t>
            </w:r>
          </w:p>
        </w:tc>
        <w:tc>
          <w:tcPr>
            <w:tcW w:w="256" w:type="pct"/>
            <w:noWrap/>
            <w:vAlign w:val="center"/>
          </w:tcPr>
          <w:p w14:paraId="61724FF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145</w:t>
            </w:r>
          </w:p>
        </w:tc>
        <w:tc>
          <w:tcPr>
            <w:tcW w:w="382" w:type="pct"/>
            <w:noWrap/>
            <w:vAlign w:val="center"/>
          </w:tcPr>
          <w:p w14:paraId="7972D78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55.93</w:t>
            </w:r>
          </w:p>
        </w:tc>
        <w:tc>
          <w:tcPr>
            <w:tcW w:w="257" w:type="pct"/>
            <w:noWrap/>
            <w:vAlign w:val="center"/>
          </w:tcPr>
          <w:p w14:paraId="45C3283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171</w:t>
            </w:r>
          </w:p>
        </w:tc>
        <w:tc>
          <w:tcPr>
            <w:tcW w:w="376" w:type="pct"/>
            <w:noWrap/>
            <w:vAlign w:val="center"/>
          </w:tcPr>
          <w:p w14:paraId="6AEB900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49.435</w:t>
            </w:r>
          </w:p>
        </w:tc>
      </w:tr>
      <w:tr w14:paraId="00CE679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5D8A303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</w:t>
            </w:r>
          </w:p>
        </w:tc>
        <w:tc>
          <w:tcPr>
            <w:tcW w:w="424" w:type="pct"/>
            <w:noWrap/>
            <w:vAlign w:val="center"/>
          </w:tcPr>
          <w:p w14:paraId="1968D4C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212.833</w:t>
            </w:r>
          </w:p>
        </w:tc>
        <w:tc>
          <w:tcPr>
            <w:tcW w:w="368" w:type="pct"/>
            <w:noWrap/>
            <w:vAlign w:val="center"/>
          </w:tcPr>
          <w:p w14:paraId="65B7702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42</w:t>
            </w:r>
          </w:p>
        </w:tc>
        <w:tc>
          <w:tcPr>
            <w:tcW w:w="424" w:type="pct"/>
            <w:noWrap/>
            <w:vAlign w:val="center"/>
          </w:tcPr>
          <w:p w14:paraId="4956087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129.97</w:t>
            </w:r>
          </w:p>
        </w:tc>
        <w:tc>
          <w:tcPr>
            <w:tcW w:w="368" w:type="pct"/>
            <w:noWrap/>
            <w:vAlign w:val="center"/>
          </w:tcPr>
          <w:p w14:paraId="048FB2F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68</w:t>
            </w:r>
          </w:p>
        </w:tc>
        <w:tc>
          <w:tcPr>
            <w:tcW w:w="383" w:type="pct"/>
            <w:noWrap/>
            <w:vAlign w:val="center"/>
          </w:tcPr>
          <w:p w14:paraId="17D0AF1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95.684</w:t>
            </w:r>
          </w:p>
        </w:tc>
        <w:tc>
          <w:tcPr>
            <w:tcW w:w="368" w:type="pct"/>
            <w:noWrap/>
            <w:vAlign w:val="center"/>
          </w:tcPr>
          <w:p w14:paraId="3BDA535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94</w:t>
            </w:r>
          </w:p>
        </w:tc>
        <w:tc>
          <w:tcPr>
            <w:tcW w:w="386" w:type="pct"/>
            <w:noWrap/>
            <w:vAlign w:val="center"/>
          </w:tcPr>
          <w:p w14:paraId="41BBCA6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76.582</w:t>
            </w:r>
          </w:p>
        </w:tc>
        <w:tc>
          <w:tcPr>
            <w:tcW w:w="258" w:type="pct"/>
            <w:noWrap/>
            <w:vAlign w:val="center"/>
          </w:tcPr>
          <w:p w14:paraId="5C4FD7A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120</w:t>
            </w:r>
          </w:p>
        </w:tc>
        <w:tc>
          <w:tcPr>
            <w:tcW w:w="382" w:type="pct"/>
            <w:noWrap/>
            <w:vAlign w:val="center"/>
          </w:tcPr>
          <w:p w14:paraId="7E1141D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64.282</w:t>
            </w:r>
          </w:p>
        </w:tc>
        <w:tc>
          <w:tcPr>
            <w:tcW w:w="256" w:type="pct"/>
            <w:noWrap/>
            <w:vAlign w:val="center"/>
          </w:tcPr>
          <w:p w14:paraId="7718A27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146</w:t>
            </w:r>
          </w:p>
        </w:tc>
        <w:tc>
          <w:tcPr>
            <w:tcW w:w="382" w:type="pct"/>
            <w:noWrap/>
            <w:vAlign w:val="center"/>
          </w:tcPr>
          <w:p w14:paraId="071D675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55.645</w:t>
            </w:r>
          </w:p>
        </w:tc>
        <w:tc>
          <w:tcPr>
            <w:tcW w:w="257" w:type="pct"/>
            <w:noWrap/>
            <w:vAlign w:val="center"/>
          </w:tcPr>
          <w:p w14:paraId="0E12C37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172</w:t>
            </w:r>
          </w:p>
        </w:tc>
        <w:tc>
          <w:tcPr>
            <w:tcW w:w="376" w:type="pct"/>
            <w:noWrap/>
            <w:vAlign w:val="center"/>
          </w:tcPr>
          <w:p w14:paraId="00E2331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49.218</w:t>
            </w:r>
          </w:p>
        </w:tc>
      </w:tr>
      <w:tr w14:paraId="7D2A507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0969308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</w:t>
            </w:r>
          </w:p>
        </w:tc>
        <w:tc>
          <w:tcPr>
            <w:tcW w:w="424" w:type="pct"/>
            <w:noWrap/>
            <w:vAlign w:val="center"/>
          </w:tcPr>
          <w:p w14:paraId="237859A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207.458</w:t>
            </w:r>
          </w:p>
        </w:tc>
        <w:tc>
          <w:tcPr>
            <w:tcW w:w="368" w:type="pct"/>
            <w:noWrap/>
            <w:vAlign w:val="center"/>
          </w:tcPr>
          <w:p w14:paraId="5B13AD8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43</w:t>
            </w:r>
          </w:p>
        </w:tc>
        <w:tc>
          <w:tcPr>
            <w:tcW w:w="424" w:type="pct"/>
            <w:noWrap/>
            <w:vAlign w:val="center"/>
          </w:tcPr>
          <w:p w14:paraId="1CF6248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128.144</w:t>
            </w:r>
          </w:p>
        </w:tc>
        <w:tc>
          <w:tcPr>
            <w:tcW w:w="368" w:type="pct"/>
            <w:noWrap/>
            <w:vAlign w:val="center"/>
          </w:tcPr>
          <w:p w14:paraId="29E4709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69</w:t>
            </w:r>
          </w:p>
        </w:tc>
        <w:tc>
          <w:tcPr>
            <w:tcW w:w="383" w:type="pct"/>
            <w:noWrap/>
            <w:vAlign w:val="center"/>
          </w:tcPr>
          <w:p w14:paraId="3BC01C0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94.753</w:t>
            </w:r>
          </w:p>
        </w:tc>
        <w:tc>
          <w:tcPr>
            <w:tcW w:w="368" w:type="pct"/>
            <w:noWrap/>
            <w:vAlign w:val="center"/>
          </w:tcPr>
          <w:p w14:paraId="53FF59A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95</w:t>
            </w:r>
          </w:p>
        </w:tc>
        <w:tc>
          <w:tcPr>
            <w:tcW w:w="386" w:type="pct"/>
            <w:noWrap/>
            <w:vAlign w:val="center"/>
          </w:tcPr>
          <w:p w14:paraId="06206A1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76.012</w:t>
            </w:r>
          </w:p>
        </w:tc>
        <w:tc>
          <w:tcPr>
            <w:tcW w:w="258" w:type="pct"/>
            <w:noWrap/>
            <w:vAlign w:val="center"/>
          </w:tcPr>
          <w:p w14:paraId="2491B95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121</w:t>
            </w:r>
          </w:p>
        </w:tc>
        <w:tc>
          <w:tcPr>
            <w:tcW w:w="382" w:type="pct"/>
            <w:noWrap/>
            <w:vAlign w:val="center"/>
          </w:tcPr>
          <w:p w14:paraId="057FE3B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63.895</w:t>
            </w:r>
          </w:p>
        </w:tc>
        <w:tc>
          <w:tcPr>
            <w:tcW w:w="256" w:type="pct"/>
            <w:noWrap/>
            <w:vAlign w:val="center"/>
          </w:tcPr>
          <w:p w14:paraId="164EFA2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147</w:t>
            </w:r>
          </w:p>
        </w:tc>
        <w:tc>
          <w:tcPr>
            <w:tcW w:w="382" w:type="pct"/>
            <w:noWrap/>
            <w:vAlign w:val="center"/>
          </w:tcPr>
          <w:p w14:paraId="6EDEB55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55.363</w:t>
            </w:r>
          </w:p>
        </w:tc>
        <w:tc>
          <w:tcPr>
            <w:tcW w:w="257" w:type="pct"/>
            <w:noWrap/>
            <w:vAlign w:val="center"/>
          </w:tcPr>
          <w:p w14:paraId="70E0371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173</w:t>
            </w:r>
          </w:p>
        </w:tc>
        <w:tc>
          <w:tcPr>
            <w:tcW w:w="376" w:type="pct"/>
            <w:noWrap/>
            <w:vAlign w:val="center"/>
          </w:tcPr>
          <w:p w14:paraId="64ADDDF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49.003</w:t>
            </w:r>
          </w:p>
        </w:tc>
      </w:tr>
      <w:tr w14:paraId="73B99EF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5B5E7E8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</w:t>
            </w:r>
          </w:p>
        </w:tc>
        <w:tc>
          <w:tcPr>
            <w:tcW w:w="424" w:type="pct"/>
            <w:noWrap/>
            <w:vAlign w:val="center"/>
          </w:tcPr>
          <w:p w14:paraId="53283CE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202.375</w:t>
            </w:r>
          </w:p>
        </w:tc>
        <w:tc>
          <w:tcPr>
            <w:tcW w:w="368" w:type="pct"/>
            <w:noWrap/>
            <w:vAlign w:val="center"/>
          </w:tcPr>
          <w:p w14:paraId="49B6726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44</w:t>
            </w:r>
          </w:p>
        </w:tc>
        <w:tc>
          <w:tcPr>
            <w:tcW w:w="424" w:type="pct"/>
            <w:noWrap/>
            <w:vAlign w:val="center"/>
          </w:tcPr>
          <w:p w14:paraId="774F50C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126.374</w:t>
            </w:r>
          </w:p>
        </w:tc>
        <w:tc>
          <w:tcPr>
            <w:tcW w:w="368" w:type="pct"/>
            <w:noWrap/>
            <w:vAlign w:val="center"/>
          </w:tcPr>
          <w:p w14:paraId="38DBA69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70</w:t>
            </w:r>
          </w:p>
        </w:tc>
        <w:tc>
          <w:tcPr>
            <w:tcW w:w="383" w:type="pct"/>
            <w:noWrap/>
            <w:vAlign w:val="center"/>
          </w:tcPr>
          <w:p w14:paraId="5D92815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93.842</w:t>
            </w:r>
          </w:p>
        </w:tc>
        <w:tc>
          <w:tcPr>
            <w:tcW w:w="368" w:type="pct"/>
            <w:noWrap/>
            <w:vAlign w:val="center"/>
          </w:tcPr>
          <w:p w14:paraId="5879A17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96</w:t>
            </w:r>
          </w:p>
        </w:tc>
        <w:tc>
          <w:tcPr>
            <w:tcW w:w="386" w:type="pct"/>
            <w:noWrap/>
            <w:vAlign w:val="center"/>
          </w:tcPr>
          <w:p w14:paraId="4D33C2B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75.452</w:t>
            </w:r>
          </w:p>
        </w:tc>
        <w:tc>
          <w:tcPr>
            <w:tcW w:w="258" w:type="pct"/>
            <w:noWrap/>
            <w:vAlign w:val="center"/>
          </w:tcPr>
          <w:p w14:paraId="55C1F60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122</w:t>
            </w:r>
          </w:p>
        </w:tc>
        <w:tc>
          <w:tcPr>
            <w:tcW w:w="382" w:type="pct"/>
            <w:noWrap/>
            <w:vAlign w:val="center"/>
          </w:tcPr>
          <w:p w14:paraId="0D08DEB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63.513</w:t>
            </w:r>
          </w:p>
        </w:tc>
        <w:tc>
          <w:tcPr>
            <w:tcW w:w="256" w:type="pct"/>
            <w:noWrap/>
            <w:vAlign w:val="center"/>
          </w:tcPr>
          <w:p w14:paraId="2855AAD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148</w:t>
            </w:r>
          </w:p>
        </w:tc>
        <w:tc>
          <w:tcPr>
            <w:tcW w:w="382" w:type="pct"/>
            <w:noWrap/>
            <w:vAlign w:val="center"/>
          </w:tcPr>
          <w:p w14:paraId="7988AE9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55.085</w:t>
            </w:r>
          </w:p>
        </w:tc>
        <w:tc>
          <w:tcPr>
            <w:tcW w:w="257" w:type="pct"/>
            <w:noWrap/>
            <w:vAlign w:val="center"/>
          </w:tcPr>
          <w:p w14:paraId="0B9E833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174</w:t>
            </w:r>
          </w:p>
        </w:tc>
        <w:tc>
          <w:tcPr>
            <w:tcW w:w="376" w:type="pct"/>
            <w:noWrap/>
            <w:vAlign w:val="center"/>
          </w:tcPr>
          <w:p w14:paraId="5B1C9CD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48.791</w:t>
            </w:r>
          </w:p>
        </w:tc>
      </w:tr>
      <w:tr w14:paraId="494A340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3315940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</w:t>
            </w:r>
          </w:p>
        </w:tc>
        <w:tc>
          <w:tcPr>
            <w:tcW w:w="424" w:type="pct"/>
            <w:noWrap/>
            <w:vAlign w:val="center"/>
          </w:tcPr>
          <w:p w14:paraId="5DDB851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197.559</w:t>
            </w:r>
          </w:p>
        </w:tc>
        <w:tc>
          <w:tcPr>
            <w:tcW w:w="368" w:type="pct"/>
            <w:noWrap/>
            <w:vAlign w:val="center"/>
          </w:tcPr>
          <w:p w14:paraId="498E7D7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45</w:t>
            </w:r>
          </w:p>
        </w:tc>
        <w:tc>
          <w:tcPr>
            <w:tcW w:w="424" w:type="pct"/>
            <w:noWrap/>
            <w:vAlign w:val="center"/>
          </w:tcPr>
          <w:p w14:paraId="7A6FB5C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124.657</w:t>
            </w:r>
          </w:p>
        </w:tc>
        <w:tc>
          <w:tcPr>
            <w:tcW w:w="368" w:type="pct"/>
            <w:noWrap/>
            <w:vAlign w:val="center"/>
          </w:tcPr>
          <w:p w14:paraId="2A9CE5E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71</w:t>
            </w:r>
          </w:p>
        </w:tc>
        <w:tc>
          <w:tcPr>
            <w:tcW w:w="383" w:type="pct"/>
            <w:noWrap/>
            <w:vAlign w:val="center"/>
          </w:tcPr>
          <w:p w14:paraId="602C0C9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92.95</w:t>
            </w:r>
          </w:p>
        </w:tc>
        <w:tc>
          <w:tcPr>
            <w:tcW w:w="368" w:type="pct"/>
            <w:noWrap/>
            <w:vAlign w:val="center"/>
          </w:tcPr>
          <w:p w14:paraId="14EC79A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97</w:t>
            </w:r>
          </w:p>
        </w:tc>
        <w:tc>
          <w:tcPr>
            <w:tcW w:w="386" w:type="pct"/>
            <w:noWrap/>
            <w:vAlign w:val="center"/>
          </w:tcPr>
          <w:p w14:paraId="4F04430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74.9</w:t>
            </w:r>
          </w:p>
        </w:tc>
        <w:tc>
          <w:tcPr>
            <w:tcW w:w="258" w:type="pct"/>
            <w:noWrap/>
            <w:vAlign w:val="center"/>
          </w:tcPr>
          <w:p w14:paraId="718D30D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123</w:t>
            </w:r>
          </w:p>
        </w:tc>
        <w:tc>
          <w:tcPr>
            <w:tcW w:w="382" w:type="pct"/>
            <w:noWrap/>
            <w:vAlign w:val="center"/>
          </w:tcPr>
          <w:p w14:paraId="5096E61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63.136</w:t>
            </w:r>
          </w:p>
        </w:tc>
        <w:tc>
          <w:tcPr>
            <w:tcW w:w="256" w:type="pct"/>
            <w:noWrap/>
            <w:vAlign w:val="center"/>
          </w:tcPr>
          <w:p w14:paraId="4805FFA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149</w:t>
            </w:r>
          </w:p>
        </w:tc>
        <w:tc>
          <w:tcPr>
            <w:tcW w:w="382" w:type="pct"/>
            <w:noWrap/>
            <w:vAlign w:val="center"/>
          </w:tcPr>
          <w:p w14:paraId="292DC12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54.809</w:t>
            </w:r>
          </w:p>
        </w:tc>
        <w:tc>
          <w:tcPr>
            <w:tcW w:w="257" w:type="pct"/>
            <w:noWrap/>
            <w:vAlign w:val="center"/>
          </w:tcPr>
          <w:p w14:paraId="5B58997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175</w:t>
            </w:r>
          </w:p>
        </w:tc>
        <w:tc>
          <w:tcPr>
            <w:tcW w:w="376" w:type="pct"/>
            <w:noWrap/>
            <w:vAlign w:val="center"/>
          </w:tcPr>
          <w:p w14:paraId="710433F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48.58</w:t>
            </w:r>
          </w:p>
        </w:tc>
      </w:tr>
      <w:tr w14:paraId="2582135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3EBA5A9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</w:t>
            </w:r>
          </w:p>
        </w:tc>
        <w:tc>
          <w:tcPr>
            <w:tcW w:w="424" w:type="pct"/>
            <w:noWrap/>
            <w:vAlign w:val="center"/>
          </w:tcPr>
          <w:p w14:paraId="0E32243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192.99</w:t>
            </w:r>
          </w:p>
        </w:tc>
        <w:tc>
          <w:tcPr>
            <w:tcW w:w="368" w:type="pct"/>
            <w:noWrap/>
            <w:vAlign w:val="center"/>
          </w:tcPr>
          <w:p w14:paraId="34A4A8F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46</w:t>
            </w:r>
          </w:p>
        </w:tc>
        <w:tc>
          <w:tcPr>
            <w:tcW w:w="424" w:type="pct"/>
            <w:noWrap/>
            <w:vAlign w:val="center"/>
          </w:tcPr>
          <w:p w14:paraId="2BF250F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122.992</w:t>
            </w:r>
          </w:p>
        </w:tc>
        <w:tc>
          <w:tcPr>
            <w:tcW w:w="368" w:type="pct"/>
            <w:noWrap/>
            <w:vAlign w:val="center"/>
          </w:tcPr>
          <w:p w14:paraId="0A19C42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72</w:t>
            </w:r>
          </w:p>
        </w:tc>
        <w:tc>
          <w:tcPr>
            <w:tcW w:w="383" w:type="pct"/>
            <w:noWrap/>
            <w:vAlign w:val="center"/>
          </w:tcPr>
          <w:p w14:paraId="1987595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92.077</w:t>
            </w:r>
          </w:p>
        </w:tc>
        <w:tc>
          <w:tcPr>
            <w:tcW w:w="368" w:type="pct"/>
            <w:noWrap/>
            <w:vAlign w:val="center"/>
          </w:tcPr>
          <w:p w14:paraId="787A855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98</w:t>
            </w:r>
          </w:p>
        </w:tc>
        <w:tc>
          <w:tcPr>
            <w:tcW w:w="386" w:type="pct"/>
            <w:noWrap/>
            <w:vAlign w:val="center"/>
          </w:tcPr>
          <w:p w14:paraId="0F5B342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74.358</w:t>
            </w:r>
          </w:p>
        </w:tc>
        <w:tc>
          <w:tcPr>
            <w:tcW w:w="258" w:type="pct"/>
            <w:noWrap/>
            <w:vAlign w:val="center"/>
          </w:tcPr>
          <w:p w14:paraId="38ED71B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124</w:t>
            </w:r>
          </w:p>
        </w:tc>
        <w:tc>
          <w:tcPr>
            <w:tcW w:w="382" w:type="pct"/>
            <w:noWrap/>
            <w:vAlign w:val="center"/>
          </w:tcPr>
          <w:p w14:paraId="082FA13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62.763</w:t>
            </w:r>
          </w:p>
        </w:tc>
        <w:tc>
          <w:tcPr>
            <w:tcW w:w="256" w:type="pct"/>
            <w:noWrap/>
            <w:vAlign w:val="center"/>
          </w:tcPr>
          <w:p w14:paraId="264895D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150</w:t>
            </w:r>
          </w:p>
        </w:tc>
        <w:tc>
          <w:tcPr>
            <w:tcW w:w="382" w:type="pct"/>
            <w:noWrap/>
            <w:vAlign w:val="center"/>
          </w:tcPr>
          <w:p w14:paraId="49AA4C2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54.537</w:t>
            </w:r>
          </w:p>
        </w:tc>
        <w:tc>
          <w:tcPr>
            <w:tcW w:w="257" w:type="pct"/>
            <w:noWrap/>
            <w:vAlign w:val="center"/>
          </w:tcPr>
          <w:p w14:paraId="25383A3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176</w:t>
            </w:r>
          </w:p>
        </w:tc>
        <w:tc>
          <w:tcPr>
            <w:tcW w:w="376" w:type="pct"/>
            <w:noWrap/>
            <w:vAlign w:val="center"/>
          </w:tcPr>
          <w:p w14:paraId="791E968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48.371</w:t>
            </w:r>
          </w:p>
        </w:tc>
      </w:tr>
      <w:tr w14:paraId="37F1FA9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0A2B9C3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</w:t>
            </w:r>
          </w:p>
        </w:tc>
        <w:tc>
          <w:tcPr>
            <w:tcW w:w="424" w:type="pct"/>
            <w:noWrap/>
            <w:vAlign w:val="center"/>
          </w:tcPr>
          <w:p w14:paraId="461392C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188.649</w:t>
            </w:r>
          </w:p>
        </w:tc>
        <w:tc>
          <w:tcPr>
            <w:tcW w:w="368" w:type="pct"/>
            <w:noWrap/>
            <w:vAlign w:val="center"/>
          </w:tcPr>
          <w:p w14:paraId="77F30F7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47</w:t>
            </w:r>
          </w:p>
        </w:tc>
        <w:tc>
          <w:tcPr>
            <w:tcW w:w="424" w:type="pct"/>
            <w:noWrap/>
            <w:vAlign w:val="center"/>
          </w:tcPr>
          <w:p w14:paraId="42A46DD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121.374</w:t>
            </w:r>
          </w:p>
        </w:tc>
        <w:tc>
          <w:tcPr>
            <w:tcW w:w="368" w:type="pct"/>
            <w:noWrap/>
            <w:vAlign w:val="center"/>
          </w:tcPr>
          <w:p w14:paraId="3917B56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73</w:t>
            </w:r>
          </w:p>
        </w:tc>
        <w:tc>
          <w:tcPr>
            <w:tcW w:w="383" w:type="pct"/>
            <w:noWrap/>
            <w:vAlign w:val="center"/>
          </w:tcPr>
          <w:p w14:paraId="5D968BB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91.221</w:t>
            </w:r>
          </w:p>
        </w:tc>
        <w:tc>
          <w:tcPr>
            <w:tcW w:w="368" w:type="pct"/>
            <w:noWrap/>
            <w:vAlign w:val="center"/>
          </w:tcPr>
          <w:p w14:paraId="737A521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99</w:t>
            </w:r>
          </w:p>
        </w:tc>
        <w:tc>
          <w:tcPr>
            <w:tcW w:w="386" w:type="pct"/>
            <w:noWrap/>
            <w:vAlign w:val="center"/>
          </w:tcPr>
          <w:p w14:paraId="36ABB35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73.824</w:t>
            </w:r>
          </w:p>
        </w:tc>
        <w:tc>
          <w:tcPr>
            <w:tcW w:w="258" w:type="pct"/>
            <w:noWrap/>
            <w:vAlign w:val="center"/>
          </w:tcPr>
          <w:p w14:paraId="740CD86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125</w:t>
            </w:r>
          </w:p>
        </w:tc>
        <w:tc>
          <w:tcPr>
            <w:tcW w:w="382" w:type="pct"/>
            <w:noWrap/>
            <w:vAlign w:val="center"/>
          </w:tcPr>
          <w:p w14:paraId="2BD74E5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62.396</w:t>
            </w:r>
          </w:p>
        </w:tc>
        <w:tc>
          <w:tcPr>
            <w:tcW w:w="256" w:type="pct"/>
            <w:noWrap/>
            <w:vAlign w:val="center"/>
          </w:tcPr>
          <w:p w14:paraId="7DE57F4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151</w:t>
            </w:r>
          </w:p>
        </w:tc>
        <w:tc>
          <w:tcPr>
            <w:tcW w:w="382" w:type="pct"/>
            <w:noWrap/>
            <w:vAlign w:val="center"/>
          </w:tcPr>
          <w:p w14:paraId="6850A38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54.267</w:t>
            </w:r>
          </w:p>
        </w:tc>
        <w:tc>
          <w:tcPr>
            <w:tcW w:w="257" w:type="pct"/>
            <w:noWrap/>
            <w:vAlign w:val="center"/>
          </w:tcPr>
          <w:p w14:paraId="789F53A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177</w:t>
            </w:r>
          </w:p>
        </w:tc>
        <w:tc>
          <w:tcPr>
            <w:tcW w:w="376" w:type="pct"/>
            <w:noWrap/>
            <w:vAlign w:val="center"/>
          </w:tcPr>
          <w:p w14:paraId="1358278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48.165</w:t>
            </w:r>
          </w:p>
        </w:tc>
      </w:tr>
      <w:tr w14:paraId="2FB0C86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5927D07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</w:t>
            </w:r>
          </w:p>
        </w:tc>
        <w:tc>
          <w:tcPr>
            <w:tcW w:w="424" w:type="pct"/>
            <w:noWrap/>
            <w:vAlign w:val="center"/>
          </w:tcPr>
          <w:p w14:paraId="677656D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184.518</w:t>
            </w:r>
          </w:p>
        </w:tc>
        <w:tc>
          <w:tcPr>
            <w:tcW w:w="368" w:type="pct"/>
            <w:noWrap/>
            <w:vAlign w:val="center"/>
          </w:tcPr>
          <w:p w14:paraId="41EEC44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48</w:t>
            </w:r>
          </w:p>
        </w:tc>
        <w:tc>
          <w:tcPr>
            <w:tcW w:w="424" w:type="pct"/>
            <w:noWrap/>
            <w:vAlign w:val="center"/>
          </w:tcPr>
          <w:p w14:paraId="7FEDDFB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119.803</w:t>
            </w:r>
          </w:p>
        </w:tc>
        <w:tc>
          <w:tcPr>
            <w:tcW w:w="368" w:type="pct"/>
            <w:noWrap/>
            <w:vAlign w:val="center"/>
          </w:tcPr>
          <w:p w14:paraId="63AD5C1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74</w:t>
            </w:r>
          </w:p>
        </w:tc>
        <w:tc>
          <w:tcPr>
            <w:tcW w:w="383" w:type="pct"/>
            <w:noWrap/>
            <w:vAlign w:val="center"/>
          </w:tcPr>
          <w:p w14:paraId="0CB2666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90.383</w:t>
            </w:r>
          </w:p>
        </w:tc>
        <w:tc>
          <w:tcPr>
            <w:tcW w:w="368" w:type="pct"/>
            <w:noWrap/>
            <w:vAlign w:val="center"/>
          </w:tcPr>
          <w:p w14:paraId="330E351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100</w:t>
            </w:r>
          </w:p>
        </w:tc>
        <w:tc>
          <w:tcPr>
            <w:tcW w:w="386" w:type="pct"/>
            <w:noWrap/>
            <w:vAlign w:val="center"/>
          </w:tcPr>
          <w:p w14:paraId="4316658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73.298</w:t>
            </w:r>
          </w:p>
        </w:tc>
        <w:tc>
          <w:tcPr>
            <w:tcW w:w="258" w:type="pct"/>
            <w:noWrap/>
            <w:vAlign w:val="center"/>
          </w:tcPr>
          <w:p w14:paraId="4D41C72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126</w:t>
            </w:r>
          </w:p>
        </w:tc>
        <w:tc>
          <w:tcPr>
            <w:tcW w:w="382" w:type="pct"/>
            <w:noWrap/>
            <w:vAlign w:val="center"/>
          </w:tcPr>
          <w:p w14:paraId="6F821E9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62.033</w:t>
            </w:r>
          </w:p>
        </w:tc>
        <w:tc>
          <w:tcPr>
            <w:tcW w:w="256" w:type="pct"/>
            <w:noWrap/>
            <w:vAlign w:val="center"/>
          </w:tcPr>
          <w:p w14:paraId="6DDBCD7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152</w:t>
            </w:r>
          </w:p>
        </w:tc>
        <w:tc>
          <w:tcPr>
            <w:tcW w:w="382" w:type="pct"/>
            <w:noWrap/>
            <w:vAlign w:val="center"/>
          </w:tcPr>
          <w:p w14:paraId="2465FC9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54.001</w:t>
            </w:r>
          </w:p>
        </w:tc>
        <w:tc>
          <w:tcPr>
            <w:tcW w:w="257" w:type="pct"/>
            <w:noWrap/>
            <w:vAlign w:val="center"/>
          </w:tcPr>
          <w:p w14:paraId="7798D74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178</w:t>
            </w:r>
          </w:p>
        </w:tc>
        <w:tc>
          <w:tcPr>
            <w:tcW w:w="376" w:type="pct"/>
            <w:noWrap/>
            <w:vAlign w:val="center"/>
          </w:tcPr>
          <w:p w14:paraId="3D88444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47.96</w:t>
            </w:r>
          </w:p>
        </w:tc>
      </w:tr>
      <w:tr w14:paraId="360BC3A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2C04615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</w:t>
            </w:r>
          </w:p>
        </w:tc>
        <w:tc>
          <w:tcPr>
            <w:tcW w:w="424" w:type="pct"/>
            <w:noWrap/>
            <w:vAlign w:val="center"/>
          </w:tcPr>
          <w:p w14:paraId="3F165B1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180.583</w:t>
            </w:r>
          </w:p>
        </w:tc>
        <w:tc>
          <w:tcPr>
            <w:tcW w:w="368" w:type="pct"/>
            <w:noWrap/>
            <w:vAlign w:val="center"/>
          </w:tcPr>
          <w:p w14:paraId="57B11BB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49</w:t>
            </w:r>
          </w:p>
        </w:tc>
        <w:tc>
          <w:tcPr>
            <w:tcW w:w="424" w:type="pct"/>
            <w:noWrap/>
            <w:vAlign w:val="center"/>
          </w:tcPr>
          <w:p w14:paraId="4081AC6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118.277</w:t>
            </w:r>
          </w:p>
        </w:tc>
        <w:tc>
          <w:tcPr>
            <w:tcW w:w="368" w:type="pct"/>
            <w:noWrap/>
            <w:vAlign w:val="center"/>
          </w:tcPr>
          <w:p w14:paraId="49BEB7B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75</w:t>
            </w:r>
          </w:p>
        </w:tc>
        <w:tc>
          <w:tcPr>
            <w:tcW w:w="383" w:type="pct"/>
            <w:noWrap/>
            <w:vAlign w:val="center"/>
          </w:tcPr>
          <w:p w14:paraId="349BB7D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89.562</w:t>
            </w:r>
          </w:p>
        </w:tc>
        <w:tc>
          <w:tcPr>
            <w:tcW w:w="368" w:type="pct"/>
            <w:noWrap/>
            <w:vAlign w:val="center"/>
          </w:tcPr>
          <w:p w14:paraId="54E84EF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101</w:t>
            </w:r>
          </w:p>
        </w:tc>
        <w:tc>
          <w:tcPr>
            <w:tcW w:w="386" w:type="pct"/>
            <w:noWrap/>
            <w:vAlign w:val="center"/>
          </w:tcPr>
          <w:p w14:paraId="6F2ABC8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72.78</w:t>
            </w:r>
          </w:p>
        </w:tc>
        <w:tc>
          <w:tcPr>
            <w:tcW w:w="258" w:type="pct"/>
            <w:noWrap/>
            <w:vAlign w:val="center"/>
          </w:tcPr>
          <w:p w14:paraId="558FCD4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127</w:t>
            </w:r>
          </w:p>
        </w:tc>
        <w:tc>
          <w:tcPr>
            <w:tcW w:w="382" w:type="pct"/>
            <w:noWrap/>
            <w:vAlign w:val="center"/>
          </w:tcPr>
          <w:p w14:paraId="08C3F4C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61.675</w:t>
            </w:r>
          </w:p>
        </w:tc>
        <w:tc>
          <w:tcPr>
            <w:tcW w:w="256" w:type="pct"/>
            <w:noWrap/>
            <w:vAlign w:val="center"/>
          </w:tcPr>
          <w:p w14:paraId="6092BFD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153</w:t>
            </w:r>
          </w:p>
        </w:tc>
        <w:tc>
          <w:tcPr>
            <w:tcW w:w="382" w:type="pct"/>
            <w:noWrap/>
            <w:vAlign w:val="center"/>
          </w:tcPr>
          <w:p w14:paraId="78D6D93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53.737</w:t>
            </w:r>
          </w:p>
        </w:tc>
        <w:tc>
          <w:tcPr>
            <w:tcW w:w="257" w:type="pct"/>
            <w:noWrap/>
            <w:vAlign w:val="center"/>
          </w:tcPr>
          <w:p w14:paraId="65574C8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179</w:t>
            </w:r>
          </w:p>
        </w:tc>
        <w:tc>
          <w:tcPr>
            <w:tcW w:w="376" w:type="pct"/>
            <w:noWrap/>
            <w:vAlign w:val="center"/>
          </w:tcPr>
          <w:p w14:paraId="61207A9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47.757</w:t>
            </w:r>
          </w:p>
        </w:tc>
      </w:tr>
      <w:tr w14:paraId="4A78D9C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7C5CC9F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</w:t>
            </w:r>
          </w:p>
        </w:tc>
        <w:tc>
          <w:tcPr>
            <w:tcW w:w="424" w:type="pct"/>
            <w:noWrap/>
            <w:vAlign w:val="center"/>
          </w:tcPr>
          <w:p w14:paraId="0EBDA1D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176.829</w:t>
            </w:r>
          </w:p>
        </w:tc>
        <w:tc>
          <w:tcPr>
            <w:tcW w:w="368" w:type="pct"/>
            <w:noWrap/>
            <w:vAlign w:val="center"/>
          </w:tcPr>
          <w:p w14:paraId="1BF7628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50</w:t>
            </w:r>
          </w:p>
        </w:tc>
        <w:tc>
          <w:tcPr>
            <w:tcW w:w="424" w:type="pct"/>
            <w:noWrap/>
            <w:vAlign w:val="center"/>
          </w:tcPr>
          <w:p w14:paraId="7C8C3E5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116.793</w:t>
            </w:r>
          </w:p>
        </w:tc>
        <w:tc>
          <w:tcPr>
            <w:tcW w:w="368" w:type="pct"/>
            <w:noWrap/>
            <w:vAlign w:val="center"/>
          </w:tcPr>
          <w:p w14:paraId="2B418E1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76</w:t>
            </w:r>
          </w:p>
        </w:tc>
        <w:tc>
          <w:tcPr>
            <w:tcW w:w="383" w:type="pct"/>
            <w:noWrap/>
            <w:vAlign w:val="center"/>
          </w:tcPr>
          <w:p w14:paraId="0CF5D30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88.757</w:t>
            </w:r>
          </w:p>
        </w:tc>
        <w:tc>
          <w:tcPr>
            <w:tcW w:w="368" w:type="pct"/>
            <w:noWrap/>
            <w:vAlign w:val="center"/>
          </w:tcPr>
          <w:p w14:paraId="4DAD0A2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102</w:t>
            </w:r>
          </w:p>
        </w:tc>
        <w:tc>
          <w:tcPr>
            <w:tcW w:w="386" w:type="pct"/>
            <w:noWrap/>
            <w:vAlign w:val="center"/>
          </w:tcPr>
          <w:p w14:paraId="026C7CB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72.271</w:t>
            </w:r>
          </w:p>
        </w:tc>
        <w:tc>
          <w:tcPr>
            <w:tcW w:w="258" w:type="pct"/>
            <w:noWrap/>
            <w:vAlign w:val="center"/>
          </w:tcPr>
          <w:p w14:paraId="16F9A24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128</w:t>
            </w:r>
          </w:p>
        </w:tc>
        <w:tc>
          <w:tcPr>
            <w:tcW w:w="382" w:type="pct"/>
            <w:noWrap/>
            <w:vAlign w:val="center"/>
          </w:tcPr>
          <w:p w14:paraId="01D2FB7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61.322</w:t>
            </w:r>
          </w:p>
        </w:tc>
        <w:tc>
          <w:tcPr>
            <w:tcW w:w="256" w:type="pct"/>
            <w:noWrap/>
            <w:vAlign w:val="center"/>
          </w:tcPr>
          <w:p w14:paraId="1606299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154</w:t>
            </w:r>
          </w:p>
        </w:tc>
        <w:tc>
          <w:tcPr>
            <w:tcW w:w="382" w:type="pct"/>
            <w:noWrap/>
            <w:vAlign w:val="center"/>
          </w:tcPr>
          <w:p w14:paraId="0576A7D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53.477</w:t>
            </w:r>
          </w:p>
        </w:tc>
        <w:tc>
          <w:tcPr>
            <w:tcW w:w="257" w:type="pct"/>
            <w:noWrap/>
            <w:vAlign w:val="center"/>
          </w:tcPr>
          <w:p w14:paraId="34123BC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180</w:t>
            </w:r>
          </w:p>
        </w:tc>
        <w:tc>
          <w:tcPr>
            <w:tcW w:w="376" w:type="pct"/>
            <w:noWrap/>
            <w:vAlign w:val="center"/>
          </w:tcPr>
          <w:p w14:paraId="3A8CE6A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47.556</w:t>
            </w:r>
          </w:p>
        </w:tc>
      </w:tr>
      <w:tr w14:paraId="36F9B87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1947639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25</w:t>
            </w:r>
          </w:p>
        </w:tc>
        <w:tc>
          <w:tcPr>
            <w:tcW w:w="424" w:type="pct"/>
            <w:noWrap/>
            <w:vAlign w:val="center"/>
          </w:tcPr>
          <w:p w14:paraId="62C539F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173.243</w:t>
            </w:r>
          </w:p>
        </w:tc>
        <w:tc>
          <w:tcPr>
            <w:tcW w:w="368" w:type="pct"/>
            <w:noWrap/>
            <w:vAlign w:val="center"/>
          </w:tcPr>
          <w:p w14:paraId="434E11A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51</w:t>
            </w:r>
          </w:p>
        </w:tc>
        <w:tc>
          <w:tcPr>
            <w:tcW w:w="424" w:type="pct"/>
            <w:noWrap/>
            <w:vAlign w:val="center"/>
          </w:tcPr>
          <w:p w14:paraId="2507E16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115.349</w:t>
            </w:r>
          </w:p>
        </w:tc>
        <w:tc>
          <w:tcPr>
            <w:tcW w:w="368" w:type="pct"/>
            <w:noWrap/>
            <w:vAlign w:val="center"/>
          </w:tcPr>
          <w:p w14:paraId="3A5DF21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77</w:t>
            </w:r>
          </w:p>
        </w:tc>
        <w:tc>
          <w:tcPr>
            <w:tcW w:w="383" w:type="pct"/>
            <w:noWrap/>
            <w:vAlign w:val="center"/>
          </w:tcPr>
          <w:p w14:paraId="411C805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87.968</w:t>
            </w:r>
          </w:p>
        </w:tc>
        <w:tc>
          <w:tcPr>
            <w:tcW w:w="368" w:type="pct"/>
            <w:noWrap/>
            <w:vAlign w:val="center"/>
          </w:tcPr>
          <w:p w14:paraId="7D7487B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103</w:t>
            </w:r>
          </w:p>
        </w:tc>
        <w:tc>
          <w:tcPr>
            <w:tcW w:w="386" w:type="pct"/>
            <w:noWrap/>
            <w:vAlign w:val="center"/>
          </w:tcPr>
          <w:p w14:paraId="7A871F7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71.77</w:t>
            </w:r>
          </w:p>
        </w:tc>
        <w:tc>
          <w:tcPr>
            <w:tcW w:w="258" w:type="pct"/>
            <w:noWrap/>
            <w:vAlign w:val="center"/>
          </w:tcPr>
          <w:p w14:paraId="2CCFFE9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129</w:t>
            </w:r>
          </w:p>
        </w:tc>
        <w:tc>
          <w:tcPr>
            <w:tcW w:w="382" w:type="pct"/>
            <w:noWrap/>
            <w:vAlign w:val="center"/>
          </w:tcPr>
          <w:p w14:paraId="42679EC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60.973</w:t>
            </w:r>
          </w:p>
        </w:tc>
        <w:tc>
          <w:tcPr>
            <w:tcW w:w="256" w:type="pct"/>
            <w:noWrap/>
            <w:vAlign w:val="center"/>
          </w:tcPr>
          <w:p w14:paraId="1C433F0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155</w:t>
            </w:r>
          </w:p>
        </w:tc>
        <w:tc>
          <w:tcPr>
            <w:tcW w:w="382" w:type="pct"/>
            <w:noWrap/>
            <w:vAlign w:val="center"/>
          </w:tcPr>
          <w:p w14:paraId="5AD5468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53.219</w:t>
            </w:r>
          </w:p>
        </w:tc>
        <w:tc>
          <w:tcPr>
            <w:tcW w:w="257" w:type="pct"/>
            <w:noWrap/>
            <w:vAlign w:val="center"/>
          </w:tcPr>
          <w:p w14:paraId="4300A81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181</w:t>
            </w:r>
          </w:p>
        </w:tc>
        <w:tc>
          <w:tcPr>
            <w:tcW w:w="376" w:type="pct"/>
            <w:noWrap/>
            <w:vAlign w:val="center"/>
          </w:tcPr>
          <w:p w14:paraId="0B3CCFB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47.357</w:t>
            </w:r>
          </w:p>
        </w:tc>
      </w:tr>
      <w:tr w14:paraId="7FB13AF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tcBorders>
              <w:bottom w:val="single" w:color="auto" w:sz="12" w:space="0"/>
            </w:tcBorders>
            <w:noWrap/>
            <w:vAlign w:val="center"/>
          </w:tcPr>
          <w:p w14:paraId="2527437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26</w:t>
            </w:r>
          </w:p>
        </w:tc>
        <w:tc>
          <w:tcPr>
            <w:tcW w:w="424" w:type="pct"/>
            <w:tcBorders>
              <w:bottom w:val="single" w:color="auto" w:sz="12" w:space="0"/>
            </w:tcBorders>
            <w:noWrap/>
            <w:vAlign w:val="center"/>
          </w:tcPr>
          <w:p w14:paraId="6E530A1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169.814</w:t>
            </w:r>
          </w:p>
        </w:tc>
        <w:tc>
          <w:tcPr>
            <w:tcW w:w="368" w:type="pct"/>
            <w:tcBorders>
              <w:bottom w:val="single" w:color="auto" w:sz="12" w:space="0"/>
            </w:tcBorders>
            <w:noWrap/>
            <w:vAlign w:val="center"/>
          </w:tcPr>
          <w:p w14:paraId="02B6C52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52</w:t>
            </w:r>
          </w:p>
        </w:tc>
        <w:tc>
          <w:tcPr>
            <w:tcW w:w="424" w:type="pct"/>
            <w:tcBorders>
              <w:bottom w:val="single" w:color="auto" w:sz="12" w:space="0"/>
            </w:tcBorders>
            <w:noWrap/>
            <w:vAlign w:val="center"/>
          </w:tcPr>
          <w:p w14:paraId="38B58CC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113.944</w:t>
            </w:r>
          </w:p>
        </w:tc>
        <w:tc>
          <w:tcPr>
            <w:tcW w:w="368" w:type="pct"/>
            <w:tcBorders>
              <w:bottom w:val="single" w:color="auto" w:sz="12" w:space="0"/>
            </w:tcBorders>
            <w:noWrap/>
            <w:vAlign w:val="center"/>
          </w:tcPr>
          <w:p w14:paraId="27E6AFE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78</w:t>
            </w:r>
          </w:p>
        </w:tc>
        <w:tc>
          <w:tcPr>
            <w:tcW w:w="383" w:type="pct"/>
            <w:tcBorders>
              <w:bottom w:val="single" w:color="auto" w:sz="12" w:space="0"/>
            </w:tcBorders>
            <w:noWrap/>
            <w:vAlign w:val="center"/>
          </w:tcPr>
          <w:p w14:paraId="57F7C45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87.195</w:t>
            </w:r>
          </w:p>
        </w:tc>
        <w:tc>
          <w:tcPr>
            <w:tcW w:w="368" w:type="pct"/>
            <w:tcBorders>
              <w:bottom w:val="single" w:color="auto" w:sz="12" w:space="0"/>
            </w:tcBorders>
            <w:noWrap/>
            <w:vAlign w:val="center"/>
          </w:tcPr>
          <w:p w14:paraId="5734A5C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104</w:t>
            </w:r>
          </w:p>
        </w:tc>
        <w:tc>
          <w:tcPr>
            <w:tcW w:w="386" w:type="pct"/>
            <w:tcBorders>
              <w:bottom w:val="single" w:color="auto" w:sz="12" w:space="0"/>
            </w:tcBorders>
            <w:noWrap/>
            <w:vAlign w:val="center"/>
          </w:tcPr>
          <w:p w14:paraId="19C9CC5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71.276</w:t>
            </w:r>
          </w:p>
        </w:tc>
        <w:tc>
          <w:tcPr>
            <w:tcW w:w="258" w:type="pct"/>
            <w:tcBorders>
              <w:bottom w:val="single" w:color="auto" w:sz="12" w:space="0"/>
            </w:tcBorders>
            <w:noWrap/>
            <w:vAlign w:val="center"/>
          </w:tcPr>
          <w:p w14:paraId="6DB207A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130</w:t>
            </w:r>
          </w:p>
        </w:tc>
        <w:tc>
          <w:tcPr>
            <w:tcW w:w="382" w:type="pct"/>
            <w:tcBorders>
              <w:bottom w:val="single" w:color="auto" w:sz="12" w:space="0"/>
            </w:tcBorders>
            <w:noWrap/>
            <w:vAlign w:val="center"/>
          </w:tcPr>
          <w:p w14:paraId="61DC021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60.628</w:t>
            </w:r>
          </w:p>
        </w:tc>
        <w:tc>
          <w:tcPr>
            <w:tcW w:w="256" w:type="pct"/>
            <w:tcBorders>
              <w:bottom w:val="single" w:color="auto" w:sz="12" w:space="0"/>
            </w:tcBorders>
            <w:noWrap/>
            <w:vAlign w:val="center"/>
          </w:tcPr>
          <w:p w14:paraId="5048C1D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156</w:t>
            </w:r>
          </w:p>
        </w:tc>
        <w:tc>
          <w:tcPr>
            <w:tcW w:w="382" w:type="pct"/>
            <w:tcBorders>
              <w:bottom w:val="single" w:color="auto" w:sz="12" w:space="0"/>
            </w:tcBorders>
            <w:noWrap/>
            <w:vAlign w:val="center"/>
          </w:tcPr>
          <w:p w14:paraId="1241F3C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52.963</w:t>
            </w:r>
          </w:p>
        </w:tc>
        <w:tc>
          <w:tcPr>
            <w:tcW w:w="257" w:type="pct"/>
            <w:tcBorders>
              <w:bottom w:val="single" w:color="auto" w:sz="12" w:space="0"/>
            </w:tcBorders>
            <w:noWrap/>
            <w:vAlign w:val="center"/>
          </w:tcPr>
          <w:p w14:paraId="073217D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182</w:t>
            </w:r>
          </w:p>
        </w:tc>
        <w:tc>
          <w:tcPr>
            <w:tcW w:w="376" w:type="pct"/>
            <w:tcBorders>
              <w:bottom w:val="single" w:color="auto" w:sz="12" w:space="0"/>
            </w:tcBorders>
            <w:noWrap/>
            <w:vAlign w:val="center"/>
          </w:tcPr>
          <w:p w14:paraId="27C9B1A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47.16</w:t>
            </w:r>
          </w:p>
        </w:tc>
      </w:tr>
    </w:tbl>
    <w:p w14:paraId="4D310E9F">
      <w:pPr>
        <w:spacing w:line="360" w:lineRule="auto"/>
        <w:jc w:val="center"/>
        <w:rPr>
          <w:rFonts w:ascii="Times New Roman" w:hAnsi="Times New Roman" w:eastAsia="仿宋_GB2312" w:cs="Times New Roman"/>
          <w:b/>
          <w:bCs/>
          <w:color w:val="auto"/>
        </w:rPr>
      </w:pPr>
      <w:r>
        <w:rPr>
          <w:rFonts w:ascii="Times New Roman" w:hAnsi="Times New Roman" w:eastAsia="仿宋_GB2312" w:cs="Times New Roman"/>
          <w:color w:val="FF0000"/>
        </w:rPr>
        <w:br w:type="page"/>
      </w:r>
      <w:r>
        <w:rPr>
          <w:rFonts w:ascii="宋体" w:hAnsi="宋体" w:eastAsia="宋体" w:cs="Times New Roman"/>
          <w:b/>
          <w:bCs/>
          <w:color w:val="auto"/>
          <w:sz w:val="24"/>
          <w:szCs w:val="24"/>
        </w:rPr>
        <w:t>附表2-10 曲靖站3年重现期暴雨强度查算表</w:t>
      </w:r>
    </w:p>
    <w:tbl>
      <w:tblPr>
        <w:tblStyle w:val="53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6"/>
        <w:gridCol w:w="1171"/>
        <w:gridCol w:w="1016"/>
        <w:gridCol w:w="1171"/>
        <w:gridCol w:w="1016"/>
        <w:gridCol w:w="1122"/>
        <w:gridCol w:w="1016"/>
        <w:gridCol w:w="1069"/>
        <w:gridCol w:w="708"/>
        <w:gridCol w:w="1055"/>
        <w:gridCol w:w="705"/>
        <w:gridCol w:w="1055"/>
        <w:gridCol w:w="705"/>
        <w:gridCol w:w="1055"/>
      </w:tblGrid>
      <w:tr w14:paraId="2034627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097" w:type="pct"/>
            <w:gridSpan w:val="8"/>
            <w:tcBorders>
              <w:top w:val="single" w:color="auto" w:sz="12" w:space="0"/>
            </w:tcBorders>
            <w:noWrap/>
            <w:vAlign w:val="center"/>
          </w:tcPr>
          <w:p w14:paraId="6E0AB66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曲靖站      P=3年         t 单位：分钟；   q 单位：升/秒/公顷</w:t>
            </w:r>
          </w:p>
        </w:tc>
        <w:tc>
          <w:tcPr>
            <w:tcW w:w="255" w:type="pct"/>
            <w:tcBorders>
              <w:top w:val="single" w:color="auto" w:sz="12" w:space="0"/>
            </w:tcBorders>
            <w:noWrap/>
            <w:vAlign w:val="center"/>
          </w:tcPr>
          <w:p w14:paraId="2C04D36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380" w:type="pct"/>
            <w:tcBorders>
              <w:top w:val="single" w:color="auto" w:sz="12" w:space="0"/>
            </w:tcBorders>
            <w:noWrap/>
            <w:vAlign w:val="center"/>
          </w:tcPr>
          <w:p w14:paraId="502E062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254" w:type="pct"/>
            <w:tcBorders>
              <w:top w:val="single" w:color="auto" w:sz="12" w:space="0"/>
            </w:tcBorders>
            <w:noWrap/>
            <w:vAlign w:val="center"/>
          </w:tcPr>
          <w:p w14:paraId="10AFF9A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380" w:type="pct"/>
            <w:tcBorders>
              <w:top w:val="single" w:color="auto" w:sz="12" w:space="0"/>
            </w:tcBorders>
            <w:noWrap/>
            <w:vAlign w:val="center"/>
          </w:tcPr>
          <w:p w14:paraId="4A09B84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254" w:type="pct"/>
            <w:tcBorders>
              <w:top w:val="single" w:color="auto" w:sz="12" w:space="0"/>
            </w:tcBorders>
            <w:noWrap/>
            <w:vAlign w:val="center"/>
          </w:tcPr>
          <w:p w14:paraId="71EEC37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380" w:type="pct"/>
            <w:tcBorders>
              <w:top w:val="single" w:color="auto" w:sz="12" w:space="0"/>
            </w:tcBorders>
            <w:noWrap/>
            <w:vAlign w:val="center"/>
          </w:tcPr>
          <w:p w14:paraId="6FCCD5D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</w:tr>
      <w:tr w14:paraId="3026A29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tcBorders>
              <w:bottom w:val="single" w:color="000000" w:sz="12" w:space="0"/>
            </w:tcBorders>
            <w:noWrap/>
            <w:vAlign w:val="center"/>
          </w:tcPr>
          <w:p w14:paraId="14B21C1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22" w:type="pct"/>
            <w:tcBorders>
              <w:bottom w:val="single" w:color="000000" w:sz="12" w:space="0"/>
            </w:tcBorders>
            <w:noWrap/>
            <w:vAlign w:val="center"/>
          </w:tcPr>
          <w:p w14:paraId="0FED56C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366" w:type="pct"/>
            <w:tcBorders>
              <w:bottom w:val="single" w:color="000000" w:sz="12" w:space="0"/>
            </w:tcBorders>
            <w:noWrap/>
            <w:vAlign w:val="center"/>
          </w:tcPr>
          <w:p w14:paraId="1F28079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22" w:type="pct"/>
            <w:tcBorders>
              <w:bottom w:val="single" w:color="000000" w:sz="12" w:space="0"/>
            </w:tcBorders>
            <w:noWrap/>
            <w:vAlign w:val="center"/>
          </w:tcPr>
          <w:p w14:paraId="5DB8BF4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366" w:type="pct"/>
            <w:tcBorders>
              <w:bottom w:val="single" w:color="000000" w:sz="12" w:space="0"/>
            </w:tcBorders>
            <w:noWrap/>
            <w:vAlign w:val="center"/>
          </w:tcPr>
          <w:p w14:paraId="138F6F0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04" w:type="pct"/>
            <w:tcBorders>
              <w:bottom w:val="single" w:color="000000" w:sz="12" w:space="0"/>
            </w:tcBorders>
            <w:noWrap/>
            <w:vAlign w:val="center"/>
          </w:tcPr>
          <w:p w14:paraId="00A202C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366" w:type="pct"/>
            <w:tcBorders>
              <w:bottom w:val="single" w:color="000000" w:sz="12" w:space="0"/>
            </w:tcBorders>
            <w:noWrap/>
            <w:vAlign w:val="center"/>
          </w:tcPr>
          <w:p w14:paraId="62526E5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85" w:type="pct"/>
            <w:tcBorders>
              <w:bottom w:val="single" w:color="000000" w:sz="12" w:space="0"/>
            </w:tcBorders>
            <w:noWrap/>
            <w:vAlign w:val="center"/>
          </w:tcPr>
          <w:p w14:paraId="0F5F700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255" w:type="pct"/>
            <w:tcBorders>
              <w:bottom w:val="single" w:color="000000" w:sz="12" w:space="0"/>
            </w:tcBorders>
            <w:noWrap/>
            <w:vAlign w:val="center"/>
          </w:tcPr>
          <w:p w14:paraId="5B595D8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80" w:type="pct"/>
            <w:tcBorders>
              <w:bottom w:val="single" w:color="000000" w:sz="12" w:space="0"/>
            </w:tcBorders>
            <w:noWrap/>
            <w:vAlign w:val="center"/>
          </w:tcPr>
          <w:p w14:paraId="0E65416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254" w:type="pct"/>
            <w:tcBorders>
              <w:bottom w:val="single" w:color="000000" w:sz="12" w:space="0"/>
            </w:tcBorders>
            <w:noWrap/>
            <w:vAlign w:val="center"/>
          </w:tcPr>
          <w:p w14:paraId="5D8C06C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80" w:type="pct"/>
            <w:tcBorders>
              <w:bottom w:val="single" w:color="000000" w:sz="12" w:space="0"/>
            </w:tcBorders>
            <w:noWrap/>
            <w:vAlign w:val="center"/>
          </w:tcPr>
          <w:p w14:paraId="5FEDF19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254" w:type="pct"/>
            <w:tcBorders>
              <w:bottom w:val="single" w:color="000000" w:sz="12" w:space="0"/>
            </w:tcBorders>
            <w:noWrap/>
            <w:vAlign w:val="center"/>
          </w:tcPr>
          <w:p w14:paraId="465AF9A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80" w:type="pct"/>
            <w:tcBorders>
              <w:bottom w:val="single" w:color="000000" w:sz="12" w:space="0"/>
            </w:tcBorders>
            <w:noWrap/>
            <w:vAlign w:val="center"/>
          </w:tcPr>
          <w:p w14:paraId="2B27C7B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</w:tr>
      <w:tr w14:paraId="6806209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tcBorders>
              <w:top w:val="single" w:color="000000" w:sz="12" w:space="0"/>
            </w:tcBorders>
            <w:noWrap/>
            <w:vAlign w:val="center"/>
          </w:tcPr>
          <w:p w14:paraId="553810C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</w:t>
            </w:r>
          </w:p>
        </w:tc>
        <w:tc>
          <w:tcPr>
            <w:tcW w:w="422" w:type="pct"/>
            <w:tcBorders>
              <w:top w:val="single" w:color="000000" w:sz="12" w:space="0"/>
            </w:tcBorders>
            <w:noWrap/>
            <w:vAlign w:val="center"/>
          </w:tcPr>
          <w:p w14:paraId="62E9B78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415.551</w:t>
            </w:r>
          </w:p>
        </w:tc>
        <w:tc>
          <w:tcPr>
            <w:tcW w:w="366" w:type="pct"/>
            <w:tcBorders>
              <w:top w:val="single" w:color="000000" w:sz="12" w:space="0"/>
            </w:tcBorders>
            <w:noWrap/>
            <w:vAlign w:val="center"/>
          </w:tcPr>
          <w:p w14:paraId="3B31B5B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27</w:t>
            </w:r>
          </w:p>
        </w:tc>
        <w:tc>
          <w:tcPr>
            <w:tcW w:w="422" w:type="pct"/>
            <w:tcBorders>
              <w:top w:val="single" w:color="000000" w:sz="12" w:space="0"/>
            </w:tcBorders>
            <w:noWrap/>
            <w:vAlign w:val="center"/>
          </w:tcPr>
          <w:p w14:paraId="7D141B5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182.112</w:t>
            </w:r>
          </w:p>
        </w:tc>
        <w:tc>
          <w:tcPr>
            <w:tcW w:w="366" w:type="pct"/>
            <w:tcBorders>
              <w:top w:val="single" w:color="000000" w:sz="12" w:space="0"/>
            </w:tcBorders>
            <w:noWrap/>
            <w:vAlign w:val="center"/>
          </w:tcPr>
          <w:p w14:paraId="076ADDB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53</w:t>
            </w:r>
          </w:p>
        </w:tc>
        <w:tc>
          <w:tcPr>
            <w:tcW w:w="404" w:type="pct"/>
            <w:tcBorders>
              <w:top w:val="single" w:color="000000" w:sz="12" w:space="0"/>
            </w:tcBorders>
            <w:noWrap/>
            <w:vAlign w:val="center"/>
          </w:tcPr>
          <w:p w14:paraId="29C84CA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123.484</w:t>
            </w:r>
          </w:p>
        </w:tc>
        <w:tc>
          <w:tcPr>
            <w:tcW w:w="366" w:type="pct"/>
            <w:tcBorders>
              <w:top w:val="single" w:color="000000" w:sz="12" w:space="0"/>
            </w:tcBorders>
            <w:noWrap/>
            <w:vAlign w:val="center"/>
          </w:tcPr>
          <w:p w14:paraId="0430C19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79</w:t>
            </w:r>
          </w:p>
        </w:tc>
        <w:tc>
          <w:tcPr>
            <w:tcW w:w="385" w:type="pct"/>
            <w:tcBorders>
              <w:top w:val="single" w:color="000000" w:sz="12" w:space="0"/>
            </w:tcBorders>
            <w:noWrap/>
            <w:vAlign w:val="center"/>
          </w:tcPr>
          <w:p w14:paraId="5D7E7B9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95.52</w:t>
            </w:r>
          </w:p>
        </w:tc>
        <w:tc>
          <w:tcPr>
            <w:tcW w:w="255" w:type="pct"/>
            <w:tcBorders>
              <w:top w:val="single" w:color="000000" w:sz="12" w:space="0"/>
            </w:tcBorders>
            <w:noWrap/>
            <w:vAlign w:val="center"/>
          </w:tcPr>
          <w:p w14:paraId="585743B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105</w:t>
            </w:r>
          </w:p>
        </w:tc>
        <w:tc>
          <w:tcPr>
            <w:tcW w:w="380" w:type="pct"/>
            <w:tcBorders>
              <w:top w:val="single" w:color="000000" w:sz="12" w:space="0"/>
            </w:tcBorders>
            <w:noWrap/>
            <w:vAlign w:val="center"/>
          </w:tcPr>
          <w:p w14:paraId="26CE903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78.826</w:t>
            </w:r>
          </w:p>
        </w:tc>
        <w:tc>
          <w:tcPr>
            <w:tcW w:w="254" w:type="pct"/>
            <w:tcBorders>
              <w:top w:val="single" w:color="000000" w:sz="12" w:space="0"/>
            </w:tcBorders>
            <w:noWrap/>
            <w:vAlign w:val="center"/>
          </w:tcPr>
          <w:p w14:paraId="5D80412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131</w:t>
            </w:r>
          </w:p>
        </w:tc>
        <w:tc>
          <w:tcPr>
            <w:tcW w:w="380" w:type="pct"/>
            <w:tcBorders>
              <w:top w:val="single" w:color="000000" w:sz="12" w:space="0"/>
            </w:tcBorders>
            <w:noWrap/>
            <w:vAlign w:val="center"/>
          </w:tcPr>
          <w:p w14:paraId="1C519DC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67.607</w:t>
            </w:r>
          </w:p>
        </w:tc>
        <w:tc>
          <w:tcPr>
            <w:tcW w:w="254" w:type="pct"/>
            <w:tcBorders>
              <w:top w:val="single" w:color="000000" w:sz="12" w:space="0"/>
            </w:tcBorders>
            <w:noWrap/>
            <w:vAlign w:val="center"/>
          </w:tcPr>
          <w:p w14:paraId="021F0F9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157</w:t>
            </w:r>
          </w:p>
        </w:tc>
        <w:tc>
          <w:tcPr>
            <w:tcW w:w="380" w:type="pct"/>
            <w:tcBorders>
              <w:top w:val="single" w:color="000000" w:sz="12" w:space="0"/>
            </w:tcBorders>
            <w:noWrap/>
            <w:vAlign w:val="center"/>
          </w:tcPr>
          <w:p w14:paraId="7CA52EE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59.49</w:t>
            </w:r>
          </w:p>
        </w:tc>
      </w:tr>
      <w:tr w14:paraId="636E068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4E1D911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</w:t>
            </w:r>
          </w:p>
        </w:tc>
        <w:tc>
          <w:tcPr>
            <w:tcW w:w="422" w:type="pct"/>
            <w:noWrap/>
            <w:vAlign w:val="center"/>
          </w:tcPr>
          <w:p w14:paraId="5F53A40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393.341</w:t>
            </w:r>
          </w:p>
        </w:tc>
        <w:tc>
          <w:tcPr>
            <w:tcW w:w="366" w:type="pct"/>
            <w:noWrap/>
            <w:vAlign w:val="center"/>
          </w:tcPr>
          <w:p w14:paraId="26C777E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28</w:t>
            </w:r>
          </w:p>
        </w:tc>
        <w:tc>
          <w:tcPr>
            <w:tcW w:w="422" w:type="pct"/>
            <w:noWrap/>
            <w:vAlign w:val="center"/>
          </w:tcPr>
          <w:p w14:paraId="4D4ED17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178.647</w:t>
            </w:r>
          </w:p>
        </w:tc>
        <w:tc>
          <w:tcPr>
            <w:tcW w:w="366" w:type="pct"/>
            <w:noWrap/>
            <w:vAlign w:val="center"/>
          </w:tcPr>
          <w:p w14:paraId="63C5F30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54</w:t>
            </w:r>
          </w:p>
        </w:tc>
        <w:tc>
          <w:tcPr>
            <w:tcW w:w="404" w:type="pct"/>
            <w:noWrap/>
            <w:vAlign w:val="center"/>
          </w:tcPr>
          <w:p w14:paraId="3C0953F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122.055</w:t>
            </w:r>
          </w:p>
        </w:tc>
        <w:tc>
          <w:tcPr>
            <w:tcW w:w="366" w:type="pct"/>
            <w:noWrap/>
            <w:vAlign w:val="center"/>
          </w:tcPr>
          <w:p w14:paraId="4CE737A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80</w:t>
            </w:r>
          </w:p>
        </w:tc>
        <w:tc>
          <w:tcPr>
            <w:tcW w:w="385" w:type="pct"/>
            <w:noWrap/>
            <w:vAlign w:val="center"/>
          </w:tcPr>
          <w:p w14:paraId="5D4F8E8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94.726</w:t>
            </w:r>
          </w:p>
        </w:tc>
        <w:tc>
          <w:tcPr>
            <w:tcW w:w="255" w:type="pct"/>
            <w:noWrap/>
            <w:vAlign w:val="center"/>
          </w:tcPr>
          <w:p w14:paraId="501B06F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106</w:t>
            </w:r>
          </w:p>
        </w:tc>
        <w:tc>
          <w:tcPr>
            <w:tcW w:w="380" w:type="pct"/>
            <w:noWrap/>
            <w:vAlign w:val="center"/>
          </w:tcPr>
          <w:p w14:paraId="37E60CB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78.314</w:t>
            </w:r>
          </w:p>
        </w:tc>
        <w:tc>
          <w:tcPr>
            <w:tcW w:w="254" w:type="pct"/>
            <w:noWrap/>
            <w:vAlign w:val="center"/>
          </w:tcPr>
          <w:p w14:paraId="0F83898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132</w:t>
            </w:r>
          </w:p>
        </w:tc>
        <w:tc>
          <w:tcPr>
            <w:tcW w:w="380" w:type="pct"/>
            <w:noWrap/>
            <w:vAlign w:val="center"/>
          </w:tcPr>
          <w:p w14:paraId="4440A65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67.247</w:t>
            </w:r>
          </w:p>
        </w:tc>
        <w:tc>
          <w:tcPr>
            <w:tcW w:w="254" w:type="pct"/>
            <w:noWrap/>
            <w:vAlign w:val="center"/>
          </w:tcPr>
          <w:p w14:paraId="7F3B03D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158</w:t>
            </w:r>
          </w:p>
        </w:tc>
        <w:tc>
          <w:tcPr>
            <w:tcW w:w="380" w:type="pct"/>
            <w:noWrap/>
            <w:vAlign w:val="center"/>
          </w:tcPr>
          <w:p w14:paraId="160F48F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59.222</w:t>
            </w:r>
          </w:p>
        </w:tc>
      </w:tr>
      <w:tr w14:paraId="225697D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0EFCBBF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</w:t>
            </w:r>
          </w:p>
        </w:tc>
        <w:tc>
          <w:tcPr>
            <w:tcW w:w="422" w:type="pct"/>
            <w:noWrap/>
            <w:vAlign w:val="center"/>
          </w:tcPr>
          <w:p w14:paraId="10C2B2B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373.686</w:t>
            </w:r>
          </w:p>
        </w:tc>
        <w:tc>
          <w:tcPr>
            <w:tcW w:w="366" w:type="pct"/>
            <w:noWrap/>
            <w:vAlign w:val="center"/>
          </w:tcPr>
          <w:p w14:paraId="184DF53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29</w:t>
            </w:r>
          </w:p>
        </w:tc>
        <w:tc>
          <w:tcPr>
            <w:tcW w:w="422" w:type="pct"/>
            <w:noWrap/>
            <w:vAlign w:val="center"/>
          </w:tcPr>
          <w:p w14:paraId="01C5DCD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175.331</w:t>
            </w:r>
          </w:p>
        </w:tc>
        <w:tc>
          <w:tcPr>
            <w:tcW w:w="366" w:type="pct"/>
            <w:noWrap/>
            <w:vAlign w:val="center"/>
          </w:tcPr>
          <w:p w14:paraId="1EB5AFA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55</w:t>
            </w:r>
          </w:p>
        </w:tc>
        <w:tc>
          <w:tcPr>
            <w:tcW w:w="404" w:type="pct"/>
            <w:noWrap/>
            <w:vAlign w:val="center"/>
          </w:tcPr>
          <w:p w14:paraId="3B2025B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120.664</w:t>
            </w:r>
          </w:p>
        </w:tc>
        <w:tc>
          <w:tcPr>
            <w:tcW w:w="366" w:type="pct"/>
            <w:noWrap/>
            <w:vAlign w:val="center"/>
          </w:tcPr>
          <w:p w14:paraId="5B54712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81</w:t>
            </w:r>
          </w:p>
        </w:tc>
        <w:tc>
          <w:tcPr>
            <w:tcW w:w="385" w:type="pct"/>
            <w:noWrap/>
            <w:vAlign w:val="center"/>
          </w:tcPr>
          <w:p w14:paraId="518555B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93.947</w:t>
            </w:r>
          </w:p>
        </w:tc>
        <w:tc>
          <w:tcPr>
            <w:tcW w:w="255" w:type="pct"/>
            <w:noWrap/>
            <w:vAlign w:val="center"/>
          </w:tcPr>
          <w:p w14:paraId="0336D71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107</w:t>
            </w:r>
          </w:p>
        </w:tc>
        <w:tc>
          <w:tcPr>
            <w:tcW w:w="380" w:type="pct"/>
            <w:noWrap/>
            <w:vAlign w:val="center"/>
          </w:tcPr>
          <w:p w14:paraId="69E6D70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77.811</w:t>
            </w:r>
          </w:p>
        </w:tc>
        <w:tc>
          <w:tcPr>
            <w:tcW w:w="254" w:type="pct"/>
            <w:noWrap/>
            <w:vAlign w:val="center"/>
          </w:tcPr>
          <w:p w14:paraId="57D559C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133</w:t>
            </w:r>
          </w:p>
        </w:tc>
        <w:tc>
          <w:tcPr>
            <w:tcW w:w="380" w:type="pct"/>
            <w:noWrap/>
            <w:vAlign w:val="center"/>
          </w:tcPr>
          <w:p w14:paraId="2EE122E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66.892</w:t>
            </w:r>
          </w:p>
        </w:tc>
        <w:tc>
          <w:tcPr>
            <w:tcW w:w="254" w:type="pct"/>
            <w:noWrap/>
            <w:vAlign w:val="center"/>
          </w:tcPr>
          <w:p w14:paraId="0E04869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159</w:t>
            </w:r>
          </w:p>
        </w:tc>
        <w:tc>
          <w:tcPr>
            <w:tcW w:w="380" w:type="pct"/>
            <w:noWrap/>
            <w:vAlign w:val="center"/>
          </w:tcPr>
          <w:p w14:paraId="5EACB2D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58.957</w:t>
            </w:r>
          </w:p>
        </w:tc>
      </w:tr>
      <w:tr w14:paraId="320D420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6F0CA90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</w:t>
            </w:r>
          </w:p>
        </w:tc>
        <w:tc>
          <w:tcPr>
            <w:tcW w:w="422" w:type="pct"/>
            <w:noWrap/>
            <w:vAlign w:val="center"/>
          </w:tcPr>
          <w:p w14:paraId="53BCCCF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356.155</w:t>
            </w:r>
          </w:p>
        </w:tc>
        <w:tc>
          <w:tcPr>
            <w:tcW w:w="366" w:type="pct"/>
            <w:noWrap/>
            <w:vAlign w:val="center"/>
          </w:tcPr>
          <w:p w14:paraId="0D107A7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30</w:t>
            </w:r>
          </w:p>
        </w:tc>
        <w:tc>
          <w:tcPr>
            <w:tcW w:w="422" w:type="pct"/>
            <w:noWrap/>
            <w:vAlign w:val="center"/>
          </w:tcPr>
          <w:p w14:paraId="4C36494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172.153</w:t>
            </w:r>
          </w:p>
        </w:tc>
        <w:tc>
          <w:tcPr>
            <w:tcW w:w="366" w:type="pct"/>
            <w:noWrap/>
            <w:vAlign w:val="center"/>
          </w:tcPr>
          <w:p w14:paraId="59A5BE7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56</w:t>
            </w:r>
          </w:p>
        </w:tc>
        <w:tc>
          <w:tcPr>
            <w:tcW w:w="404" w:type="pct"/>
            <w:noWrap/>
            <w:vAlign w:val="center"/>
          </w:tcPr>
          <w:p w14:paraId="4688083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119.309</w:t>
            </w:r>
          </w:p>
        </w:tc>
        <w:tc>
          <w:tcPr>
            <w:tcW w:w="366" w:type="pct"/>
            <w:noWrap/>
            <w:vAlign w:val="center"/>
          </w:tcPr>
          <w:p w14:paraId="6BAFCF9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82</w:t>
            </w:r>
          </w:p>
        </w:tc>
        <w:tc>
          <w:tcPr>
            <w:tcW w:w="385" w:type="pct"/>
            <w:noWrap/>
            <w:vAlign w:val="center"/>
          </w:tcPr>
          <w:p w14:paraId="52BAC03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93.182</w:t>
            </w:r>
          </w:p>
        </w:tc>
        <w:tc>
          <w:tcPr>
            <w:tcW w:w="255" w:type="pct"/>
            <w:noWrap/>
            <w:vAlign w:val="center"/>
          </w:tcPr>
          <w:p w14:paraId="616E115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108</w:t>
            </w:r>
          </w:p>
        </w:tc>
        <w:tc>
          <w:tcPr>
            <w:tcW w:w="380" w:type="pct"/>
            <w:noWrap/>
            <w:vAlign w:val="center"/>
          </w:tcPr>
          <w:p w14:paraId="569B47D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77.314</w:t>
            </w:r>
          </w:p>
        </w:tc>
        <w:tc>
          <w:tcPr>
            <w:tcW w:w="254" w:type="pct"/>
            <w:noWrap/>
            <w:vAlign w:val="center"/>
          </w:tcPr>
          <w:p w14:paraId="1E20B14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134</w:t>
            </w:r>
          </w:p>
        </w:tc>
        <w:tc>
          <w:tcPr>
            <w:tcW w:w="380" w:type="pct"/>
            <w:noWrap/>
            <w:vAlign w:val="center"/>
          </w:tcPr>
          <w:p w14:paraId="673E531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66.541</w:t>
            </w:r>
          </w:p>
        </w:tc>
        <w:tc>
          <w:tcPr>
            <w:tcW w:w="254" w:type="pct"/>
            <w:noWrap/>
            <w:vAlign w:val="center"/>
          </w:tcPr>
          <w:p w14:paraId="5D05EF0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160</w:t>
            </w:r>
          </w:p>
        </w:tc>
        <w:tc>
          <w:tcPr>
            <w:tcW w:w="380" w:type="pct"/>
            <w:noWrap/>
            <w:vAlign w:val="center"/>
          </w:tcPr>
          <w:p w14:paraId="47AF7AF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58.694</w:t>
            </w:r>
          </w:p>
        </w:tc>
      </w:tr>
      <w:tr w14:paraId="02FDA14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41A9E5E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</w:t>
            </w:r>
          </w:p>
        </w:tc>
        <w:tc>
          <w:tcPr>
            <w:tcW w:w="422" w:type="pct"/>
            <w:noWrap/>
            <w:vAlign w:val="center"/>
          </w:tcPr>
          <w:p w14:paraId="2DE5719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340.407</w:t>
            </w:r>
          </w:p>
        </w:tc>
        <w:tc>
          <w:tcPr>
            <w:tcW w:w="366" w:type="pct"/>
            <w:noWrap/>
            <w:vAlign w:val="center"/>
          </w:tcPr>
          <w:p w14:paraId="56444B5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31</w:t>
            </w:r>
          </w:p>
        </w:tc>
        <w:tc>
          <w:tcPr>
            <w:tcW w:w="422" w:type="pct"/>
            <w:noWrap/>
            <w:vAlign w:val="center"/>
          </w:tcPr>
          <w:p w14:paraId="150AD7A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169.105</w:t>
            </w:r>
          </w:p>
        </w:tc>
        <w:tc>
          <w:tcPr>
            <w:tcW w:w="366" w:type="pct"/>
            <w:noWrap/>
            <w:vAlign w:val="center"/>
          </w:tcPr>
          <w:p w14:paraId="5C00822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57</w:t>
            </w:r>
          </w:p>
        </w:tc>
        <w:tc>
          <w:tcPr>
            <w:tcW w:w="404" w:type="pct"/>
            <w:noWrap/>
            <w:vAlign w:val="center"/>
          </w:tcPr>
          <w:p w14:paraId="1A8DF38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117.988</w:t>
            </w:r>
          </w:p>
        </w:tc>
        <w:tc>
          <w:tcPr>
            <w:tcW w:w="366" w:type="pct"/>
            <w:noWrap/>
            <w:vAlign w:val="center"/>
          </w:tcPr>
          <w:p w14:paraId="52C34D7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83</w:t>
            </w:r>
          </w:p>
        </w:tc>
        <w:tc>
          <w:tcPr>
            <w:tcW w:w="385" w:type="pct"/>
            <w:noWrap/>
            <w:vAlign w:val="center"/>
          </w:tcPr>
          <w:p w14:paraId="297FB18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92.432</w:t>
            </w:r>
          </w:p>
        </w:tc>
        <w:tc>
          <w:tcPr>
            <w:tcW w:w="255" w:type="pct"/>
            <w:noWrap/>
            <w:vAlign w:val="center"/>
          </w:tcPr>
          <w:p w14:paraId="22C9BBE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109</w:t>
            </w:r>
          </w:p>
        </w:tc>
        <w:tc>
          <w:tcPr>
            <w:tcW w:w="380" w:type="pct"/>
            <w:noWrap/>
            <w:vAlign w:val="center"/>
          </w:tcPr>
          <w:p w14:paraId="303AEB3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76.825</w:t>
            </w:r>
          </w:p>
        </w:tc>
        <w:tc>
          <w:tcPr>
            <w:tcW w:w="254" w:type="pct"/>
            <w:noWrap/>
            <w:vAlign w:val="center"/>
          </w:tcPr>
          <w:p w14:paraId="5F5F0D8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135</w:t>
            </w:r>
          </w:p>
        </w:tc>
        <w:tc>
          <w:tcPr>
            <w:tcW w:w="380" w:type="pct"/>
            <w:noWrap/>
            <w:vAlign w:val="center"/>
          </w:tcPr>
          <w:p w14:paraId="5C95C3E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66.194</w:t>
            </w:r>
          </w:p>
        </w:tc>
        <w:tc>
          <w:tcPr>
            <w:tcW w:w="254" w:type="pct"/>
            <w:noWrap/>
            <w:vAlign w:val="center"/>
          </w:tcPr>
          <w:p w14:paraId="7888B3E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161</w:t>
            </w:r>
          </w:p>
        </w:tc>
        <w:tc>
          <w:tcPr>
            <w:tcW w:w="380" w:type="pct"/>
            <w:noWrap/>
            <w:vAlign w:val="center"/>
          </w:tcPr>
          <w:p w14:paraId="2F69A57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58.434</w:t>
            </w:r>
          </w:p>
        </w:tc>
      </w:tr>
      <w:tr w14:paraId="428747A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5720A22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</w:t>
            </w:r>
          </w:p>
        </w:tc>
        <w:tc>
          <w:tcPr>
            <w:tcW w:w="422" w:type="pct"/>
            <w:noWrap/>
            <w:vAlign w:val="center"/>
          </w:tcPr>
          <w:p w14:paraId="19F9234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326.176</w:t>
            </w:r>
          </w:p>
        </w:tc>
        <w:tc>
          <w:tcPr>
            <w:tcW w:w="366" w:type="pct"/>
            <w:noWrap/>
            <w:vAlign w:val="center"/>
          </w:tcPr>
          <w:p w14:paraId="05CA863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32</w:t>
            </w:r>
          </w:p>
        </w:tc>
        <w:tc>
          <w:tcPr>
            <w:tcW w:w="422" w:type="pct"/>
            <w:noWrap/>
            <w:vAlign w:val="center"/>
          </w:tcPr>
          <w:p w14:paraId="458B299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166.178</w:t>
            </w:r>
          </w:p>
        </w:tc>
        <w:tc>
          <w:tcPr>
            <w:tcW w:w="366" w:type="pct"/>
            <w:noWrap/>
            <w:vAlign w:val="center"/>
          </w:tcPr>
          <w:p w14:paraId="06C7889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58</w:t>
            </w:r>
          </w:p>
        </w:tc>
        <w:tc>
          <w:tcPr>
            <w:tcW w:w="404" w:type="pct"/>
            <w:noWrap/>
            <w:vAlign w:val="center"/>
          </w:tcPr>
          <w:p w14:paraId="2FD07AB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116.7</w:t>
            </w:r>
          </w:p>
        </w:tc>
        <w:tc>
          <w:tcPr>
            <w:tcW w:w="366" w:type="pct"/>
            <w:noWrap/>
            <w:vAlign w:val="center"/>
          </w:tcPr>
          <w:p w14:paraId="6C00F1E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84</w:t>
            </w:r>
          </w:p>
        </w:tc>
        <w:tc>
          <w:tcPr>
            <w:tcW w:w="385" w:type="pct"/>
            <w:noWrap/>
            <w:vAlign w:val="center"/>
          </w:tcPr>
          <w:p w14:paraId="7B4E38C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91.696</w:t>
            </w:r>
          </w:p>
        </w:tc>
        <w:tc>
          <w:tcPr>
            <w:tcW w:w="255" w:type="pct"/>
            <w:noWrap/>
            <w:vAlign w:val="center"/>
          </w:tcPr>
          <w:p w14:paraId="02E564A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110</w:t>
            </w:r>
          </w:p>
        </w:tc>
        <w:tc>
          <w:tcPr>
            <w:tcW w:w="380" w:type="pct"/>
            <w:noWrap/>
            <w:vAlign w:val="center"/>
          </w:tcPr>
          <w:p w14:paraId="3552B78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76.343</w:t>
            </w:r>
          </w:p>
        </w:tc>
        <w:tc>
          <w:tcPr>
            <w:tcW w:w="254" w:type="pct"/>
            <w:noWrap/>
            <w:vAlign w:val="center"/>
          </w:tcPr>
          <w:p w14:paraId="4157889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136</w:t>
            </w:r>
          </w:p>
        </w:tc>
        <w:tc>
          <w:tcPr>
            <w:tcW w:w="380" w:type="pct"/>
            <w:noWrap/>
            <w:vAlign w:val="center"/>
          </w:tcPr>
          <w:p w14:paraId="5620E65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65.851</w:t>
            </w:r>
          </w:p>
        </w:tc>
        <w:tc>
          <w:tcPr>
            <w:tcW w:w="254" w:type="pct"/>
            <w:noWrap/>
            <w:vAlign w:val="center"/>
          </w:tcPr>
          <w:p w14:paraId="4730B83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162</w:t>
            </w:r>
          </w:p>
        </w:tc>
        <w:tc>
          <w:tcPr>
            <w:tcW w:w="380" w:type="pct"/>
            <w:noWrap/>
            <w:vAlign w:val="center"/>
          </w:tcPr>
          <w:p w14:paraId="331833C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58.176</w:t>
            </w:r>
          </w:p>
        </w:tc>
      </w:tr>
      <w:tr w14:paraId="7AA8128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5AD50D9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</w:t>
            </w:r>
          </w:p>
        </w:tc>
        <w:tc>
          <w:tcPr>
            <w:tcW w:w="422" w:type="pct"/>
            <w:noWrap/>
            <w:vAlign w:val="center"/>
          </w:tcPr>
          <w:p w14:paraId="3A77229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313.244</w:t>
            </w:r>
          </w:p>
        </w:tc>
        <w:tc>
          <w:tcPr>
            <w:tcW w:w="366" w:type="pct"/>
            <w:noWrap/>
            <w:vAlign w:val="center"/>
          </w:tcPr>
          <w:p w14:paraId="0777A2D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33</w:t>
            </w:r>
          </w:p>
        </w:tc>
        <w:tc>
          <w:tcPr>
            <w:tcW w:w="422" w:type="pct"/>
            <w:noWrap/>
            <w:vAlign w:val="center"/>
          </w:tcPr>
          <w:p w14:paraId="13AE3E9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163.365</w:t>
            </w:r>
          </w:p>
        </w:tc>
        <w:tc>
          <w:tcPr>
            <w:tcW w:w="366" w:type="pct"/>
            <w:noWrap/>
            <w:vAlign w:val="center"/>
          </w:tcPr>
          <w:p w14:paraId="1EA2DFD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59</w:t>
            </w:r>
          </w:p>
        </w:tc>
        <w:tc>
          <w:tcPr>
            <w:tcW w:w="404" w:type="pct"/>
            <w:noWrap/>
            <w:vAlign w:val="center"/>
          </w:tcPr>
          <w:p w14:paraId="697250E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115.444</w:t>
            </w:r>
          </w:p>
        </w:tc>
        <w:tc>
          <w:tcPr>
            <w:tcW w:w="366" w:type="pct"/>
            <w:noWrap/>
            <w:vAlign w:val="center"/>
          </w:tcPr>
          <w:p w14:paraId="6195F22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85</w:t>
            </w:r>
          </w:p>
        </w:tc>
        <w:tc>
          <w:tcPr>
            <w:tcW w:w="385" w:type="pct"/>
            <w:noWrap/>
            <w:vAlign w:val="center"/>
          </w:tcPr>
          <w:p w14:paraId="5076916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90.972</w:t>
            </w:r>
          </w:p>
        </w:tc>
        <w:tc>
          <w:tcPr>
            <w:tcW w:w="255" w:type="pct"/>
            <w:noWrap/>
            <w:vAlign w:val="center"/>
          </w:tcPr>
          <w:p w14:paraId="6FB5568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111</w:t>
            </w:r>
          </w:p>
        </w:tc>
        <w:tc>
          <w:tcPr>
            <w:tcW w:w="380" w:type="pct"/>
            <w:noWrap/>
            <w:vAlign w:val="center"/>
          </w:tcPr>
          <w:p w14:paraId="1AC5CD7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75.867</w:t>
            </w:r>
          </w:p>
        </w:tc>
        <w:tc>
          <w:tcPr>
            <w:tcW w:w="254" w:type="pct"/>
            <w:noWrap/>
            <w:vAlign w:val="center"/>
          </w:tcPr>
          <w:p w14:paraId="3168264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137</w:t>
            </w:r>
          </w:p>
        </w:tc>
        <w:tc>
          <w:tcPr>
            <w:tcW w:w="380" w:type="pct"/>
            <w:noWrap/>
            <w:vAlign w:val="center"/>
          </w:tcPr>
          <w:p w14:paraId="03910F5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65.513</w:t>
            </w:r>
          </w:p>
        </w:tc>
        <w:tc>
          <w:tcPr>
            <w:tcW w:w="254" w:type="pct"/>
            <w:noWrap/>
            <w:vAlign w:val="center"/>
          </w:tcPr>
          <w:p w14:paraId="6F055FA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163</w:t>
            </w:r>
          </w:p>
        </w:tc>
        <w:tc>
          <w:tcPr>
            <w:tcW w:w="380" w:type="pct"/>
            <w:noWrap/>
            <w:vAlign w:val="center"/>
          </w:tcPr>
          <w:p w14:paraId="3C328F1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57.922</w:t>
            </w:r>
          </w:p>
        </w:tc>
      </w:tr>
      <w:tr w14:paraId="0D11775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1CDBFFE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</w:t>
            </w:r>
          </w:p>
        </w:tc>
        <w:tc>
          <w:tcPr>
            <w:tcW w:w="422" w:type="pct"/>
            <w:noWrap/>
            <w:vAlign w:val="center"/>
          </w:tcPr>
          <w:p w14:paraId="3EF58E7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301.434</w:t>
            </w:r>
          </w:p>
        </w:tc>
        <w:tc>
          <w:tcPr>
            <w:tcW w:w="366" w:type="pct"/>
            <w:noWrap/>
            <w:vAlign w:val="center"/>
          </w:tcPr>
          <w:p w14:paraId="6D668E7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34</w:t>
            </w:r>
          </w:p>
        </w:tc>
        <w:tc>
          <w:tcPr>
            <w:tcW w:w="422" w:type="pct"/>
            <w:noWrap/>
            <w:vAlign w:val="center"/>
          </w:tcPr>
          <w:p w14:paraId="1274706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160.659</w:t>
            </w:r>
          </w:p>
        </w:tc>
        <w:tc>
          <w:tcPr>
            <w:tcW w:w="366" w:type="pct"/>
            <w:noWrap/>
            <w:vAlign w:val="center"/>
          </w:tcPr>
          <w:p w14:paraId="18080A8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60</w:t>
            </w:r>
          </w:p>
        </w:tc>
        <w:tc>
          <w:tcPr>
            <w:tcW w:w="404" w:type="pct"/>
            <w:noWrap/>
            <w:vAlign w:val="center"/>
          </w:tcPr>
          <w:p w14:paraId="078906A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114.219</w:t>
            </w:r>
          </w:p>
        </w:tc>
        <w:tc>
          <w:tcPr>
            <w:tcW w:w="366" w:type="pct"/>
            <w:noWrap/>
            <w:vAlign w:val="center"/>
          </w:tcPr>
          <w:p w14:paraId="2ED2240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86</w:t>
            </w:r>
          </w:p>
        </w:tc>
        <w:tc>
          <w:tcPr>
            <w:tcW w:w="385" w:type="pct"/>
            <w:noWrap/>
            <w:vAlign w:val="center"/>
          </w:tcPr>
          <w:p w14:paraId="4EBD83E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90.262</w:t>
            </w:r>
          </w:p>
        </w:tc>
        <w:tc>
          <w:tcPr>
            <w:tcW w:w="255" w:type="pct"/>
            <w:noWrap/>
            <w:vAlign w:val="center"/>
          </w:tcPr>
          <w:p w14:paraId="577905F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112</w:t>
            </w:r>
          </w:p>
        </w:tc>
        <w:tc>
          <w:tcPr>
            <w:tcW w:w="380" w:type="pct"/>
            <w:noWrap/>
            <w:vAlign w:val="center"/>
          </w:tcPr>
          <w:p w14:paraId="58E6832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75.399</w:t>
            </w:r>
          </w:p>
        </w:tc>
        <w:tc>
          <w:tcPr>
            <w:tcW w:w="254" w:type="pct"/>
            <w:noWrap/>
            <w:vAlign w:val="center"/>
          </w:tcPr>
          <w:p w14:paraId="1E43939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138</w:t>
            </w:r>
          </w:p>
        </w:tc>
        <w:tc>
          <w:tcPr>
            <w:tcW w:w="380" w:type="pct"/>
            <w:noWrap/>
            <w:vAlign w:val="center"/>
          </w:tcPr>
          <w:p w14:paraId="2181E8D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65.178</w:t>
            </w:r>
          </w:p>
        </w:tc>
        <w:tc>
          <w:tcPr>
            <w:tcW w:w="254" w:type="pct"/>
            <w:noWrap/>
            <w:vAlign w:val="center"/>
          </w:tcPr>
          <w:p w14:paraId="0FCD4F0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164</w:t>
            </w:r>
          </w:p>
        </w:tc>
        <w:tc>
          <w:tcPr>
            <w:tcW w:w="380" w:type="pct"/>
            <w:noWrap/>
            <w:vAlign w:val="center"/>
          </w:tcPr>
          <w:p w14:paraId="525E773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57.67</w:t>
            </w:r>
          </w:p>
        </w:tc>
      </w:tr>
      <w:tr w14:paraId="51B8595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721C1B1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</w:t>
            </w:r>
          </w:p>
        </w:tc>
        <w:tc>
          <w:tcPr>
            <w:tcW w:w="422" w:type="pct"/>
            <w:noWrap/>
            <w:vAlign w:val="center"/>
          </w:tcPr>
          <w:p w14:paraId="3B4772E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290.601</w:t>
            </w:r>
          </w:p>
        </w:tc>
        <w:tc>
          <w:tcPr>
            <w:tcW w:w="366" w:type="pct"/>
            <w:noWrap/>
            <w:vAlign w:val="center"/>
          </w:tcPr>
          <w:p w14:paraId="3F10016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35</w:t>
            </w:r>
          </w:p>
        </w:tc>
        <w:tc>
          <w:tcPr>
            <w:tcW w:w="422" w:type="pct"/>
            <w:noWrap/>
            <w:vAlign w:val="center"/>
          </w:tcPr>
          <w:p w14:paraId="6411AA9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158.055</w:t>
            </w:r>
          </w:p>
        </w:tc>
        <w:tc>
          <w:tcPr>
            <w:tcW w:w="366" w:type="pct"/>
            <w:noWrap/>
            <w:vAlign w:val="center"/>
          </w:tcPr>
          <w:p w14:paraId="14C9960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61</w:t>
            </w:r>
          </w:p>
        </w:tc>
        <w:tc>
          <w:tcPr>
            <w:tcW w:w="404" w:type="pct"/>
            <w:noWrap/>
            <w:vAlign w:val="center"/>
          </w:tcPr>
          <w:p w14:paraId="148E69F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113.024</w:t>
            </w:r>
          </w:p>
        </w:tc>
        <w:tc>
          <w:tcPr>
            <w:tcW w:w="366" w:type="pct"/>
            <w:noWrap/>
            <w:vAlign w:val="center"/>
          </w:tcPr>
          <w:p w14:paraId="3683B1C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87</w:t>
            </w:r>
          </w:p>
        </w:tc>
        <w:tc>
          <w:tcPr>
            <w:tcW w:w="385" w:type="pct"/>
            <w:noWrap/>
            <w:vAlign w:val="center"/>
          </w:tcPr>
          <w:p w14:paraId="7548B81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89.564</w:t>
            </w:r>
          </w:p>
        </w:tc>
        <w:tc>
          <w:tcPr>
            <w:tcW w:w="255" w:type="pct"/>
            <w:noWrap/>
            <w:vAlign w:val="center"/>
          </w:tcPr>
          <w:p w14:paraId="01CC756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113</w:t>
            </w:r>
          </w:p>
        </w:tc>
        <w:tc>
          <w:tcPr>
            <w:tcW w:w="380" w:type="pct"/>
            <w:noWrap/>
            <w:vAlign w:val="center"/>
          </w:tcPr>
          <w:p w14:paraId="1BBF9DF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74.937</w:t>
            </w:r>
          </w:p>
        </w:tc>
        <w:tc>
          <w:tcPr>
            <w:tcW w:w="254" w:type="pct"/>
            <w:noWrap/>
            <w:vAlign w:val="center"/>
          </w:tcPr>
          <w:p w14:paraId="211B1DF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139</w:t>
            </w:r>
          </w:p>
        </w:tc>
        <w:tc>
          <w:tcPr>
            <w:tcW w:w="380" w:type="pct"/>
            <w:noWrap/>
            <w:vAlign w:val="center"/>
          </w:tcPr>
          <w:p w14:paraId="285A51E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64.847</w:t>
            </w:r>
          </w:p>
        </w:tc>
        <w:tc>
          <w:tcPr>
            <w:tcW w:w="254" w:type="pct"/>
            <w:noWrap/>
            <w:vAlign w:val="center"/>
          </w:tcPr>
          <w:p w14:paraId="2C058A8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165</w:t>
            </w:r>
          </w:p>
        </w:tc>
        <w:tc>
          <w:tcPr>
            <w:tcW w:w="380" w:type="pct"/>
            <w:noWrap/>
            <w:vAlign w:val="center"/>
          </w:tcPr>
          <w:p w14:paraId="6B9F1A1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57.42</w:t>
            </w:r>
          </w:p>
        </w:tc>
      </w:tr>
      <w:tr w14:paraId="26F161D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284843F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</w:t>
            </w:r>
          </w:p>
        </w:tc>
        <w:tc>
          <w:tcPr>
            <w:tcW w:w="422" w:type="pct"/>
            <w:noWrap/>
            <w:vAlign w:val="center"/>
          </w:tcPr>
          <w:p w14:paraId="7764EB2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280.624</w:t>
            </w:r>
          </w:p>
        </w:tc>
        <w:tc>
          <w:tcPr>
            <w:tcW w:w="366" w:type="pct"/>
            <w:noWrap/>
            <w:vAlign w:val="center"/>
          </w:tcPr>
          <w:p w14:paraId="759EBB8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36</w:t>
            </w:r>
          </w:p>
        </w:tc>
        <w:tc>
          <w:tcPr>
            <w:tcW w:w="422" w:type="pct"/>
            <w:noWrap/>
            <w:vAlign w:val="center"/>
          </w:tcPr>
          <w:p w14:paraId="658DA52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155.545</w:t>
            </w:r>
          </w:p>
        </w:tc>
        <w:tc>
          <w:tcPr>
            <w:tcW w:w="366" w:type="pct"/>
            <w:noWrap/>
            <w:vAlign w:val="center"/>
          </w:tcPr>
          <w:p w14:paraId="0604B08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62</w:t>
            </w:r>
          </w:p>
        </w:tc>
        <w:tc>
          <w:tcPr>
            <w:tcW w:w="404" w:type="pct"/>
            <w:noWrap/>
            <w:vAlign w:val="center"/>
          </w:tcPr>
          <w:p w14:paraId="7CF577E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111.857</w:t>
            </w:r>
          </w:p>
        </w:tc>
        <w:tc>
          <w:tcPr>
            <w:tcW w:w="366" w:type="pct"/>
            <w:noWrap/>
            <w:vAlign w:val="center"/>
          </w:tcPr>
          <w:p w14:paraId="70057D4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88</w:t>
            </w:r>
          </w:p>
        </w:tc>
        <w:tc>
          <w:tcPr>
            <w:tcW w:w="385" w:type="pct"/>
            <w:noWrap/>
            <w:vAlign w:val="center"/>
          </w:tcPr>
          <w:p w14:paraId="1DA32A9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88.879</w:t>
            </w:r>
          </w:p>
        </w:tc>
        <w:tc>
          <w:tcPr>
            <w:tcW w:w="255" w:type="pct"/>
            <w:noWrap/>
            <w:vAlign w:val="center"/>
          </w:tcPr>
          <w:p w14:paraId="17A4AB3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114</w:t>
            </w:r>
          </w:p>
        </w:tc>
        <w:tc>
          <w:tcPr>
            <w:tcW w:w="380" w:type="pct"/>
            <w:noWrap/>
            <w:vAlign w:val="center"/>
          </w:tcPr>
          <w:p w14:paraId="2348E26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74.482</w:t>
            </w:r>
          </w:p>
        </w:tc>
        <w:tc>
          <w:tcPr>
            <w:tcW w:w="254" w:type="pct"/>
            <w:noWrap/>
            <w:vAlign w:val="center"/>
          </w:tcPr>
          <w:p w14:paraId="3E2159B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140</w:t>
            </w:r>
          </w:p>
        </w:tc>
        <w:tc>
          <w:tcPr>
            <w:tcW w:w="380" w:type="pct"/>
            <w:noWrap/>
            <w:vAlign w:val="center"/>
          </w:tcPr>
          <w:p w14:paraId="207B76F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64.521</w:t>
            </w:r>
          </w:p>
        </w:tc>
        <w:tc>
          <w:tcPr>
            <w:tcW w:w="254" w:type="pct"/>
            <w:noWrap/>
            <w:vAlign w:val="center"/>
          </w:tcPr>
          <w:p w14:paraId="3B90492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166</w:t>
            </w:r>
          </w:p>
        </w:tc>
        <w:tc>
          <w:tcPr>
            <w:tcW w:w="380" w:type="pct"/>
            <w:noWrap/>
            <w:vAlign w:val="center"/>
          </w:tcPr>
          <w:p w14:paraId="29546D4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57.173</w:t>
            </w:r>
          </w:p>
        </w:tc>
      </w:tr>
      <w:tr w14:paraId="4C32CAD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154414A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</w:t>
            </w:r>
          </w:p>
        </w:tc>
        <w:tc>
          <w:tcPr>
            <w:tcW w:w="422" w:type="pct"/>
            <w:noWrap/>
            <w:vAlign w:val="center"/>
          </w:tcPr>
          <w:p w14:paraId="6FDA364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271.402</w:t>
            </w:r>
          </w:p>
        </w:tc>
        <w:tc>
          <w:tcPr>
            <w:tcW w:w="366" w:type="pct"/>
            <w:noWrap/>
            <w:vAlign w:val="center"/>
          </w:tcPr>
          <w:p w14:paraId="2161C85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37</w:t>
            </w:r>
          </w:p>
        </w:tc>
        <w:tc>
          <w:tcPr>
            <w:tcW w:w="422" w:type="pct"/>
            <w:noWrap/>
            <w:vAlign w:val="center"/>
          </w:tcPr>
          <w:p w14:paraId="3F4F9D6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153.126</w:t>
            </w:r>
          </w:p>
        </w:tc>
        <w:tc>
          <w:tcPr>
            <w:tcW w:w="366" w:type="pct"/>
            <w:noWrap/>
            <w:vAlign w:val="center"/>
          </w:tcPr>
          <w:p w14:paraId="6C57470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63</w:t>
            </w:r>
          </w:p>
        </w:tc>
        <w:tc>
          <w:tcPr>
            <w:tcW w:w="404" w:type="pct"/>
            <w:noWrap/>
            <w:vAlign w:val="center"/>
          </w:tcPr>
          <w:p w14:paraId="6B4D792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110.717</w:t>
            </w:r>
          </w:p>
        </w:tc>
        <w:tc>
          <w:tcPr>
            <w:tcW w:w="366" w:type="pct"/>
            <w:noWrap/>
            <w:vAlign w:val="center"/>
          </w:tcPr>
          <w:p w14:paraId="162D359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89</w:t>
            </w:r>
          </w:p>
        </w:tc>
        <w:tc>
          <w:tcPr>
            <w:tcW w:w="385" w:type="pct"/>
            <w:noWrap/>
            <w:vAlign w:val="center"/>
          </w:tcPr>
          <w:p w14:paraId="5F6CCD4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88.206</w:t>
            </w:r>
          </w:p>
        </w:tc>
        <w:tc>
          <w:tcPr>
            <w:tcW w:w="255" w:type="pct"/>
            <w:noWrap/>
            <w:vAlign w:val="center"/>
          </w:tcPr>
          <w:p w14:paraId="6C0BC8D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115</w:t>
            </w:r>
          </w:p>
        </w:tc>
        <w:tc>
          <w:tcPr>
            <w:tcW w:w="380" w:type="pct"/>
            <w:noWrap/>
            <w:vAlign w:val="center"/>
          </w:tcPr>
          <w:p w14:paraId="1B25258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74.033</w:t>
            </w:r>
          </w:p>
        </w:tc>
        <w:tc>
          <w:tcPr>
            <w:tcW w:w="254" w:type="pct"/>
            <w:noWrap/>
            <w:vAlign w:val="center"/>
          </w:tcPr>
          <w:p w14:paraId="7B1E10F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141</w:t>
            </w:r>
          </w:p>
        </w:tc>
        <w:tc>
          <w:tcPr>
            <w:tcW w:w="380" w:type="pct"/>
            <w:noWrap/>
            <w:vAlign w:val="center"/>
          </w:tcPr>
          <w:p w14:paraId="4B7D10B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64.198</w:t>
            </w:r>
          </w:p>
        </w:tc>
        <w:tc>
          <w:tcPr>
            <w:tcW w:w="254" w:type="pct"/>
            <w:noWrap/>
            <w:vAlign w:val="center"/>
          </w:tcPr>
          <w:p w14:paraId="17F83A8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167</w:t>
            </w:r>
          </w:p>
        </w:tc>
        <w:tc>
          <w:tcPr>
            <w:tcW w:w="380" w:type="pct"/>
            <w:noWrap/>
            <w:vAlign w:val="center"/>
          </w:tcPr>
          <w:p w14:paraId="28EAA11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56.928</w:t>
            </w:r>
          </w:p>
        </w:tc>
      </w:tr>
      <w:tr w14:paraId="33495F0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539C91F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</w:t>
            </w:r>
          </w:p>
        </w:tc>
        <w:tc>
          <w:tcPr>
            <w:tcW w:w="422" w:type="pct"/>
            <w:noWrap/>
            <w:vAlign w:val="center"/>
          </w:tcPr>
          <w:p w14:paraId="389988B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262.85</w:t>
            </w:r>
          </w:p>
        </w:tc>
        <w:tc>
          <w:tcPr>
            <w:tcW w:w="366" w:type="pct"/>
            <w:noWrap/>
            <w:vAlign w:val="center"/>
          </w:tcPr>
          <w:p w14:paraId="751F1E0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38</w:t>
            </w:r>
          </w:p>
        </w:tc>
        <w:tc>
          <w:tcPr>
            <w:tcW w:w="422" w:type="pct"/>
            <w:noWrap/>
            <w:vAlign w:val="center"/>
          </w:tcPr>
          <w:p w14:paraId="45D030A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150.791</w:t>
            </w:r>
          </w:p>
        </w:tc>
        <w:tc>
          <w:tcPr>
            <w:tcW w:w="366" w:type="pct"/>
            <w:noWrap/>
            <w:vAlign w:val="center"/>
          </w:tcPr>
          <w:p w14:paraId="5EE6B04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64</w:t>
            </w:r>
          </w:p>
        </w:tc>
        <w:tc>
          <w:tcPr>
            <w:tcW w:w="404" w:type="pct"/>
            <w:noWrap/>
            <w:vAlign w:val="center"/>
          </w:tcPr>
          <w:p w14:paraId="5306B16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109.603</w:t>
            </w:r>
          </w:p>
        </w:tc>
        <w:tc>
          <w:tcPr>
            <w:tcW w:w="366" w:type="pct"/>
            <w:noWrap/>
            <w:vAlign w:val="center"/>
          </w:tcPr>
          <w:p w14:paraId="42D062B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90</w:t>
            </w:r>
          </w:p>
        </w:tc>
        <w:tc>
          <w:tcPr>
            <w:tcW w:w="385" w:type="pct"/>
            <w:noWrap/>
            <w:vAlign w:val="center"/>
          </w:tcPr>
          <w:p w14:paraId="4F678CA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87.544</w:t>
            </w:r>
          </w:p>
        </w:tc>
        <w:tc>
          <w:tcPr>
            <w:tcW w:w="255" w:type="pct"/>
            <w:noWrap/>
            <w:vAlign w:val="center"/>
          </w:tcPr>
          <w:p w14:paraId="528AABE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116</w:t>
            </w:r>
          </w:p>
        </w:tc>
        <w:tc>
          <w:tcPr>
            <w:tcW w:w="380" w:type="pct"/>
            <w:noWrap/>
            <w:vAlign w:val="center"/>
          </w:tcPr>
          <w:p w14:paraId="2CF22F6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73.59</w:t>
            </w:r>
          </w:p>
        </w:tc>
        <w:tc>
          <w:tcPr>
            <w:tcW w:w="254" w:type="pct"/>
            <w:noWrap/>
            <w:vAlign w:val="center"/>
          </w:tcPr>
          <w:p w14:paraId="6210BAB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142</w:t>
            </w:r>
          </w:p>
        </w:tc>
        <w:tc>
          <w:tcPr>
            <w:tcW w:w="380" w:type="pct"/>
            <w:noWrap/>
            <w:vAlign w:val="center"/>
          </w:tcPr>
          <w:p w14:paraId="36D7B87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63.878</w:t>
            </w:r>
          </w:p>
        </w:tc>
        <w:tc>
          <w:tcPr>
            <w:tcW w:w="254" w:type="pct"/>
            <w:noWrap/>
            <w:vAlign w:val="center"/>
          </w:tcPr>
          <w:p w14:paraId="0CCCEA6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168</w:t>
            </w:r>
          </w:p>
        </w:tc>
        <w:tc>
          <w:tcPr>
            <w:tcW w:w="380" w:type="pct"/>
            <w:noWrap/>
            <w:vAlign w:val="center"/>
          </w:tcPr>
          <w:p w14:paraId="2C4A23B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56.685</w:t>
            </w:r>
          </w:p>
        </w:tc>
      </w:tr>
      <w:tr w14:paraId="0AC7C7D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20CF5BD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</w:t>
            </w:r>
          </w:p>
        </w:tc>
        <w:tc>
          <w:tcPr>
            <w:tcW w:w="422" w:type="pct"/>
            <w:noWrap/>
            <w:vAlign w:val="center"/>
          </w:tcPr>
          <w:p w14:paraId="4E025DA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254.893</w:t>
            </w:r>
          </w:p>
        </w:tc>
        <w:tc>
          <w:tcPr>
            <w:tcW w:w="366" w:type="pct"/>
            <w:noWrap/>
            <w:vAlign w:val="center"/>
          </w:tcPr>
          <w:p w14:paraId="4BD0C69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39</w:t>
            </w:r>
          </w:p>
        </w:tc>
        <w:tc>
          <w:tcPr>
            <w:tcW w:w="422" w:type="pct"/>
            <w:noWrap/>
            <w:vAlign w:val="center"/>
          </w:tcPr>
          <w:p w14:paraId="236025D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148.537</w:t>
            </w:r>
          </w:p>
        </w:tc>
        <w:tc>
          <w:tcPr>
            <w:tcW w:w="366" w:type="pct"/>
            <w:noWrap/>
            <w:vAlign w:val="center"/>
          </w:tcPr>
          <w:p w14:paraId="3A977FE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65</w:t>
            </w:r>
          </w:p>
        </w:tc>
        <w:tc>
          <w:tcPr>
            <w:tcW w:w="404" w:type="pct"/>
            <w:noWrap/>
            <w:vAlign w:val="center"/>
          </w:tcPr>
          <w:p w14:paraId="61132EA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108.515</w:t>
            </w:r>
          </w:p>
        </w:tc>
        <w:tc>
          <w:tcPr>
            <w:tcW w:w="366" w:type="pct"/>
            <w:noWrap/>
            <w:vAlign w:val="center"/>
          </w:tcPr>
          <w:p w14:paraId="37F216D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91</w:t>
            </w:r>
          </w:p>
        </w:tc>
        <w:tc>
          <w:tcPr>
            <w:tcW w:w="385" w:type="pct"/>
            <w:noWrap/>
            <w:vAlign w:val="center"/>
          </w:tcPr>
          <w:p w14:paraId="5D63CD5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86.894</w:t>
            </w:r>
          </w:p>
        </w:tc>
        <w:tc>
          <w:tcPr>
            <w:tcW w:w="255" w:type="pct"/>
            <w:noWrap/>
            <w:vAlign w:val="center"/>
          </w:tcPr>
          <w:p w14:paraId="58CA41A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117</w:t>
            </w:r>
          </w:p>
        </w:tc>
        <w:tc>
          <w:tcPr>
            <w:tcW w:w="380" w:type="pct"/>
            <w:noWrap/>
            <w:vAlign w:val="center"/>
          </w:tcPr>
          <w:p w14:paraId="6245677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73.153</w:t>
            </w:r>
          </w:p>
        </w:tc>
        <w:tc>
          <w:tcPr>
            <w:tcW w:w="254" w:type="pct"/>
            <w:noWrap/>
            <w:vAlign w:val="center"/>
          </w:tcPr>
          <w:p w14:paraId="1B9F9BE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143</w:t>
            </w:r>
          </w:p>
        </w:tc>
        <w:tc>
          <w:tcPr>
            <w:tcW w:w="380" w:type="pct"/>
            <w:noWrap/>
            <w:vAlign w:val="center"/>
          </w:tcPr>
          <w:p w14:paraId="552D761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63.562</w:t>
            </w:r>
          </w:p>
        </w:tc>
        <w:tc>
          <w:tcPr>
            <w:tcW w:w="254" w:type="pct"/>
            <w:noWrap/>
            <w:vAlign w:val="center"/>
          </w:tcPr>
          <w:p w14:paraId="4C18238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169</w:t>
            </w:r>
          </w:p>
        </w:tc>
        <w:tc>
          <w:tcPr>
            <w:tcW w:w="380" w:type="pct"/>
            <w:noWrap/>
            <w:vAlign w:val="center"/>
          </w:tcPr>
          <w:p w14:paraId="5517BD5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56.445</w:t>
            </w:r>
          </w:p>
        </w:tc>
      </w:tr>
      <w:tr w14:paraId="51EC825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2D4B3C8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</w:t>
            </w:r>
          </w:p>
        </w:tc>
        <w:tc>
          <w:tcPr>
            <w:tcW w:w="422" w:type="pct"/>
            <w:noWrap/>
            <w:vAlign w:val="center"/>
          </w:tcPr>
          <w:p w14:paraId="3A5DFFA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247.47</w:t>
            </w:r>
          </w:p>
        </w:tc>
        <w:tc>
          <w:tcPr>
            <w:tcW w:w="366" w:type="pct"/>
            <w:noWrap/>
            <w:vAlign w:val="center"/>
          </w:tcPr>
          <w:p w14:paraId="43267A9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40</w:t>
            </w:r>
          </w:p>
        </w:tc>
        <w:tc>
          <w:tcPr>
            <w:tcW w:w="422" w:type="pct"/>
            <w:noWrap/>
            <w:vAlign w:val="center"/>
          </w:tcPr>
          <w:p w14:paraId="363AF96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146.358</w:t>
            </w:r>
          </w:p>
        </w:tc>
        <w:tc>
          <w:tcPr>
            <w:tcW w:w="366" w:type="pct"/>
            <w:noWrap/>
            <w:vAlign w:val="center"/>
          </w:tcPr>
          <w:p w14:paraId="0F7DF35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66</w:t>
            </w:r>
          </w:p>
        </w:tc>
        <w:tc>
          <w:tcPr>
            <w:tcW w:w="404" w:type="pct"/>
            <w:noWrap/>
            <w:vAlign w:val="center"/>
          </w:tcPr>
          <w:p w14:paraId="6DED99D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107.452</w:t>
            </w:r>
          </w:p>
        </w:tc>
        <w:tc>
          <w:tcPr>
            <w:tcW w:w="366" w:type="pct"/>
            <w:noWrap/>
            <w:vAlign w:val="center"/>
          </w:tcPr>
          <w:p w14:paraId="4F3488C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92</w:t>
            </w:r>
          </w:p>
        </w:tc>
        <w:tc>
          <w:tcPr>
            <w:tcW w:w="385" w:type="pct"/>
            <w:noWrap/>
            <w:vAlign w:val="center"/>
          </w:tcPr>
          <w:p w14:paraId="2D701DE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86.254</w:t>
            </w:r>
          </w:p>
        </w:tc>
        <w:tc>
          <w:tcPr>
            <w:tcW w:w="255" w:type="pct"/>
            <w:noWrap/>
            <w:vAlign w:val="center"/>
          </w:tcPr>
          <w:p w14:paraId="4136DD3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118</w:t>
            </w:r>
          </w:p>
        </w:tc>
        <w:tc>
          <w:tcPr>
            <w:tcW w:w="380" w:type="pct"/>
            <w:noWrap/>
            <w:vAlign w:val="center"/>
          </w:tcPr>
          <w:p w14:paraId="70D13B5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72.722</w:t>
            </w:r>
          </w:p>
        </w:tc>
        <w:tc>
          <w:tcPr>
            <w:tcW w:w="254" w:type="pct"/>
            <w:noWrap/>
            <w:vAlign w:val="center"/>
          </w:tcPr>
          <w:p w14:paraId="25DEEAA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144</w:t>
            </w:r>
          </w:p>
        </w:tc>
        <w:tc>
          <w:tcPr>
            <w:tcW w:w="380" w:type="pct"/>
            <w:noWrap/>
            <w:vAlign w:val="center"/>
          </w:tcPr>
          <w:p w14:paraId="73DBCA9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63.25</w:t>
            </w:r>
          </w:p>
        </w:tc>
        <w:tc>
          <w:tcPr>
            <w:tcW w:w="254" w:type="pct"/>
            <w:noWrap/>
            <w:vAlign w:val="center"/>
          </w:tcPr>
          <w:p w14:paraId="51F74A0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170</w:t>
            </w:r>
          </w:p>
        </w:tc>
        <w:tc>
          <w:tcPr>
            <w:tcW w:w="380" w:type="pct"/>
            <w:noWrap/>
            <w:vAlign w:val="center"/>
          </w:tcPr>
          <w:p w14:paraId="16E1079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56.208</w:t>
            </w:r>
          </w:p>
        </w:tc>
      </w:tr>
      <w:tr w14:paraId="20FBF3D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7951520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</w:t>
            </w:r>
          </w:p>
        </w:tc>
        <w:tc>
          <w:tcPr>
            <w:tcW w:w="422" w:type="pct"/>
            <w:noWrap/>
            <w:vAlign w:val="center"/>
          </w:tcPr>
          <w:p w14:paraId="3FC5554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240.526</w:t>
            </w:r>
          </w:p>
        </w:tc>
        <w:tc>
          <w:tcPr>
            <w:tcW w:w="366" w:type="pct"/>
            <w:noWrap/>
            <w:vAlign w:val="center"/>
          </w:tcPr>
          <w:p w14:paraId="106634A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41</w:t>
            </w:r>
          </w:p>
        </w:tc>
        <w:tc>
          <w:tcPr>
            <w:tcW w:w="422" w:type="pct"/>
            <w:noWrap/>
            <w:vAlign w:val="center"/>
          </w:tcPr>
          <w:p w14:paraId="3BFDCD2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144.252</w:t>
            </w:r>
          </w:p>
        </w:tc>
        <w:tc>
          <w:tcPr>
            <w:tcW w:w="366" w:type="pct"/>
            <w:noWrap/>
            <w:vAlign w:val="center"/>
          </w:tcPr>
          <w:p w14:paraId="12B4CBC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67</w:t>
            </w:r>
          </w:p>
        </w:tc>
        <w:tc>
          <w:tcPr>
            <w:tcW w:w="404" w:type="pct"/>
            <w:noWrap/>
            <w:vAlign w:val="center"/>
          </w:tcPr>
          <w:p w14:paraId="3CFB67D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106.412</w:t>
            </w:r>
          </w:p>
        </w:tc>
        <w:tc>
          <w:tcPr>
            <w:tcW w:w="366" w:type="pct"/>
            <w:noWrap/>
            <w:vAlign w:val="center"/>
          </w:tcPr>
          <w:p w14:paraId="13CC74C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93</w:t>
            </w:r>
          </w:p>
        </w:tc>
        <w:tc>
          <w:tcPr>
            <w:tcW w:w="385" w:type="pct"/>
            <w:noWrap/>
            <w:vAlign w:val="center"/>
          </w:tcPr>
          <w:p w14:paraId="25A9F5C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85.626</w:t>
            </w:r>
          </w:p>
        </w:tc>
        <w:tc>
          <w:tcPr>
            <w:tcW w:w="255" w:type="pct"/>
            <w:noWrap/>
            <w:vAlign w:val="center"/>
          </w:tcPr>
          <w:p w14:paraId="04469F3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119</w:t>
            </w:r>
          </w:p>
        </w:tc>
        <w:tc>
          <w:tcPr>
            <w:tcW w:w="380" w:type="pct"/>
            <w:noWrap/>
            <w:vAlign w:val="center"/>
          </w:tcPr>
          <w:p w14:paraId="24561B1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72.297</w:t>
            </w:r>
          </w:p>
        </w:tc>
        <w:tc>
          <w:tcPr>
            <w:tcW w:w="254" w:type="pct"/>
            <w:noWrap/>
            <w:vAlign w:val="center"/>
          </w:tcPr>
          <w:p w14:paraId="1659A6E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145</w:t>
            </w:r>
          </w:p>
        </w:tc>
        <w:tc>
          <w:tcPr>
            <w:tcW w:w="380" w:type="pct"/>
            <w:noWrap/>
            <w:vAlign w:val="center"/>
          </w:tcPr>
          <w:p w14:paraId="0864E78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62.942</w:t>
            </w:r>
          </w:p>
        </w:tc>
        <w:tc>
          <w:tcPr>
            <w:tcW w:w="254" w:type="pct"/>
            <w:noWrap/>
            <w:vAlign w:val="center"/>
          </w:tcPr>
          <w:p w14:paraId="2213DAD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171</w:t>
            </w:r>
          </w:p>
        </w:tc>
        <w:tc>
          <w:tcPr>
            <w:tcW w:w="380" w:type="pct"/>
            <w:noWrap/>
            <w:vAlign w:val="center"/>
          </w:tcPr>
          <w:p w14:paraId="6EBE98E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55.972</w:t>
            </w:r>
          </w:p>
        </w:tc>
      </w:tr>
      <w:tr w14:paraId="076BF31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7CC63B9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</w:t>
            </w:r>
          </w:p>
        </w:tc>
        <w:tc>
          <w:tcPr>
            <w:tcW w:w="422" w:type="pct"/>
            <w:noWrap/>
            <w:vAlign w:val="center"/>
          </w:tcPr>
          <w:p w14:paraId="5BE8404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234.015</w:t>
            </w:r>
          </w:p>
        </w:tc>
        <w:tc>
          <w:tcPr>
            <w:tcW w:w="366" w:type="pct"/>
            <w:noWrap/>
            <w:vAlign w:val="center"/>
          </w:tcPr>
          <w:p w14:paraId="77F6E7E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42</w:t>
            </w:r>
          </w:p>
        </w:tc>
        <w:tc>
          <w:tcPr>
            <w:tcW w:w="422" w:type="pct"/>
            <w:noWrap/>
            <w:vAlign w:val="center"/>
          </w:tcPr>
          <w:p w14:paraId="562AF89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142.215</w:t>
            </w:r>
          </w:p>
        </w:tc>
        <w:tc>
          <w:tcPr>
            <w:tcW w:w="366" w:type="pct"/>
            <w:noWrap/>
            <w:vAlign w:val="center"/>
          </w:tcPr>
          <w:p w14:paraId="498F558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68</w:t>
            </w:r>
          </w:p>
        </w:tc>
        <w:tc>
          <w:tcPr>
            <w:tcW w:w="404" w:type="pct"/>
            <w:noWrap/>
            <w:vAlign w:val="center"/>
          </w:tcPr>
          <w:p w14:paraId="1AD1F1D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105.395</w:t>
            </w:r>
          </w:p>
        </w:tc>
        <w:tc>
          <w:tcPr>
            <w:tcW w:w="366" w:type="pct"/>
            <w:noWrap/>
            <w:vAlign w:val="center"/>
          </w:tcPr>
          <w:p w14:paraId="03389DD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94</w:t>
            </w:r>
          </w:p>
        </w:tc>
        <w:tc>
          <w:tcPr>
            <w:tcW w:w="385" w:type="pct"/>
            <w:noWrap/>
            <w:vAlign w:val="center"/>
          </w:tcPr>
          <w:p w14:paraId="2E0C839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85.007</w:t>
            </w:r>
          </w:p>
        </w:tc>
        <w:tc>
          <w:tcPr>
            <w:tcW w:w="255" w:type="pct"/>
            <w:noWrap/>
            <w:vAlign w:val="center"/>
          </w:tcPr>
          <w:p w14:paraId="312232E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120</w:t>
            </w:r>
          </w:p>
        </w:tc>
        <w:tc>
          <w:tcPr>
            <w:tcW w:w="380" w:type="pct"/>
            <w:noWrap/>
            <w:vAlign w:val="center"/>
          </w:tcPr>
          <w:p w14:paraId="08084F2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71.877</w:t>
            </w:r>
          </w:p>
        </w:tc>
        <w:tc>
          <w:tcPr>
            <w:tcW w:w="254" w:type="pct"/>
            <w:noWrap/>
            <w:vAlign w:val="center"/>
          </w:tcPr>
          <w:p w14:paraId="41D0F5E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146</w:t>
            </w:r>
          </w:p>
        </w:tc>
        <w:tc>
          <w:tcPr>
            <w:tcW w:w="380" w:type="pct"/>
            <w:noWrap/>
            <w:vAlign w:val="center"/>
          </w:tcPr>
          <w:p w14:paraId="0875EF3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62.636</w:t>
            </w:r>
          </w:p>
        </w:tc>
        <w:tc>
          <w:tcPr>
            <w:tcW w:w="254" w:type="pct"/>
            <w:noWrap/>
            <w:vAlign w:val="center"/>
          </w:tcPr>
          <w:p w14:paraId="2F65E99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172</w:t>
            </w:r>
          </w:p>
        </w:tc>
        <w:tc>
          <w:tcPr>
            <w:tcW w:w="380" w:type="pct"/>
            <w:noWrap/>
            <w:vAlign w:val="center"/>
          </w:tcPr>
          <w:p w14:paraId="73BF27E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55.739</w:t>
            </w:r>
          </w:p>
        </w:tc>
      </w:tr>
      <w:tr w14:paraId="18DCD5C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535A599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</w:t>
            </w:r>
          </w:p>
        </w:tc>
        <w:tc>
          <w:tcPr>
            <w:tcW w:w="422" w:type="pct"/>
            <w:noWrap/>
            <w:vAlign w:val="center"/>
          </w:tcPr>
          <w:p w14:paraId="4C2C606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227.896</w:t>
            </w:r>
          </w:p>
        </w:tc>
        <w:tc>
          <w:tcPr>
            <w:tcW w:w="366" w:type="pct"/>
            <w:noWrap/>
            <w:vAlign w:val="center"/>
          </w:tcPr>
          <w:p w14:paraId="5D7A579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43</w:t>
            </w:r>
          </w:p>
        </w:tc>
        <w:tc>
          <w:tcPr>
            <w:tcW w:w="422" w:type="pct"/>
            <w:noWrap/>
            <w:vAlign w:val="center"/>
          </w:tcPr>
          <w:p w14:paraId="397FC48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140.242</w:t>
            </w:r>
          </w:p>
        </w:tc>
        <w:tc>
          <w:tcPr>
            <w:tcW w:w="366" w:type="pct"/>
            <w:noWrap/>
            <w:vAlign w:val="center"/>
          </w:tcPr>
          <w:p w14:paraId="75A2519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69</w:t>
            </w:r>
          </w:p>
        </w:tc>
        <w:tc>
          <w:tcPr>
            <w:tcW w:w="404" w:type="pct"/>
            <w:noWrap/>
            <w:vAlign w:val="center"/>
          </w:tcPr>
          <w:p w14:paraId="6F22028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104.401</w:t>
            </w:r>
          </w:p>
        </w:tc>
        <w:tc>
          <w:tcPr>
            <w:tcW w:w="366" w:type="pct"/>
            <w:noWrap/>
            <w:vAlign w:val="center"/>
          </w:tcPr>
          <w:p w14:paraId="06C8A14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95</w:t>
            </w:r>
          </w:p>
        </w:tc>
        <w:tc>
          <w:tcPr>
            <w:tcW w:w="385" w:type="pct"/>
            <w:noWrap/>
            <w:vAlign w:val="center"/>
          </w:tcPr>
          <w:p w14:paraId="59E01AB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84.399</w:t>
            </w:r>
          </w:p>
        </w:tc>
        <w:tc>
          <w:tcPr>
            <w:tcW w:w="255" w:type="pct"/>
            <w:noWrap/>
            <w:vAlign w:val="center"/>
          </w:tcPr>
          <w:p w14:paraId="056D332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121</w:t>
            </w:r>
          </w:p>
        </w:tc>
        <w:tc>
          <w:tcPr>
            <w:tcW w:w="380" w:type="pct"/>
            <w:noWrap/>
            <w:vAlign w:val="center"/>
          </w:tcPr>
          <w:p w14:paraId="4950F94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71.463</w:t>
            </w:r>
          </w:p>
        </w:tc>
        <w:tc>
          <w:tcPr>
            <w:tcW w:w="254" w:type="pct"/>
            <w:noWrap/>
            <w:vAlign w:val="center"/>
          </w:tcPr>
          <w:p w14:paraId="4277C78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147</w:t>
            </w:r>
          </w:p>
        </w:tc>
        <w:tc>
          <w:tcPr>
            <w:tcW w:w="380" w:type="pct"/>
            <w:noWrap/>
            <w:vAlign w:val="center"/>
          </w:tcPr>
          <w:p w14:paraId="082F2CE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62.334</w:t>
            </w:r>
          </w:p>
        </w:tc>
        <w:tc>
          <w:tcPr>
            <w:tcW w:w="254" w:type="pct"/>
            <w:noWrap/>
            <w:vAlign w:val="center"/>
          </w:tcPr>
          <w:p w14:paraId="14D9D0F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173</w:t>
            </w:r>
          </w:p>
        </w:tc>
        <w:tc>
          <w:tcPr>
            <w:tcW w:w="380" w:type="pct"/>
            <w:noWrap/>
            <w:vAlign w:val="center"/>
          </w:tcPr>
          <w:p w14:paraId="0331642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55.508</w:t>
            </w:r>
          </w:p>
        </w:tc>
      </w:tr>
      <w:tr w14:paraId="183CED9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6B0245C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</w:t>
            </w:r>
          </w:p>
        </w:tc>
        <w:tc>
          <w:tcPr>
            <w:tcW w:w="422" w:type="pct"/>
            <w:noWrap/>
            <w:vAlign w:val="center"/>
          </w:tcPr>
          <w:p w14:paraId="513BD84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222.133</w:t>
            </w:r>
          </w:p>
        </w:tc>
        <w:tc>
          <w:tcPr>
            <w:tcW w:w="366" w:type="pct"/>
            <w:noWrap/>
            <w:vAlign w:val="center"/>
          </w:tcPr>
          <w:p w14:paraId="7FE4244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44</w:t>
            </w:r>
          </w:p>
        </w:tc>
        <w:tc>
          <w:tcPr>
            <w:tcW w:w="422" w:type="pct"/>
            <w:noWrap/>
            <w:vAlign w:val="center"/>
          </w:tcPr>
          <w:p w14:paraId="6E50C2D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138.332</w:t>
            </w:r>
          </w:p>
        </w:tc>
        <w:tc>
          <w:tcPr>
            <w:tcW w:w="366" w:type="pct"/>
            <w:noWrap/>
            <w:vAlign w:val="center"/>
          </w:tcPr>
          <w:p w14:paraId="2B50508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70</w:t>
            </w:r>
          </w:p>
        </w:tc>
        <w:tc>
          <w:tcPr>
            <w:tcW w:w="404" w:type="pct"/>
            <w:noWrap/>
            <w:vAlign w:val="center"/>
          </w:tcPr>
          <w:p w14:paraId="432F414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103.427</w:t>
            </w:r>
          </w:p>
        </w:tc>
        <w:tc>
          <w:tcPr>
            <w:tcW w:w="366" w:type="pct"/>
            <w:noWrap/>
            <w:vAlign w:val="center"/>
          </w:tcPr>
          <w:p w14:paraId="06E958D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96</w:t>
            </w:r>
          </w:p>
        </w:tc>
        <w:tc>
          <w:tcPr>
            <w:tcW w:w="385" w:type="pct"/>
            <w:noWrap/>
            <w:vAlign w:val="center"/>
          </w:tcPr>
          <w:p w14:paraId="4102854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83.801</w:t>
            </w:r>
          </w:p>
        </w:tc>
        <w:tc>
          <w:tcPr>
            <w:tcW w:w="255" w:type="pct"/>
            <w:noWrap/>
            <w:vAlign w:val="center"/>
          </w:tcPr>
          <w:p w14:paraId="18BFC5B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122</w:t>
            </w:r>
          </w:p>
        </w:tc>
        <w:tc>
          <w:tcPr>
            <w:tcW w:w="380" w:type="pct"/>
            <w:noWrap/>
            <w:vAlign w:val="center"/>
          </w:tcPr>
          <w:p w14:paraId="1010DDE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71.055</w:t>
            </w:r>
          </w:p>
        </w:tc>
        <w:tc>
          <w:tcPr>
            <w:tcW w:w="254" w:type="pct"/>
            <w:noWrap/>
            <w:vAlign w:val="center"/>
          </w:tcPr>
          <w:p w14:paraId="721E2B1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148</w:t>
            </w:r>
          </w:p>
        </w:tc>
        <w:tc>
          <w:tcPr>
            <w:tcW w:w="380" w:type="pct"/>
            <w:noWrap/>
            <w:vAlign w:val="center"/>
          </w:tcPr>
          <w:p w14:paraId="0A678CA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62.036</w:t>
            </w:r>
          </w:p>
        </w:tc>
        <w:tc>
          <w:tcPr>
            <w:tcW w:w="254" w:type="pct"/>
            <w:noWrap/>
            <w:vAlign w:val="center"/>
          </w:tcPr>
          <w:p w14:paraId="418B121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174</w:t>
            </w:r>
          </w:p>
        </w:tc>
        <w:tc>
          <w:tcPr>
            <w:tcW w:w="380" w:type="pct"/>
            <w:noWrap/>
            <w:vAlign w:val="center"/>
          </w:tcPr>
          <w:p w14:paraId="0F42FEF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55.279</w:t>
            </w:r>
          </w:p>
        </w:tc>
      </w:tr>
      <w:tr w14:paraId="1E0BD16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74730D0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</w:t>
            </w:r>
          </w:p>
        </w:tc>
        <w:tc>
          <w:tcPr>
            <w:tcW w:w="422" w:type="pct"/>
            <w:noWrap/>
            <w:vAlign w:val="center"/>
          </w:tcPr>
          <w:p w14:paraId="7CC86DB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216.695</w:t>
            </w:r>
          </w:p>
        </w:tc>
        <w:tc>
          <w:tcPr>
            <w:tcW w:w="366" w:type="pct"/>
            <w:noWrap/>
            <w:vAlign w:val="center"/>
          </w:tcPr>
          <w:p w14:paraId="3026A03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45</w:t>
            </w:r>
          </w:p>
        </w:tc>
        <w:tc>
          <w:tcPr>
            <w:tcW w:w="422" w:type="pct"/>
            <w:noWrap/>
            <w:vAlign w:val="center"/>
          </w:tcPr>
          <w:p w14:paraId="54DC11A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136.48</w:t>
            </w:r>
          </w:p>
        </w:tc>
        <w:tc>
          <w:tcPr>
            <w:tcW w:w="366" w:type="pct"/>
            <w:noWrap/>
            <w:vAlign w:val="center"/>
          </w:tcPr>
          <w:p w14:paraId="199E00B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71</w:t>
            </w:r>
          </w:p>
        </w:tc>
        <w:tc>
          <w:tcPr>
            <w:tcW w:w="404" w:type="pct"/>
            <w:noWrap/>
            <w:vAlign w:val="center"/>
          </w:tcPr>
          <w:p w14:paraId="5D8D7C0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102.475</w:t>
            </w:r>
          </w:p>
        </w:tc>
        <w:tc>
          <w:tcPr>
            <w:tcW w:w="366" w:type="pct"/>
            <w:noWrap/>
            <w:vAlign w:val="center"/>
          </w:tcPr>
          <w:p w14:paraId="17DB66A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97</w:t>
            </w:r>
          </w:p>
        </w:tc>
        <w:tc>
          <w:tcPr>
            <w:tcW w:w="385" w:type="pct"/>
            <w:noWrap/>
            <w:vAlign w:val="center"/>
          </w:tcPr>
          <w:p w14:paraId="56FD7C7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83.213</w:t>
            </w:r>
          </w:p>
        </w:tc>
        <w:tc>
          <w:tcPr>
            <w:tcW w:w="255" w:type="pct"/>
            <w:noWrap/>
            <w:vAlign w:val="center"/>
          </w:tcPr>
          <w:p w14:paraId="559CC7B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123</w:t>
            </w:r>
          </w:p>
        </w:tc>
        <w:tc>
          <w:tcPr>
            <w:tcW w:w="380" w:type="pct"/>
            <w:noWrap/>
            <w:vAlign w:val="center"/>
          </w:tcPr>
          <w:p w14:paraId="7AA73D5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70.652</w:t>
            </w:r>
          </w:p>
        </w:tc>
        <w:tc>
          <w:tcPr>
            <w:tcW w:w="254" w:type="pct"/>
            <w:noWrap/>
            <w:vAlign w:val="center"/>
          </w:tcPr>
          <w:p w14:paraId="7CE99F8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149</w:t>
            </w:r>
          </w:p>
        </w:tc>
        <w:tc>
          <w:tcPr>
            <w:tcW w:w="380" w:type="pct"/>
            <w:noWrap/>
            <w:vAlign w:val="center"/>
          </w:tcPr>
          <w:p w14:paraId="2999E55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61.741</w:t>
            </w:r>
          </w:p>
        </w:tc>
        <w:tc>
          <w:tcPr>
            <w:tcW w:w="254" w:type="pct"/>
            <w:noWrap/>
            <w:vAlign w:val="center"/>
          </w:tcPr>
          <w:p w14:paraId="1001339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175</w:t>
            </w:r>
          </w:p>
        </w:tc>
        <w:tc>
          <w:tcPr>
            <w:tcW w:w="380" w:type="pct"/>
            <w:noWrap/>
            <w:vAlign w:val="center"/>
          </w:tcPr>
          <w:p w14:paraId="19243B8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55.053</w:t>
            </w:r>
          </w:p>
        </w:tc>
      </w:tr>
      <w:tr w14:paraId="4EF124A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466D3AD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</w:t>
            </w:r>
          </w:p>
        </w:tc>
        <w:tc>
          <w:tcPr>
            <w:tcW w:w="422" w:type="pct"/>
            <w:noWrap/>
            <w:vAlign w:val="center"/>
          </w:tcPr>
          <w:p w14:paraId="6776ABC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211.554</w:t>
            </w:r>
          </w:p>
        </w:tc>
        <w:tc>
          <w:tcPr>
            <w:tcW w:w="366" w:type="pct"/>
            <w:noWrap/>
            <w:vAlign w:val="center"/>
          </w:tcPr>
          <w:p w14:paraId="4EA81C0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46</w:t>
            </w:r>
          </w:p>
        </w:tc>
        <w:tc>
          <w:tcPr>
            <w:tcW w:w="422" w:type="pct"/>
            <w:noWrap/>
            <w:vAlign w:val="center"/>
          </w:tcPr>
          <w:p w14:paraId="2247F74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134.684</w:t>
            </w:r>
          </w:p>
        </w:tc>
        <w:tc>
          <w:tcPr>
            <w:tcW w:w="366" w:type="pct"/>
            <w:noWrap/>
            <w:vAlign w:val="center"/>
          </w:tcPr>
          <w:p w14:paraId="3DE57A1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72</w:t>
            </w:r>
          </w:p>
        </w:tc>
        <w:tc>
          <w:tcPr>
            <w:tcW w:w="404" w:type="pct"/>
            <w:noWrap/>
            <w:vAlign w:val="center"/>
          </w:tcPr>
          <w:p w14:paraId="2789996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101.542</w:t>
            </w:r>
          </w:p>
        </w:tc>
        <w:tc>
          <w:tcPr>
            <w:tcW w:w="366" w:type="pct"/>
            <w:noWrap/>
            <w:vAlign w:val="center"/>
          </w:tcPr>
          <w:p w14:paraId="64CEBE1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98</w:t>
            </w:r>
          </w:p>
        </w:tc>
        <w:tc>
          <w:tcPr>
            <w:tcW w:w="385" w:type="pct"/>
            <w:noWrap/>
            <w:vAlign w:val="center"/>
          </w:tcPr>
          <w:p w14:paraId="6A60332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82.634</w:t>
            </w:r>
          </w:p>
        </w:tc>
        <w:tc>
          <w:tcPr>
            <w:tcW w:w="255" w:type="pct"/>
            <w:noWrap/>
            <w:vAlign w:val="center"/>
          </w:tcPr>
          <w:p w14:paraId="0796559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124</w:t>
            </w:r>
          </w:p>
        </w:tc>
        <w:tc>
          <w:tcPr>
            <w:tcW w:w="380" w:type="pct"/>
            <w:noWrap/>
            <w:vAlign w:val="center"/>
          </w:tcPr>
          <w:p w14:paraId="2D5EBBE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70.254</w:t>
            </w:r>
          </w:p>
        </w:tc>
        <w:tc>
          <w:tcPr>
            <w:tcW w:w="254" w:type="pct"/>
            <w:noWrap/>
            <w:vAlign w:val="center"/>
          </w:tcPr>
          <w:p w14:paraId="265B674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150</w:t>
            </w:r>
          </w:p>
        </w:tc>
        <w:tc>
          <w:tcPr>
            <w:tcW w:w="380" w:type="pct"/>
            <w:noWrap/>
            <w:vAlign w:val="center"/>
          </w:tcPr>
          <w:p w14:paraId="1B96113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61.449</w:t>
            </w:r>
          </w:p>
        </w:tc>
        <w:tc>
          <w:tcPr>
            <w:tcW w:w="254" w:type="pct"/>
            <w:noWrap/>
            <w:vAlign w:val="center"/>
          </w:tcPr>
          <w:p w14:paraId="67205A6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176</w:t>
            </w:r>
          </w:p>
        </w:tc>
        <w:tc>
          <w:tcPr>
            <w:tcW w:w="380" w:type="pct"/>
            <w:noWrap/>
            <w:vAlign w:val="center"/>
          </w:tcPr>
          <w:p w14:paraId="5F39FEC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54.828</w:t>
            </w:r>
          </w:p>
        </w:tc>
      </w:tr>
      <w:tr w14:paraId="115DED9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141862F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</w:t>
            </w:r>
          </w:p>
        </w:tc>
        <w:tc>
          <w:tcPr>
            <w:tcW w:w="422" w:type="pct"/>
            <w:noWrap/>
            <w:vAlign w:val="center"/>
          </w:tcPr>
          <w:p w14:paraId="0698F24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206.685</w:t>
            </w:r>
          </w:p>
        </w:tc>
        <w:tc>
          <w:tcPr>
            <w:tcW w:w="366" w:type="pct"/>
            <w:noWrap/>
            <w:vAlign w:val="center"/>
          </w:tcPr>
          <w:p w14:paraId="349333C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47</w:t>
            </w:r>
          </w:p>
        </w:tc>
        <w:tc>
          <w:tcPr>
            <w:tcW w:w="422" w:type="pct"/>
            <w:noWrap/>
            <w:vAlign w:val="center"/>
          </w:tcPr>
          <w:p w14:paraId="0E365D0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132.942</w:t>
            </w:r>
          </w:p>
        </w:tc>
        <w:tc>
          <w:tcPr>
            <w:tcW w:w="366" w:type="pct"/>
            <w:noWrap/>
            <w:vAlign w:val="center"/>
          </w:tcPr>
          <w:p w14:paraId="569B48B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73</w:t>
            </w:r>
          </w:p>
        </w:tc>
        <w:tc>
          <w:tcPr>
            <w:tcW w:w="404" w:type="pct"/>
            <w:noWrap/>
            <w:vAlign w:val="center"/>
          </w:tcPr>
          <w:p w14:paraId="1E42057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100.628</w:t>
            </w:r>
          </w:p>
        </w:tc>
        <w:tc>
          <w:tcPr>
            <w:tcW w:w="366" w:type="pct"/>
            <w:noWrap/>
            <w:vAlign w:val="center"/>
          </w:tcPr>
          <w:p w14:paraId="65D7EC9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99</w:t>
            </w:r>
          </w:p>
        </w:tc>
        <w:tc>
          <w:tcPr>
            <w:tcW w:w="385" w:type="pct"/>
            <w:noWrap/>
            <w:vAlign w:val="center"/>
          </w:tcPr>
          <w:p w14:paraId="279D02B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82.064</w:t>
            </w:r>
          </w:p>
        </w:tc>
        <w:tc>
          <w:tcPr>
            <w:tcW w:w="255" w:type="pct"/>
            <w:noWrap/>
            <w:vAlign w:val="center"/>
          </w:tcPr>
          <w:p w14:paraId="4D7E5C2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125</w:t>
            </w:r>
          </w:p>
        </w:tc>
        <w:tc>
          <w:tcPr>
            <w:tcW w:w="380" w:type="pct"/>
            <w:noWrap/>
            <w:vAlign w:val="center"/>
          </w:tcPr>
          <w:p w14:paraId="03A33CE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69.861</w:t>
            </w:r>
          </w:p>
        </w:tc>
        <w:tc>
          <w:tcPr>
            <w:tcW w:w="254" w:type="pct"/>
            <w:noWrap/>
            <w:vAlign w:val="center"/>
          </w:tcPr>
          <w:p w14:paraId="2864753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151</w:t>
            </w:r>
          </w:p>
        </w:tc>
        <w:tc>
          <w:tcPr>
            <w:tcW w:w="380" w:type="pct"/>
            <w:noWrap/>
            <w:vAlign w:val="center"/>
          </w:tcPr>
          <w:p w14:paraId="30F165C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61.16</w:t>
            </w:r>
          </w:p>
        </w:tc>
        <w:tc>
          <w:tcPr>
            <w:tcW w:w="254" w:type="pct"/>
            <w:noWrap/>
            <w:vAlign w:val="center"/>
          </w:tcPr>
          <w:p w14:paraId="37DAFA0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177</w:t>
            </w:r>
          </w:p>
        </w:tc>
        <w:tc>
          <w:tcPr>
            <w:tcW w:w="380" w:type="pct"/>
            <w:noWrap/>
            <w:vAlign w:val="center"/>
          </w:tcPr>
          <w:p w14:paraId="66B6E43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54.606</w:t>
            </w:r>
          </w:p>
        </w:tc>
      </w:tr>
      <w:tr w14:paraId="06533CF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5B71A5D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</w:t>
            </w:r>
          </w:p>
        </w:tc>
        <w:tc>
          <w:tcPr>
            <w:tcW w:w="422" w:type="pct"/>
            <w:noWrap/>
            <w:vAlign w:val="center"/>
          </w:tcPr>
          <w:p w14:paraId="31F4AC2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202.067</w:t>
            </w:r>
          </w:p>
        </w:tc>
        <w:tc>
          <w:tcPr>
            <w:tcW w:w="366" w:type="pct"/>
            <w:noWrap/>
            <w:vAlign w:val="center"/>
          </w:tcPr>
          <w:p w14:paraId="127C6B9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48</w:t>
            </w:r>
          </w:p>
        </w:tc>
        <w:tc>
          <w:tcPr>
            <w:tcW w:w="422" w:type="pct"/>
            <w:noWrap/>
            <w:vAlign w:val="center"/>
          </w:tcPr>
          <w:p w14:paraId="4A37840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131.251</w:t>
            </w:r>
          </w:p>
        </w:tc>
        <w:tc>
          <w:tcPr>
            <w:tcW w:w="366" w:type="pct"/>
            <w:noWrap/>
            <w:vAlign w:val="center"/>
          </w:tcPr>
          <w:p w14:paraId="4ECFC42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74</w:t>
            </w:r>
          </w:p>
        </w:tc>
        <w:tc>
          <w:tcPr>
            <w:tcW w:w="404" w:type="pct"/>
            <w:noWrap/>
            <w:vAlign w:val="center"/>
          </w:tcPr>
          <w:p w14:paraId="13A5B37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99.734</w:t>
            </w:r>
          </w:p>
        </w:tc>
        <w:tc>
          <w:tcPr>
            <w:tcW w:w="366" w:type="pct"/>
            <w:noWrap/>
            <w:vAlign w:val="center"/>
          </w:tcPr>
          <w:p w14:paraId="56E289C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100</w:t>
            </w:r>
          </w:p>
        </w:tc>
        <w:tc>
          <w:tcPr>
            <w:tcW w:w="385" w:type="pct"/>
            <w:noWrap/>
            <w:vAlign w:val="center"/>
          </w:tcPr>
          <w:p w14:paraId="4BCCCEA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81.503</w:t>
            </w:r>
          </w:p>
        </w:tc>
        <w:tc>
          <w:tcPr>
            <w:tcW w:w="255" w:type="pct"/>
            <w:noWrap/>
            <w:vAlign w:val="center"/>
          </w:tcPr>
          <w:p w14:paraId="0B2055A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126</w:t>
            </w:r>
          </w:p>
        </w:tc>
        <w:tc>
          <w:tcPr>
            <w:tcW w:w="380" w:type="pct"/>
            <w:noWrap/>
            <w:vAlign w:val="center"/>
          </w:tcPr>
          <w:p w14:paraId="7281B21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69.473</w:t>
            </w:r>
          </w:p>
        </w:tc>
        <w:tc>
          <w:tcPr>
            <w:tcW w:w="254" w:type="pct"/>
            <w:noWrap/>
            <w:vAlign w:val="center"/>
          </w:tcPr>
          <w:p w14:paraId="749AFE5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152</w:t>
            </w:r>
          </w:p>
        </w:tc>
        <w:tc>
          <w:tcPr>
            <w:tcW w:w="380" w:type="pct"/>
            <w:noWrap/>
            <w:vAlign w:val="center"/>
          </w:tcPr>
          <w:p w14:paraId="791B45F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60.874</w:t>
            </w:r>
          </w:p>
        </w:tc>
        <w:tc>
          <w:tcPr>
            <w:tcW w:w="254" w:type="pct"/>
            <w:noWrap/>
            <w:vAlign w:val="center"/>
          </w:tcPr>
          <w:p w14:paraId="2657D4C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178</w:t>
            </w:r>
          </w:p>
        </w:tc>
        <w:tc>
          <w:tcPr>
            <w:tcW w:w="380" w:type="pct"/>
            <w:noWrap/>
            <w:vAlign w:val="center"/>
          </w:tcPr>
          <w:p w14:paraId="128B554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54.386</w:t>
            </w:r>
          </w:p>
        </w:tc>
      </w:tr>
      <w:tr w14:paraId="541D6BA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4257989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</w:t>
            </w:r>
          </w:p>
        </w:tc>
        <w:tc>
          <w:tcPr>
            <w:tcW w:w="422" w:type="pct"/>
            <w:noWrap/>
            <w:vAlign w:val="center"/>
          </w:tcPr>
          <w:p w14:paraId="3585BB2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197.679</w:t>
            </w:r>
          </w:p>
        </w:tc>
        <w:tc>
          <w:tcPr>
            <w:tcW w:w="366" w:type="pct"/>
            <w:noWrap/>
            <w:vAlign w:val="center"/>
          </w:tcPr>
          <w:p w14:paraId="6669F9B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49</w:t>
            </w:r>
          </w:p>
        </w:tc>
        <w:tc>
          <w:tcPr>
            <w:tcW w:w="422" w:type="pct"/>
            <w:noWrap/>
            <w:vAlign w:val="center"/>
          </w:tcPr>
          <w:p w14:paraId="0A9E024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129.608</w:t>
            </w:r>
          </w:p>
        </w:tc>
        <w:tc>
          <w:tcPr>
            <w:tcW w:w="366" w:type="pct"/>
            <w:noWrap/>
            <w:vAlign w:val="center"/>
          </w:tcPr>
          <w:p w14:paraId="6ACA2FF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75</w:t>
            </w:r>
          </w:p>
        </w:tc>
        <w:tc>
          <w:tcPr>
            <w:tcW w:w="404" w:type="pct"/>
            <w:noWrap/>
            <w:vAlign w:val="center"/>
          </w:tcPr>
          <w:p w14:paraId="699FE0B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98.857</w:t>
            </w:r>
          </w:p>
        </w:tc>
        <w:tc>
          <w:tcPr>
            <w:tcW w:w="366" w:type="pct"/>
            <w:noWrap/>
            <w:vAlign w:val="center"/>
          </w:tcPr>
          <w:p w14:paraId="357CA43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101</w:t>
            </w:r>
          </w:p>
        </w:tc>
        <w:tc>
          <w:tcPr>
            <w:tcW w:w="385" w:type="pct"/>
            <w:noWrap/>
            <w:vAlign w:val="center"/>
          </w:tcPr>
          <w:p w14:paraId="09B4ED1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80.951</w:t>
            </w:r>
          </w:p>
        </w:tc>
        <w:tc>
          <w:tcPr>
            <w:tcW w:w="255" w:type="pct"/>
            <w:noWrap/>
            <w:vAlign w:val="center"/>
          </w:tcPr>
          <w:p w14:paraId="7CF8185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127</w:t>
            </w:r>
          </w:p>
        </w:tc>
        <w:tc>
          <w:tcPr>
            <w:tcW w:w="380" w:type="pct"/>
            <w:noWrap/>
            <w:vAlign w:val="center"/>
          </w:tcPr>
          <w:p w14:paraId="54C9C58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69.091</w:t>
            </w:r>
          </w:p>
        </w:tc>
        <w:tc>
          <w:tcPr>
            <w:tcW w:w="254" w:type="pct"/>
            <w:noWrap/>
            <w:vAlign w:val="center"/>
          </w:tcPr>
          <w:p w14:paraId="5BAB874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153</w:t>
            </w:r>
          </w:p>
        </w:tc>
        <w:tc>
          <w:tcPr>
            <w:tcW w:w="380" w:type="pct"/>
            <w:noWrap/>
            <w:vAlign w:val="center"/>
          </w:tcPr>
          <w:p w14:paraId="5E72D58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60.591</w:t>
            </w:r>
          </w:p>
        </w:tc>
        <w:tc>
          <w:tcPr>
            <w:tcW w:w="254" w:type="pct"/>
            <w:noWrap/>
            <w:vAlign w:val="center"/>
          </w:tcPr>
          <w:p w14:paraId="7676E1E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179</w:t>
            </w:r>
          </w:p>
        </w:tc>
        <w:tc>
          <w:tcPr>
            <w:tcW w:w="380" w:type="pct"/>
            <w:noWrap/>
            <w:vAlign w:val="center"/>
          </w:tcPr>
          <w:p w14:paraId="49C6364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54.168</w:t>
            </w:r>
          </w:p>
        </w:tc>
      </w:tr>
      <w:tr w14:paraId="54A7985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07B7DD6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</w:t>
            </w:r>
          </w:p>
        </w:tc>
        <w:tc>
          <w:tcPr>
            <w:tcW w:w="422" w:type="pct"/>
            <w:noWrap/>
            <w:vAlign w:val="center"/>
          </w:tcPr>
          <w:p w14:paraId="33B59C4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193.505</w:t>
            </w:r>
          </w:p>
        </w:tc>
        <w:tc>
          <w:tcPr>
            <w:tcW w:w="366" w:type="pct"/>
            <w:noWrap/>
            <w:vAlign w:val="center"/>
          </w:tcPr>
          <w:p w14:paraId="5939EE5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50</w:t>
            </w:r>
          </w:p>
        </w:tc>
        <w:tc>
          <w:tcPr>
            <w:tcW w:w="422" w:type="pct"/>
            <w:noWrap/>
            <w:vAlign w:val="center"/>
          </w:tcPr>
          <w:p w14:paraId="1E788A0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128.012</w:t>
            </w:r>
          </w:p>
        </w:tc>
        <w:tc>
          <w:tcPr>
            <w:tcW w:w="366" w:type="pct"/>
            <w:noWrap/>
            <w:vAlign w:val="center"/>
          </w:tcPr>
          <w:p w14:paraId="1154A21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76</w:t>
            </w:r>
          </w:p>
        </w:tc>
        <w:tc>
          <w:tcPr>
            <w:tcW w:w="404" w:type="pct"/>
            <w:noWrap/>
            <w:vAlign w:val="center"/>
          </w:tcPr>
          <w:p w14:paraId="76DA000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97.998</w:t>
            </w:r>
          </w:p>
        </w:tc>
        <w:tc>
          <w:tcPr>
            <w:tcW w:w="366" w:type="pct"/>
            <w:noWrap/>
            <w:vAlign w:val="center"/>
          </w:tcPr>
          <w:p w14:paraId="243FD99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102</w:t>
            </w:r>
          </w:p>
        </w:tc>
        <w:tc>
          <w:tcPr>
            <w:tcW w:w="385" w:type="pct"/>
            <w:noWrap/>
            <w:vAlign w:val="center"/>
          </w:tcPr>
          <w:p w14:paraId="408A856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80.407</w:t>
            </w:r>
          </w:p>
        </w:tc>
        <w:tc>
          <w:tcPr>
            <w:tcW w:w="255" w:type="pct"/>
            <w:noWrap/>
            <w:vAlign w:val="center"/>
          </w:tcPr>
          <w:p w14:paraId="1D2C0E8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128</w:t>
            </w:r>
          </w:p>
        </w:tc>
        <w:tc>
          <w:tcPr>
            <w:tcW w:w="380" w:type="pct"/>
            <w:noWrap/>
            <w:vAlign w:val="center"/>
          </w:tcPr>
          <w:p w14:paraId="3E35B8D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68.713</w:t>
            </w:r>
          </w:p>
        </w:tc>
        <w:tc>
          <w:tcPr>
            <w:tcW w:w="254" w:type="pct"/>
            <w:noWrap/>
            <w:vAlign w:val="center"/>
          </w:tcPr>
          <w:p w14:paraId="2E00F69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154</w:t>
            </w:r>
          </w:p>
        </w:tc>
        <w:tc>
          <w:tcPr>
            <w:tcW w:w="380" w:type="pct"/>
            <w:noWrap/>
            <w:vAlign w:val="center"/>
          </w:tcPr>
          <w:p w14:paraId="760184B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60.312</w:t>
            </w:r>
          </w:p>
        </w:tc>
        <w:tc>
          <w:tcPr>
            <w:tcW w:w="254" w:type="pct"/>
            <w:noWrap/>
            <w:vAlign w:val="center"/>
          </w:tcPr>
          <w:p w14:paraId="334DCD6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180</w:t>
            </w:r>
          </w:p>
        </w:tc>
        <w:tc>
          <w:tcPr>
            <w:tcW w:w="380" w:type="pct"/>
            <w:noWrap/>
            <w:vAlign w:val="center"/>
          </w:tcPr>
          <w:p w14:paraId="4ACDCFB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53.951</w:t>
            </w:r>
          </w:p>
        </w:tc>
      </w:tr>
      <w:tr w14:paraId="391ABF9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3C8D410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25</w:t>
            </w:r>
          </w:p>
        </w:tc>
        <w:tc>
          <w:tcPr>
            <w:tcW w:w="422" w:type="pct"/>
            <w:noWrap/>
            <w:vAlign w:val="center"/>
          </w:tcPr>
          <w:p w14:paraId="1203FB6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189.528</w:t>
            </w:r>
          </w:p>
        </w:tc>
        <w:tc>
          <w:tcPr>
            <w:tcW w:w="366" w:type="pct"/>
            <w:noWrap/>
            <w:vAlign w:val="center"/>
          </w:tcPr>
          <w:p w14:paraId="3DCFE30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51</w:t>
            </w:r>
          </w:p>
        </w:tc>
        <w:tc>
          <w:tcPr>
            <w:tcW w:w="422" w:type="pct"/>
            <w:noWrap/>
            <w:vAlign w:val="center"/>
          </w:tcPr>
          <w:p w14:paraId="6B444F4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126.461</w:t>
            </w:r>
          </w:p>
        </w:tc>
        <w:tc>
          <w:tcPr>
            <w:tcW w:w="366" w:type="pct"/>
            <w:noWrap/>
            <w:vAlign w:val="center"/>
          </w:tcPr>
          <w:p w14:paraId="36A1BC7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77</w:t>
            </w:r>
          </w:p>
        </w:tc>
        <w:tc>
          <w:tcPr>
            <w:tcW w:w="404" w:type="pct"/>
            <w:noWrap/>
            <w:vAlign w:val="center"/>
          </w:tcPr>
          <w:p w14:paraId="75C9110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97.156</w:t>
            </w:r>
          </w:p>
        </w:tc>
        <w:tc>
          <w:tcPr>
            <w:tcW w:w="366" w:type="pct"/>
            <w:noWrap/>
            <w:vAlign w:val="center"/>
          </w:tcPr>
          <w:p w14:paraId="3DA0136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103</w:t>
            </w:r>
          </w:p>
        </w:tc>
        <w:tc>
          <w:tcPr>
            <w:tcW w:w="385" w:type="pct"/>
            <w:noWrap/>
            <w:vAlign w:val="center"/>
          </w:tcPr>
          <w:p w14:paraId="41158E5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79.872</w:t>
            </w:r>
          </w:p>
        </w:tc>
        <w:tc>
          <w:tcPr>
            <w:tcW w:w="255" w:type="pct"/>
            <w:noWrap/>
            <w:vAlign w:val="center"/>
          </w:tcPr>
          <w:p w14:paraId="7303833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129</w:t>
            </w:r>
          </w:p>
        </w:tc>
        <w:tc>
          <w:tcPr>
            <w:tcW w:w="380" w:type="pct"/>
            <w:noWrap/>
            <w:vAlign w:val="center"/>
          </w:tcPr>
          <w:p w14:paraId="68CDB15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68.339</w:t>
            </w:r>
          </w:p>
        </w:tc>
        <w:tc>
          <w:tcPr>
            <w:tcW w:w="254" w:type="pct"/>
            <w:noWrap/>
            <w:vAlign w:val="center"/>
          </w:tcPr>
          <w:p w14:paraId="361A3BA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155</w:t>
            </w:r>
          </w:p>
        </w:tc>
        <w:tc>
          <w:tcPr>
            <w:tcW w:w="380" w:type="pct"/>
            <w:noWrap/>
            <w:vAlign w:val="center"/>
          </w:tcPr>
          <w:p w14:paraId="276EC9E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60.035</w:t>
            </w:r>
          </w:p>
        </w:tc>
        <w:tc>
          <w:tcPr>
            <w:tcW w:w="254" w:type="pct"/>
            <w:noWrap/>
            <w:vAlign w:val="center"/>
          </w:tcPr>
          <w:p w14:paraId="6044C67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181</w:t>
            </w:r>
          </w:p>
        </w:tc>
        <w:tc>
          <w:tcPr>
            <w:tcW w:w="380" w:type="pct"/>
            <w:noWrap/>
            <w:vAlign w:val="center"/>
          </w:tcPr>
          <w:p w14:paraId="497F70E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53.737</w:t>
            </w:r>
          </w:p>
        </w:tc>
      </w:tr>
      <w:tr w14:paraId="3008FB5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tcBorders>
              <w:bottom w:val="single" w:color="auto" w:sz="12" w:space="0"/>
            </w:tcBorders>
            <w:noWrap/>
            <w:vAlign w:val="center"/>
          </w:tcPr>
          <w:p w14:paraId="523582E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26</w:t>
            </w:r>
          </w:p>
        </w:tc>
        <w:tc>
          <w:tcPr>
            <w:tcW w:w="422" w:type="pct"/>
            <w:tcBorders>
              <w:bottom w:val="single" w:color="auto" w:sz="12" w:space="0"/>
            </w:tcBorders>
            <w:noWrap/>
            <w:vAlign w:val="center"/>
          </w:tcPr>
          <w:p w14:paraId="69EC0A2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185.735</w:t>
            </w:r>
          </w:p>
        </w:tc>
        <w:tc>
          <w:tcPr>
            <w:tcW w:w="366" w:type="pct"/>
            <w:tcBorders>
              <w:bottom w:val="single" w:color="auto" w:sz="12" w:space="0"/>
            </w:tcBorders>
            <w:noWrap/>
            <w:vAlign w:val="center"/>
          </w:tcPr>
          <w:p w14:paraId="1F4F188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52</w:t>
            </w:r>
          </w:p>
        </w:tc>
        <w:tc>
          <w:tcPr>
            <w:tcW w:w="422" w:type="pct"/>
            <w:tcBorders>
              <w:bottom w:val="single" w:color="auto" w:sz="12" w:space="0"/>
            </w:tcBorders>
            <w:noWrap/>
            <w:vAlign w:val="center"/>
          </w:tcPr>
          <w:p w14:paraId="386D6F2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124.952</w:t>
            </w:r>
          </w:p>
        </w:tc>
        <w:tc>
          <w:tcPr>
            <w:tcW w:w="366" w:type="pct"/>
            <w:tcBorders>
              <w:bottom w:val="single" w:color="auto" w:sz="12" w:space="0"/>
            </w:tcBorders>
            <w:noWrap/>
            <w:vAlign w:val="center"/>
          </w:tcPr>
          <w:p w14:paraId="594EF3A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78</w:t>
            </w:r>
          </w:p>
        </w:tc>
        <w:tc>
          <w:tcPr>
            <w:tcW w:w="404" w:type="pct"/>
            <w:tcBorders>
              <w:bottom w:val="single" w:color="auto" w:sz="12" w:space="0"/>
            </w:tcBorders>
            <w:noWrap/>
            <w:vAlign w:val="center"/>
          </w:tcPr>
          <w:p w14:paraId="44E6337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96.33</w:t>
            </w:r>
          </w:p>
        </w:tc>
        <w:tc>
          <w:tcPr>
            <w:tcW w:w="366" w:type="pct"/>
            <w:tcBorders>
              <w:bottom w:val="single" w:color="auto" w:sz="12" w:space="0"/>
            </w:tcBorders>
            <w:noWrap/>
            <w:vAlign w:val="center"/>
          </w:tcPr>
          <w:p w14:paraId="4E52633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104</w:t>
            </w:r>
          </w:p>
        </w:tc>
        <w:tc>
          <w:tcPr>
            <w:tcW w:w="385" w:type="pct"/>
            <w:tcBorders>
              <w:bottom w:val="single" w:color="auto" w:sz="12" w:space="0"/>
            </w:tcBorders>
            <w:noWrap/>
            <w:vAlign w:val="center"/>
          </w:tcPr>
          <w:p w14:paraId="49B4BA7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79.345</w:t>
            </w:r>
          </w:p>
        </w:tc>
        <w:tc>
          <w:tcPr>
            <w:tcW w:w="255" w:type="pct"/>
            <w:tcBorders>
              <w:bottom w:val="single" w:color="auto" w:sz="12" w:space="0"/>
            </w:tcBorders>
            <w:noWrap/>
            <w:vAlign w:val="center"/>
          </w:tcPr>
          <w:p w14:paraId="3561B19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130</w:t>
            </w:r>
          </w:p>
        </w:tc>
        <w:tc>
          <w:tcPr>
            <w:tcW w:w="380" w:type="pct"/>
            <w:tcBorders>
              <w:bottom w:val="single" w:color="auto" w:sz="12" w:space="0"/>
            </w:tcBorders>
            <w:noWrap/>
            <w:vAlign w:val="center"/>
          </w:tcPr>
          <w:p w14:paraId="7FE678D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67.971</w:t>
            </w:r>
          </w:p>
        </w:tc>
        <w:tc>
          <w:tcPr>
            <w:tcW w:w="254" w:type="pct"/>
            <w:tcBorders>
              <w:bottom w:val="single" w:color="auto" w:sz="12" w:space="0"/>
            </w:tcBorders>
            <w:noWrap/>
            <w:vAlign w:val="center"/>
          </w:tcPr>
          <w:p w14:paraId="47B7D16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156</w:t>
            </w:r>
          </w:p>
        </w:tc>
        <w:tc>
          <w:tcPr>
            <w:tcW w:w="380" w:type="pct"/>
            <w:tcBorders>
              <w:bottom w:val="single" w:color="auto" w:sz="12" w:space="0"/>
            </w:tcBorders>
            <w:noWrap/>
            <w:vAlign w:val="center"/>
          </w:tcPr>
          <w:p w14:paraId="71E89CC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59.761</w:t>
            </w:r>
          </w:p>
        </w:tc>
        <w:tc>
          <w:tcPr>
            <w:tcW w:w="254" w:type="pct"/>
            <w:tcBorders>
              <w:bottom w:val="single" w:color="auto" w:sz="12" w:space="0"/>
            </w:tcBorders>
            <w:noWrap/>
            <w:vAlign w:val="center"/>
          </w:tcPr>
          <w:p w14:paraId="03D45C8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182</w:t>
            </w:r>
          </w:p>
        </w:tc>
        <w:tc>
          <w:tcPr>
            <w:tcW w:w="380" w:type="pct"/>
            <w:tcBorders>
              <w:bottom w:val="single" w:color="auto" w:sz="12" w:space="0"/>
            </w:tcBorders>
            <w:noWrap/>
            <w:vAlign w:val="center"/>
          </w:tcPr>
          <w:p w14:paraId="04EDC0C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53.525</w:t>
            </w:r>
          </w:p>
        </w:tc>
      </w:tr>
    </w:tbl>
    <w:p w14:paraId="63A008A8">
      <w:pPr>
        <w:spacing w:line="360" w:lineRule="auto"/>
        <w:jc w:val="center"/>
        <w:rPr>
          <w:rFonts w:ascii="Times New Roman" w:hAnsi="Times New Roman" w:eastAsia="仿宋_GB2312" w:cs="Times New Roman"/>
          <w:b/>
          <w:bCs/>
          <w:color w:val="auto"/>
        </w:rPr>
      </w:pPr>
      <w:r>
        <w:rPr>
          <w:rFonts w:ascii="Times New Roman" w:hAnsi="Times New Roman" w:eastAsia="仿宋_GB2312" w:cs="Times New Roman"/>
          <w:color w:val="FF0000"/>
        </w:rPr>
        <w:br w:type="page"/>
      </w:r>
      <w:r>
        <w:rPr>
          <w:rFonts w:ascii="宋体" w:hAnsi="宋体" w:eastAsia="宋体" w:cs="Times New Roman"/>
          <w:b/>
          <w:bCs/>
          <w:color w:val="auto"/>
          <w:sz w:val="24"/>
          <w:szCs w:val="24"/>
        </w:rPr>
        <w:t>附表2-11  曲靖站5年重现期暴雨强度查算表</w:t>
      </w:r>
    </w:p>
    <w:tbl>
      <w:tblPr>
        <w:tblStyle w:val="53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6"/>
        <w:gridCol w:w="1171"/>
        <w:gridCol w:w="1016"/>
        <w:gridCol w:w="1171"/>
        <w:gridCol w:w="1016"/>
        <w:gridCol w:w="1122"/>
        <w:gridCol w:w="1016"/>
        <w:gridCol w:w="1069"/>
        <w:gridCol w:w="708"/>
        <w:gridCol w:w="1055"/>
        <w:gridCol w:w="705"/>
        <w:gridCol w:w="1055"/>
        <w:gridCol w:w="705"/>
        <w:gridCol w:w="1055"/>
      </w:tblGrid>
      <w:tr w14:paraId="4D4338B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097" w:type="pct"/>
            <w:gridSpan w:val="8"/>
            <w:tcBorders>
              <w:top w:val="single" w:color="auto" w:sz="12" w:space="0"/>
            </w:tcBorders>
            <w:noWrap/>
            <w:vAlign w:val="center"/>
          </w:tcPr>
          <w:p w14:paraId="0D79082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曲靖站      P=5年         t 单位：分钟；   q 单位：升/秒/公顷</w:t>
            </w:r>
          </w:p>
        </w:tc>
        <w:tc>
          <w:tcPr>
            <w:tcW w:w="255" w:type="pct"/>
            <w:tcBorders>
              <w:top w:val="single" w:color="auto" w:sz="12" w:space="0"/>
            </w:tcBorders>
            <w:noWrap/>
            <w:vAlign w:val="center"/>
          </w:tcPr>
          <w:p w14:paraId="7739671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380" w:type="pct"/>
            <w:tcBorders>
              <w:top w:val="single" w:color="auto" w:sz="12" w:space="0"/>
            </w:tcBorders>
            <w:noWrap/>
            <w:vAlign w:val="center"/>
          </w:tcPr>
          <w:p w14:paraId="7035221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254" w:type="pct"/>
            <w:tcBorders>
              <w:top w:val="single" w:color="auto" w:sz="12" w:space="0"/>
            </w:tcBorders>
            <w:noWrap/>
            <w:vAlign w:val="center"/>
          </w:tcPr>
          <w:p w14:paraId="416AB27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380" w:type="pct"/>
            <w:tcBorders>
              <w:top w:val="single" w:color="auto" w:sz="12" w:space="0"/>
            </w:tcBorders>
            <w:noWrap/>
            <w:vAlign w:val="center"/>
          </w:tcPr>
          <w:p w14:paraId="354C4EE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254" w:type="pct"/>
            <w:tcBorders>
              <w:top w:val="single" w:color="auto" w:sz="12" w:space="0"/>
            </w:tcBorders>
            <w:noWrap/>
            <w:vAlign w:val="center"/>
          </w:tcPr>
          <w:p w14:paraId="4B7CA49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380" w:type="pct"/>
            <w:tcBorders>
              <w:top w:val="single" w:color="auto" w:sz="12" w:space="0"/>
            </w:tcBorders>
            <w:noWrap/>
            <w:vAlign w:val="center"/>
          </w:tcPr>
          <w:p w14:paraId="07C28A6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</w:tr>
      <w:tr w14:paraId="3692C7C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tcBorders>
              <w:bottom w:val="single" w:color="000000" w:sz="12" w:space="0"/>
            </w:tcBorders>
            <w:noWrap/>
            <w:vAlign w:val="center"/>
          </w:tcPr>
          <w:p w14:paraId="26E405B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22" w:type="pct"/>
            <w:tcBorders>
              <w:bottom w:val="single" w:color="000000" w:sz="12" w:space="0"/>
            </w:tcBorders>
            <w:noWrap/>
            <w:vAlign w:val="center"/>
          </w:tcPr>
          <w:p w14:paraId="14BC4EF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366" w:type="pct"/>
            <w:tcBorders>
              <w:bottom w:val="single" w:color="000000" w:sz="12" w:space="0"/>
            </w:tcBorders>
            <w:noWrap/>
            <w:vAlign w:val="center"/>
          </w:tcPr>
          <w:p w14:paraId="172F366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22" w:type="pct"/>
            <w:tcBorders>
              <w:bottom w:val="single" w:color="000000" w:sz="12" w:space="0"/>
            </w:tcBorders>
            <w:noWrap/>
            <w:vAlign w:val="center"/>
          </w:tcPr>
          <w:p w14:paraId="0945BB0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366" w:type="pct"/>
            <w:tcBorders>
              <w:bottom w:val="single" w:color="000000" w:sz="12" w:space="0"/>
            </w:tcBorders>
            <w:noWrap/>
            <w:vAlign w:val="center"/>
          </w:tcPr>
          <w:p w14:paraId="532486D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04" w:type="pct"/>
            <w:tcBorders>
              <w:bottom w:val="single" w:color="000000" w:sz="12" w:space="0"/>
            </w:tcBorders>
            <w:noWrap/>
            <w:vAlign w:val="center"/>
          </w:tcPr>
          <w:p w14:paraId="3B5669C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366" w:type="pct"/>
            <w:tcBorders>
              <w:bottom w:val="single" w:color="000000" w:sz="12" w:space="0"/>
            </w:tcBorders>
            <w:noWrap/>
            <w:vAlign w:val="center"/>
          </w:tcPr>
          <w:p w14:paraId="7D25F36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85" w:type="pct"/>
            <w:tcBorders>
              <w:bottom w:val="single" w:color="000000" w:sz="12" w:space="0"/>
            </w:tcBorders>
            <w:noWrap/>
            <w:vAlign w:val="center"/>
          </w:tcPr>
          <w:p w14:paraId="33F7A20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255" w:type="pct"/>
            <w:tcBorders>
              <w:bottom w:val="single" w:color="000000" w:sz="12" w:space="0"/>
            </w:tcBorders>
            <w:noWrap/>
            <w:vAlign w:val="center"/>
          </w:tcPr>
          <w:p w14:paraId="3E0F470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80" w:type="pct"/>
            <w:tcBorders>
              <w:bottom w:val="single" w:color="000000" w:sz="12" w:space="0"/>
            </w:tcBorders>
            <w:noWrap/>
            <w:vAlign w:val="center"/>
          </w:tcPr>
          <w:p w14:paraId="6B2392C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254" w:type="pct"/>
            <w:tcBorders>
              <w:bottom w:val="single" w:color="000000" w:sz="12" w:space="0"/>
            </w:tcBorders>
            <w:noWrap/>
            <w:vAlign w:val="center"/>
          </w:tcPr>
          <w:p w14:paraId="4EC2DCF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80" w:type="pct"/>
            <w:tcBorders>
              <w:bottom w:val="single" w:color="000000" w:sz="12" w:space="0"/>
            </w:tcBorders>
            <w:noWrap/>
            <w:vAlign w:val="center"/>
          </w:tcPr>
          <w:p w14:paraId="24A3051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254" w:type="pct"/>
            <w:tcBorders>
              <w:bottom w:val="single" w:color="000000" w:sz="12" w:space="0"/>
            </w:tcBorders>
            <w:noWrap/>
            <w:vAlign w:val="center"/>
          </w:tcPr>
          <w:p w14:paraId="1D07CAC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80" w:type="pct"/>
            <w:tcBorders>
              <w:bottom w:val="single" w:color="000000" w:sz="12" w:space="0"/>
            </w:tcBorders>
            <w:noWrap/>
            <w:vAlign w:val="center"/>
          </w:tcPr>
          <w:p w14:paraId="4EFC0D3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</w:tr>
      <w:tr w14:paraId="1EE46B5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tcBorders>
              <w:top w:val="single" w:color="000000" w:sz="12" w:space="0"/>
            </w:tcBorders>
            <w:noWrap/>
            <w:vAlign w:val="center"/>
          </w:tcPr>
          <w:p w14:paraId="3807C36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</w:t>
            </w:r>
          </w:p>
        </w:tc>
        <w:tc>
          <w:tcPr>
            <w:tcW w:w="422" w:type="pct"/>
            <w:tcBorders>
              <w:top w:val="single" w:color="000000" w:sz="12" w:space="0"/>
            </w:tcBorders>
            <w:noWrap/>
            <w:vAlign w:val="center"/>
          </w:tcPr>
          <w:p w14:paraId="1CDF847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487.021</w:t>
            </w:r>
          </w:p>
        </w:tc>
        <w:tc>
          <w:tcPr>
            <w:tcW w:w="366" w:type="pct"/>
            <w:tcBorders>
              <w:top w:val="single" w:color="000000" w:sz="12" w:space="0"/>
            </w:tcBorders>
            <w:noWrap/>
            <w:vAlign w:val="center"/>
          </w:tcPr>
          <w:p w14:paraId="45EA428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27</w:t>
            </w:r>
          </w:p>
        </w:tc>
        <w:tc>
          <w:tcPr>
            <w:tcW w:w="422" w:type="pct"/>
            <w:tcBorders>
              <w:top w:val="single" w:color="000000" w:sz="12" w:space="0"/>
            </w:tcBorders>
            <w:noWrap/>
            <w:vAlign w:val="center"/>
          </w:tcPr>
          <w:p w14:paraId="4706A80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196.17</w:t>
            </w:r>
          </w:p>
        </w:tc>
        <w:tc>
          <w:tcPr>
            <w:tcW w:w="366" w:type="pct"/>
            <w:tcBorders>
              <w:top w:val="single" w:color="000000" w:sz="12" w:space="0"/>
            </w:tcBorders>
            <w:noWrap/>
            <w:vAlign w:val="center"/>
          </w:tcPr>
          <w:p w14:paraId="6568175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53</w:t>
            </w:r>
          </w:p>
        </w:tc>
        <w:tc>
          <w:tcPr>
            <w:tcW w:w="404" w:type="pct"/>
            <w:tcBorders>
              <w:top w:val="single" w:color="000000" w:sz="12" w:space="0"/>
            </w:tcBorders>
            <w:noWrap/>
            <w:vAlign w:val="center"/>
          </w:tcPr>
          <w:p w14:paraId="65542A7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133.674</w:t>
            </w:r>
          </w:p>
        </w:tc>
        <w:tc>
          <w:tcPr>
            <w:tcW w:w="366" w:type="pct"/>
            <w:tcBorders>
              <w:top w:val="single" w:color="000000" w:sz="12" w:space="0"/>
            </w:tcBorders>
            <w:noWrap/>
            <w:vAlign w:val="center"/>
          </w:tcPr>
          <w:p w14:paraId="68ECEF9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79</w:t>
            </w:r>
          </w:p>
        </w:tc>
        <w:tc>
          <w:tcPr>
            <w:tcW w:w="385" w:type="pct"/>
            <w:tcBorders>
              <w:top w:val="single" w:color="000000" w:sz="12" w:space="0"/>
            </w:tcBorders>
            <w:noWrap/>
            <w:vAlign w:val="center"/>
          </w:tcPr>
          <w:p w14:paraId="64B14D9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104.442</w:t>
            </w:r>
          </w:p>
        </w:tc>
        <w:tc>
          <w:tcPr>
            <w:tcW w:w="255" w:type="pct"/>
            <w:tcBorders>
              <w:top w:val="single" w:color="000000" w:sz="12" w:space="0"/>
            </w:tcBorders>
            <w:noWrap/>
            <w:vAlign w:val="center"/>
          </w:tcPr>
          <w:p w14:paraId="00F9DDB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105</w:t>
            </w:r>
          </w:p>
        </w:tc>
        <w:tc>
          <w:tcPr>
            <w:tcW w:w="380" w:type="pct"/>
            <w:tcBorders>
              <w:top w:val="single" w:color="000000" w:sz="12" w:space="0"/>
            </w:tcBorders>
            <w:noWrap/>
            <w:vAlign w:val="center"/>
          </w:tcPr>
          <w:p w14:paraId="0CBA884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87.038</w:t>
            </w:r>
          </w:p>
        </w:tc>
        <w:tc>
          <w:tcPr>
            <w:tcW w:w="254" w:type="pct"/>
            <w:tcBorders>
              <w:top w:val="single" w:color="000000" w:sz="12" w:space="0"/>
            </w:tcBorders>
            <w:noWrap/>
            <w:vAlign w:val="center"/>
          </w:tcPr>
          <w:p w14:paraId="6B09B48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131</w:t>
            </w:r>
          </w:p>
        </w:tc>
        <w:tc>
          <w:tcPr>
            <w:tcW w:w="380" w:type="pct"/>
            <w:tcBorders>
              <w:top w:val="single" w:color="000000" w:sz="12" w:space="0"/>
            </w:tcBorders>
            <w:noWrap/>
            <w:vAlign w:val="center"/>
          </w:tcPr>
          <w:p w14:paraId="6E5F63A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75.318</w:t>
            </w:r>
          </w:p>
        </w:tc>
        <w:tc>
          <w:tcPr>
            <w:tcW w:w="254" w:type="pct"/>
            <w:tcBorders>
              <w:top w:val="single" w:color="000000" w:sz="12" w:space="0"/>
            </w:tcBorders>
            <w:noWrap/>
            <w:vAlign w:val="center"/>
          </w:tcPr>
          <w:p w14:paraId="5C7E5C7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157</w:t>
            </w:r>
          </w:p>
        </w:tc>
        <w:tc>
          <w:tcPr>
            <w:tcW w:w="380" w:type="pct"/>
            <w:tcBorders>
              <w:top w:val="single" w:color="000000" w:sz="12" w:space="0"/>
            </w:tcBorders>
            <w:noWrap/>
            <w:vAlign w:val="center"/>
          </w:tcPr>
          <w:p w14:paraId="76AE7C5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66.808</w:t>
            </w:r>
          </w:p>
        </w:tc>
      </w:tr>
      <w:tr w14:paraId="09D6751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3BF6FE1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</w:t>
            </w:r>
          </w:p>
        </w:tc>
        <w:tc>
          <w:tcPr>
            <w:tcW w:w="422" w:type="pct"/>
            <w:noWrap/>
            <w:vAlign w:val="center"/>
          </w:tcPr>
          <w:p w14:paraId="0D7E7A2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454.95</w:t>
            </w:r>
          </w:p>
        </w:tc>
        <w:tc>
          <w:tcPr>
            <w:tcW w:w="366" w:type="pct"/>
            <w:noWrap/>
            <w:vAlign w:val="center"/>
          </w:tcPr>
          <w:p w14:paraId="4820A35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28</w:t>
            </w:r>
          </w:p>
        </w:tc>
        <w:tc>
          <w:tcPr>
            <w:tcW w:w="422" w:type="pct"/>
            <w:noWrap/>
            <w:vAlign w:val="center"/>
          </w:tcPr>
          <w:p w14:paraId="2727793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192.41</w:t>
            </w:r>
          </w:p>
        </w:tc>
        <w:tc>
          <w:tcPr>
            <w:tcW w:w="366" w:type="pct"/>
            <w:noWrap/>
            <w:vAlign w:val="center"/>
          </w:tcPr>
          <w:p w14:paraId="3062957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54</w:t>
            </w:r>
          </w:p>
        </w:tc>
        <w:tc>
          <w:tcPr>
            <w:tcW w:w="404" w:type="pct"/>
            <w:noWrap/>
            <w:vAlign w:val="center"/>
          </w:tcPr>
          <w:p w14:paraId="510DBA1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132.175</w:t>
            </w:r>
          </w:p>
        </w:tc>
        <w:tc>
          <w:tcPr>
            <w:tcW w:w="366" w:type="pct"/>
            <w:noWrap/>
            <w:vAlign w:val="center"/>
          </w:tcPr>
          <w:p w14:paraId="16A8205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80</w:t>
            </w:r>
          </w:p>
        </w:tc>
        <w:tc>
          <w:tcPr>
            <w:tcW w:w="385" w:type="pct"/>
            <w:noWrap/>
            <w:vAlign w:val="center"/>
          </w:tcPr>
          <w:p w14:paraId="4AECFD8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103.614</w:t>
            </w:r>
          </w:p>
        </w:tc>
        <w:tc>
          <w:tcPr>
            <w:tcW w:w="255" w:type="pct"/>
            <w:noWrap/>
            <w:vAlign w:val="center"/>
          </w:tcPr>
          <w:p w14:paraId="00C7C53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106</w:t>
            </w:r>
          </w:p>
        </w:tc>
        <w:tc>
          <w:tcPr>
            <w:tcW w:w="380" w:type="pct"/>
            <w:noWrap/>
            <w:vAlign w:val="center"/>
          </w:tcPr>
          <w:p w14:paraId="0AE4C0C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86.504</w:t>
            </w:r>
          </w:p>
        </w:tc>
        <w:tc>
          <w:tcPr>
            <w:tcW w:w="254" w:type="pct"/>
            <w:noWrap/>
            <w:vAlign w:val="center"/>
          </w:tcPr>
          <w:p w14:paraId="04C4027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132</w:t>
            </w:r>
          </w:p>
        </w:tc>
        <w:tc>
          <w:tcPr>
            <w:tcW w:w="380" w:type="pct"/>
            <w:noWrap/>
            <w:vAlign w:val="center"/>
          </w:tcPr>
          <w:p w14:paraId="6EA027D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74.942</w:t>
            </w:r>
          </w:p>
        </w:tc>
        <w:tc>
          <w:tcPr>
            <w:tcW w:w="254" w:type="pct"/>
            <w:noWrap/>
            <w:vAlign w:val="center"/>
          </w:tcPr>
          <w:p w14:paraId="11268FE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158</w:t>
            </w:r>
          </w:p>
        </w:tc>
        <w:tc>
          <w:tcPr>
            <w:tcW w:w="380" w:type="pct"/>
            <w:noWrap/>
            <w:vAlign w:val="center"/>
          </w:tcPr>
          <w:p w14:paraId="0F6AA8B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66.527</w:t>
            </w:r>
          </w:p>
        </w:tc>
      </w:tr>
      <w:tr w14:paraId="24262D5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0357486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</w:t>
            </w:r>
          </w:p>
        </w:tc>
        <w:tc>
          <w:tcPr>
            <w:tcW w:w="422" w:type="pct"/>
            <w:noWrap/>
            <w:vAlign w:val="center"/>
          </w:tcPr>
          <w:p w14:paraId="4680743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427.557</w:t>
            </w:r>
          </w:p>
        </w:tc>
        <w:tc>
          <w:tcPr>
            <w:tcW w:w="366" w:type="pct"/>
            <w:noWrap/>
            <w:vAlign w:val="center"/>
          </w:tcPr>
          <w:p w14:paraId="48F7976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29</w:t>
            </w:r>
          </w:p>
        </w:tc>
        <w:tc>
          <w:tcPr>
            <w:tcW w:w="422" w:type="pct"/>
            <w:noWrap/>
            <w:vAlign w:val="center"/>
          </w:tcPr>
          <w:p w14:paraId="5D775AE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188.82</w:t>
            </w:r>
          </w:p>
        </w:tc>
        <w:tc>
          <w:tcPr>
            <w:tcW w:w="366" w:type="pct"/>
            <w:noWrap/>
            <w:vAlign w:val="center"/>
          </w:tcPr>
          <w:p w14:paraId="46E8052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55</w:t>
            </w:r>
          </w:p>
        </w:tc>
        <w:tc>
          <w:tcPr>
            <w:tcW w:w="404" w:type="pct"/>
            <w:noWrap/>
            <w:vAlign w:val="center"/>
          </w:tcPr>
          <w:p w14:paraId="4E1A4E7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130.716</w:t>
            </w:r>
          </w:p>
        </w:tc>
        <w:tc>
          <w:tcPr>
            <w:tcW w:w="366" w:type="pct"/>
            <w:noWrap/>
            <w:vAlign w:val="center"/>
          </w:tcPr>
          <w:p w14:paraId="6241B00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81</w:t>
            </w:r>
          </w:p>
        </w:tc>
        <w:tc>
          <w:tcPr>
            <w:tcW w:w="385" w:type="pct"/>
            <w:noWrap/>
            <w:vAlign w:val="center"/>
          </w:tcPr>
          <w:p w14:paraId="0D0BEE1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102.802</w:t>
            </w:r>
          </w:p>
        </w:tc>
        <w:tc>
          <w:tcPr>
            <w:tcW w:w="255" w:type="pct"/>
            <w:noWrap/>
            <w:vAlign w:val="center"/>
          </w:tcPr>
          <w:p w14:paraId="1DB9BC8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107</w:t>
            </w:r>
          </w:p>
        </w:tc>
        <w:tc>
          <w:tcPr>
            <w:tcW w:w="380" w:type="pct"/>
            <w:noWrap/>
            <w:vAlign w:val="center"/>
          </w:tcPr>
          <w:p w14:paraId="798153A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85.979</w:t>
            </w:r>
          </w:p>
        </w:tc>
        <w:tc>
          <w:tcPr>
            <w:tcW w:w="254" w:type="pct"/>
            <w:noWrap/>
            <w:vAlign w:val="center"/>
          </w:tcPr>
          <w:p w14:paraId="7173807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133</w:t>
            </w:r>
          </w:p>
        </w:tc>
        <w:tc>
          <w:tcPr>
            <w:tcW w:w="380" w:type="pct"/>
            <w:noWrap/>
            <w:vAlign w:val="center"/>
          </w:tcPr>
          <w:p w14:paraId="7713473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74.57</w:t>
            </w:r>
          </w:p>
        </w:tc>
        <w:tc>
          <w:tcPr>
            <w:tcW w:w="254" w:type="pct"/>
            <w:noWrap/>
            <w:vAlign w:val="center"/>
          </w:tcPr>
          <w:p w14:paraId="39A0E76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159</w:t>
            </w:r>
          </w:p>
        </w:tc>
        <w:tc>
          <w:tcPr>
            <w:tcW w:w="380" w:type="pct"/>
            <w:noWrap/>
            <w:vAlign w:val="center"/>
          </w:tcPr>
          <w:p w14:paraId="6CDAE23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66.248</w:t>
            </w:r>
          </w:p>
        </w:tc>
      </w:tr>
      <w:tr w14:paraId="6D86209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67A6C4D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</w:t>
            </w:r>
          </w:p>
        </w:tc>
        <w:tc>
          <w:tcPr>
            <w:tcW w:w="422" w:type="pct"/>
            <w:noWrap/>
            <w:vAlign w:val="center"/>
          </w:tcPr>
          <w:p w14:paraId="03D947B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403.846</w:t>
            </w:r>
          </w:p>
        </w:tc>
        <w:tc>
          <w:tcPr>
            <w:tcW w:w="366" w:type="pct"/>
            <w:noWrap/>
            <w:vAlign w:val="center"/>
          </w:tcPr>
          <w:p w14:paraId="41A0FD6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30</w:t>
            </w:r>
          </w:p>
        </w:tc>
        <w:tc>
          <w:tcPr>
            <w:tcW w:w="422" w:type="pct"/>
            <w:noWrap/>
            <w:vAlign w:val="center"/>
          </w:tcPr>
          <w:p w14:paraId="5825AAD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185.388</w:t>
            </w:r>
          </w:p>
        </w:tc>
        <w:tc>
          <w:tcPr>
            <w:tcW w:w="366" w:type="pct"/>
            <w:noWrap/>
            <w:vAlign w:val="center"/>
          </w:tcPr>
          <w:p w14:paraId="3818A95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56</w:t>
            </w:r>
          </w:p>
        </w:tc>
        <w:tc>
          <w:tcPr>
            <w:tcW w:w="404" w:type="pct"/>
            <w:noWrap/>
            <w:vAlign w:val="center"/>
          </w:tcPr>
          <w:p w14:paraId="25254C4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129.295</w:t>
            </w:r>
          </w:p>
        </w:tc>
        <w:tc>
          <w:tcPr>
            <w:tcW w:w="366" w:type="pct"/>
            <w:noWrap/>
            <w:vAlign w:val="center"/>
          </w:tcPr>
          <w:p w14:paraId="22EBA87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82</w:t>
            </w:r>
          </w:p>
        </w:tc>
        <w:tc>
          <w:tcPr>
            <w:tcW w:w="385" w:type="pct"/>
            <w:noWrap/>
            <w:vAlign w:val="center"/>
          </w:tcPr>
          <w:p w14:paraId="45ABB0C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102.005</w:t>
            </w:r>
          </w:p>
        </w:tc>
        <w:tc>
          <w:tcPr>
            <w:tcW w:w="255" w:type="pct"/>
            <w:noWrap/>
            <w:vAlign w:val="center"/>
          </w:tcPr>
          <w:p w14:paraId="66AAB02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108</w:t>
            </w:r>
          </w:p>
        </w:tc>
        <w:tc>
          <w:tcPr>
            <w:tcW w:w="380" w:type="pct"/>
            <w:noWrap/>
            <w:vAlign w:val="center"/>
          </w:tcPr>
          <w:p w14:paraId="3D35399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85.461</w:t>
            </w:r>
          </w:p>
        </w:tc>
        <w:tc>
          <w:tcPr>
            <w:tcW w:w="254" w:type="pct"/>
            <w:noWrap/>
            <w:vAlign w:val="center"/>
          </w:tcPr>
          <w:p w14:paraId="3DEF12C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134</w:t>
            </w:r>
          </w:p>
        </w:tc>
        <w:tc>
          <w:tcPr>
            <w:tcW w:w="380" w:type="pct"/>
            <w:noWrap/>
            <w:vAlign w:val="center"/>
          </w:tcPr>
          <w:p w14:paraId="17B0034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74.202</w:t>
            </w:r>
          </w:p>
        </w:tc>
        <w:tc>
          <w:tcPr>
            <w:tcW w:w="254" w:type="pct"/>
            <w:noWrap/>
            <w:vAlign w:val="center"/>
          </w:tcPr>
          <w:p w14:paraId="5679BFD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160</w:t>
            </w:r>
          </w:p>
        </w:tc>
        <w:tc>
          <w:tcPr>
            <w:tcW w:w="380" w:type="pct"/>
            <w:noWrap/>
            <w:vAlign w:val="center"/>
          </w:tcPr>
          <w:p w14:paraId="17C14BD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65.972</w:t>
            </w:r>
          </w:p>
        </w:tc>
      </w:tr>
      <w:tr w14:paraId="133B5C3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4D9CF2E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</w:t>
            </w:r>
          </w:p>
        </w:tc>
        <w:tc>
          <w:tcPr>
            <w:tcW w:w="422" w:type="pct"/>
            <w:noWrap/>
            <w:vAlign w:val="center"/>
          </w:tcPr>
          <w:p w14:paraId="191F950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383.087</w:t>
            </w:r>
          </w:p>
        </w:tc>
        <w:tc>
          <w:tcPr>
            <w:tcW w:w="366" w:type="pct"/>
            <w:noWrap/>
            <w:vAlign w:val="center"/>
          </w:tcPr>
          <w:p w14:paraId="6BA448B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31</w:t>
            </w:r>
          </w:p>
        </w:tc>
        <w:tc>
          <w:tcPr>
            <w:tcW w:w="422" w:type="pct"/>
            <w:noWrap/>
            <w:vAlign w:val="center"/>
          </w:tcPr>
          <w:p w14:paraId="1885756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182.104</w:t>
            </w:r>
          </w:p>
        </w:tc>
        <w:tc>
          <w:tcPr>
            <w:tcW w:w="366" w:type="pct"/>
            <w:noWrap/>
            <w:vAlign w:val="center"/>
          </w:tcPr>
          <w:p w14:paraId="52F5FF2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57</w:t>
            </w:r>
          </w:p>
        </w:tc>
        <w:tc>
          <w:tcPr>
            <w:tcW w:w="404" w:type="pct"/>
            <w:noWrap/>
            <w:vAlign w:val="center"/>
          </w:tcPr>
          <w:p w14:paraId="424A7C5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127.911</w:t>
            </w:r>
          </w:p>
        </w:tc>
        <w:tc>
          <w:tcPr>
            <w:tcW w:w="366" w:type="pct"/>
            <w:noWrap/>
            <w:vAlign w:val="center"/>
          </w:tcPr>
          <w:p w14:paraId="3E911B8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83</w:t>
            </w:r>
          </w:p>
        </w:tc>
        <w:tc>
          <w:tcPr>
            <w:tcW w:w="385" w:type="pct"/>
            <w:noWrap/>
            <w:vAlign w:val="center"/>
          </w:tcPr>
          <w:p w14:paraId="5FD8EE0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101.223</w:t>
            </w:r>
          </w:p>
        </w:tc>
        <w:tc>
          <w:tcPr>
            <w:tcW w:w="255" w:type="pct"/>
            <w:noWrap/>
            <w:vAlign w:val="center"/>
          </w:tcPr>
          <w:p w14:paraId="2030EF1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109</w:t>
            </w:r>
          </w:p>
        </w:tc>
        <w:tc>
          <w:tcPr>
            <w:tcW w:w="380" w:type="pct"/>
            <w:noWrap/>
            <w:vAlign w:val="center"/>
          </w:tcPr>
          <w:p w14:paraId="1051300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84.95</w:t>
            </w:r>
          </w:p>
        </w:tc>
        <w:tc>
          <w:tcPr>
            <w:tcW w:w="254" w:type="pct"/>
            <w:noWrap/>
            <w:vAlign w:val="center"/>
          </w:tcPr>
          <w:p w14:paraId="15AD55B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135</w:t>
            </w:r>
          </w:p>
        </w:tc>
        <w:tc>
          <w:tcPr>
            <w:tcW w:w="380" w:type="pct"/>
            <w:noWrap/>
            <w:vAlign w:val="center"/>
          </w:tcPr>
          <w:p w14:paraId="35BF068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73.839</w:t>
            </w:r>
          </w:p>
        </w:tc>
        <w:tc>
          <w:tcPr>
            <w:tcW w:w="254" w:type="pct"/>
            <w:noWrap/>
            <w:vAlign w:val="center"/>
          </w:tcPr>
          <w:p w14:paraId="7C6A653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161</w:t>
            </w:r>
          </w:p>
        </w:tc>
        <w:tc>
          <w:tcPr>
            <w:tcW w:w="380" w:type="pct"/>
            <w:noWrap/>
            <w:vAlign w:val="center"/>
          </w:tcPr>
          <w:p w14:paraId="18B92E8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65.698</w:t>
            </w:r>
          </w:p>
        </w:tc>
      </w:tr>
      <w:tr w14:paraId="1426051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674E96E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</w:t>
            </w:r>
          </w:p>
        </w:tc>
        <w:tc>
          <w:tcPr>
            <w:tcW w:w="422" w:type="pct"/>
            <w:noWrap/>
            <w:vAlign w:val="center"/>
          </w:tcPr>
          <w:p w14:paraId="4CFF263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364.737</w:t>
            </w:r>
          </w:p>
        </w:tc>
        <w:tc>
          <w:tcPr>
            <w:tcW w:w="366" w:type="pct"/>
            <w:noWrap/>
            <w:vAlign w:val="center"/>
          </w:tcPr>
          <w:p w14:paraId="73698B6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32</w:t>
            </w:r>
          </w:p>
        </w:tc>
        <w:tc>
          <w:tcPr>
            <w:tcW w:w="422" w:type="pct"/>
            <w:noWrap/>
            <w:vAlign w:val="center"/>
          </w:tcPr>
          <w:p w14:paraId="3314F70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178.956</w:t>
            </w:r>
          </w:p>
        </w:tc>
        <w:tc>
          <w:tcPr>
            <w:tcW w:w="366" w:type="pct"/>
            <w:noWrap/>
            <w:vAlign w:val="center"/>
          </w:tcPr>
          <w:p w14:paraId="4656C6C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58</w:t>
            </w:r>
          </w:p>
        </w:tc>
        <w:tc>
          <w:tcPr>
            <w:tcW w:w="404" w:type="pct"/>
            <w:noWrap/>
            <w:vAlign w:val="center"/>
          </w:tcPr>
          <w:p w14:paraId="0A1583D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126.563</w:t>
            </w:r>
          </w:p>
        </w:tc>
        <w:tc>
          <w:tcPr>
            <w:tcW w:w="366" w:type="pct"/>
            <w:noWrap/>
            <w:vAlign w:val="center"/>
          </w:tcPr>
          <w:p w14:paraId="766F68A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84</w:t>
            </w:r>
          </w:p>
        </w:tc>
        <w:tc>
          <w:tcPr>
            <w:tcW w:w="385" w:type="pct"/>
            <w:noWrap/>
            <w:vAlign w:val="center"/>
          </w:tcPr>
          <w:p w14:paraId="2B0ECC8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100.455</w:t>
            </w:r>
          </w:p>
        </w:tc>
        <w:tc>
          <w:tcPr>
            <w:tcW w:w="255" w:type="pct"/>
            <w:noWrap/>
            <w:vAlign w:val="center"/>
          </w:tcPr>
          <w:p w14:paraId="71C9F6B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110</w:t>
            </w:r>
          </w:p>
        </w:tc>
        <w:tc>
          <w:tcPr>
            <w:tcW w:w="380" w:type="pct"/>
            <w:noWrap/>
            <w:vAlign w:val="center"/>
          </w:tcPr>
          <w:p w14:paraId="6C09CA5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84.447</w:t>
            </w:r>
          </w:p>
        </w:tc>
        <w:tc>
          <w:tcPr>
            <w:tcW w:w="254" w:type="pct"/>
            <w:noWrap/>
            <w:vAlign w:val="center"/>
          </w:tcPr>
          <w:p w14:paraId="4EA4C7D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136</w:t>
            </w:r>
          </w:p>
        </w:tc>
        <w:tc>
          <w:tcPr>
            <w:tcW w:w="380" w:type="pct"/>
            <w:noWrap/>
            <w:vAlign w:val="center"/>
          </w:tcPr>
          <w:p w14:paraId="2292972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73.48</w:t>
            </w:r>
          </w:p>
        </w:tc>
        <w:tc>
          <w:tcPr>
            <w:tcW w:w="254" w:type="pct"/>
            <w:noWrap/>
            <w:vAlign w:val="center"/>
          </w:tcPr>
          <w:p w14:paraId="6CBCD70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162</w:t>
            </w:r>
          </w:p>
        </w:tc>
        <w:tc>
          <w:tcPr>
            <w:tcW w:w="380" w:type="pct"/>
            <w:noWrap/>
            <w:vAlign w:val="center"/>
          </w:tcPr>
          <w:p w14:paraId="2391318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65.428</w:t>
            </w:r>
          </w:p>
        </w:tc>
      </w:tr>
      <w:tr w14:paraId="1FFCFED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119E6FF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</w:t>
            </w:r>
          </w:p>
        </w:tc>
        <w:tc>
          <w:tcPr>
            <w:tcW w:w="422" w:type="pct"/>
            <w:noWrap/>
            <w:vAlign w:val="center"/>
          </w:tcPr>
          <w:p w14:paraId="063B29E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348.381</w:t>
            </w:r>
          </w:p>
        </w:tc>
        <w:tc>
          <w:tcPr>
            <w:tcW w:w="366" w:type="pct"/>
            <w:noWrap/>
            <w:vAlign w:val="center"/>
          </w:tcPr>
          <w:p w14:paraId="26C4745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33</w:t>
            </w:r>
          </w:p>
        </w:tc>
        <w:tc>
          <w:tcPr>
            <w:tcW w:w="422" w:type="pct"/>
            <w:noWrap/>
            <w:vAlign w:val="center"/>
          </w:tcPr>
          <w:p w14:paraId="59AF0DA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175.938</w:t>
            </w:r>
          </w:p>
        </w:tc>
        <w:tc>
          <w:tcPr>
            <w:tcW w:w="366" w:type="pct"/>
            <w:noWrap/>
            <w:vAlign w:val="center"/>
          </w:tcPr>
          <w:p w14:paraId="2BAAE14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59</w:t>
            </w:r>
          </w:p>
        </w:tc>
        <w:tc>
          <w:tcPr>
            <w:tcW w:w="404" w:type="pct"/>
            <w:noWrap/>
            <w:vAlign w:val="center"/>
          </w:tcPr>
          <w:p w14:paraId="55907FE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125.248</w:t>
            </w:r>
          </w:p>
        </w:tc>
        <w:tc>
          <w:tcPr>
            <w:tcW w:w="366" w:type="pct"/>
            <w:noWrap/>
            <w:vAlign w:val="center"/>
          </w:tcPr>
          <w:p w14:paraId="2387ECC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85</w:t>
            </w:r>
          </w:p>
        </w:tc>
        <w:tc>
          <w:tcPr>
            <w:tcW w:w="385" w:type="pct"/>
            <w:noWrap/>
            <w:vAlign w:val="center"/>
          </w:tcPr>
          <w:p w14:paraId="3094688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99.701</w:t>
            </w:r>
          </w:p>
        </w:tc>
        <w:tc>
          <w:tcPr>
            <w:tcW w:w="255" w:type="pct"/>
            <w:noWrap/>
            <w:vAlign w:val="center"/>
          </w:tcPr>
          <w:p w14:paraId="487B377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111</w:t>
            </w:r>
          </w:p>
        </w:tc>
        <w:tc>
          <w:tcPr>
            <w:tcW w:w="380" w:type="pct"/>
            <w:noWrap/>
            <w:vAlign w:val="center"/>
          </w:tcPr>
          <w:p w14:paraId="3A0BDF6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83.951</w:t>
            </w:r>
          </w:p>
        </w:tc>
        <w:tc>
          <w:tcPr>
            <w:tcW w:w="254" w:type="pct"/>
            <w:noWrap/>
            <w:vAlign w:val="center"/>
          </w:tcPr>
          <w:p w14:paraId="7486EA2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137</w:t>
            </w:r>
          </w:p>
        </w:tc>
        <w:tc>
          <w:tcPr>
            <w:tcW w:w="380" w:type="pct"/>
            <w:noWrap/>
            <w:vAlign w:val="center"/>
          </w:tcPr>
          <w:p w14:paraId="76D0E12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73.126</w:t>
            </w:r>
          </w:p>
        </w:tc>
        <w:tc>
          <w:tcPr>
            <w:tcW w:w="254" w:type="pct"/>
            <w:noWrap/>
            <w:vAlign w:val="center"/>
          </w:tcPr>
          <w:p w14:paraId="465AAE6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163</w:t>
            </w:r>
          </w:p>
        </w:tc>
        <w:tc>
          <w:tcPr>
            <w:tcW w:w="380" w:type="pct"/>
            <w:noWrap/>
            <w:vAlign w:val="center"/>
          </w:tcPr>
          <w:p w14:paraId="1FE1441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65.16</w:t>
            </w:r>
          </w:p>
        </w:tc>
      </w:tr>
      <w:tr w14:paraId="1067A9F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47C86C1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</w:t>
            </w:r>
          </w:p>
        </w:tc>
        <w:tc>
          <w:tcPr>
            <w:tcW w:w="422" w:type="pct"/>
            <w:noWrap/>
            <w:vAlign w:val="center"/>
          </w:tcPr>
          <w:p w14:paraId="6EE6C7B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333.695</w:t>
            </w:r>
          </w:p>
        </w:tc>
        <w:tc>
          <w:tcPr>
            <w:tcW w:w="366" w:type="pct"/>
            <w:noWrap/>
            <w:vAlign w:val="center"/>
          </w:tcPr>
          <w:p w14:paraId="2688241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34</w:t>
            </w:r>
          </w:p>
        </w:tc>
        <w:tc>
          <w:tcPr>
            <w:tcW w:w="422" w:type="pct"/>
            <w:noWrap/>
            <w:vAlign w:val="center"/>
          </w:tcPr>
          <w:p w14:paraId="4FDCC51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173.04</w:t>
            </w:r>
          </w:p>
        </w:tc>
        <w:tc>
          <w:tcPr>
            <w:tcW w:w="366" w:type="pct"/>
            <w:noWrap/>
            <w:vAlign w:val="center"/>
          </w:tcPr>
          <w:p w14:paraId="6381FB8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60</w:t>
            </w:r>
          </w:p>
        </w:tc>
        <w:tc>
          <w:tcPr>
            <w:tcW w:w="404" w:type="pct"/>
            <w:noWrap/>
            <w:vAlign w:val="center"/>
          </w:tcPr>
          <w:p w14:paraId="0C9BC47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123.966</w:t>
            </w:r>
          </w:p>
        </w:tc>
        <w:tc>
          <w:tcPr>
            <w:tcW w:w="366" w:type="pct"/>
            <w:noWrap/>
            <w:vAlign w:val="center"/>
          </w:tcPr>
          <w:p w14:paraId="4ECCA8D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86</w:t>
            </w:r>
          </w:p>
        </w:tc>
        <w:tc>
          <w:tcPr>
            <w:tcW w:w="385" w:type="pct"/>
            <w:noWrap/>
            <w:vAlign w:val="center"/>
          </w:tcPr>
          <w:p w14:paraId="1C767FB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98.961</w:t>
            </w:r>
          </w:p>
        </w:tc>
        <w:tc>
          <w:tcPr>
            <w:tcW w:w="255" w:type="pct"/>
            <w:noWrap/>
            <w:vAlign w:val="center"/>
          </w:tcPr>
          <w:p w14:paraId="090DBAF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112</w:t>
            </w:r>
          </w:p>
        </w:tc>
        <w:tc>
          <w:tcPr>
            <w:tcW w:w="380" w:type="pct"/>
            <w:noWrap/>
            <w:vAlign w:val="center"/>
          </w:tcPr>
          <w:p w14:paraId="6ECA4D6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83.462</w:t>
            </w:r>
          </w:p>
        </w:tc>
        <w:tc>
          <w:tcPr>
            <w:tcW w:w="254" w:type="pct"/>
            <w:noWrap/>
            <w:vAlign w:val="center"/>
          </w:tcPr>
          <w:p w14:paraId="620840A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138</w:t>
            </w:r>
          </w:p>
        </w:tc>
        <w:tc>
          <w:tcPr>
            <w:tcW w:w="380" w:type="pct"/>
            <w:noWrap/>
            <w:vAlign w:val="center"/>
          </w:tcPr>
          <w:p w14:paraId="71A6528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72.775</w:t>
            </w:r>
          </w:p>
        </w:tc>
        <w:tc>
          <w:tcPr>
            <w:tcW w:w="254" w:type="pct"/>
            <w:noWrap/>
            <w:vAlign w:val="center"/>
          </w:tcPr>
          <w:p w14:paraId="14B85CB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164</w:t>
            </w:r>
          </w:p>
        </w:tc>
        <w:tc>
          <w:tcPr>
            <w:tcW w:w="380" w:type="pct"/>
            <w:noWrap/>
            <w:vAlign w:val="center"/>
          </w:tcPr>
          <w:p w14:paraId="7FCA568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64.895</w:t>
            </w:r>
          </w:p>
        </w:tc>
      </w:tr>
      <w:tr w14:paraId="485CED2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73F0C9B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</w:t>
            </w:r>
          </w:p>
        </w:tc>
        <w:tc>
          <w:tcPr>
            <w:tcW w:w="422" w:type="pct"/>
            <w:noWrap/>
            <w:vAlign w:val="center"/>
          </w:tcPr>
          <w:p w14:paraId="7778436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320.425</w:t>
            </w:r>
          </w:p>
        </w:tc>
        <w:tc>
          <w:tcPr>
            <w:tcW w:w="366" w:type="pct"/>
            <w:noWrap/>
            <w:vAlign w:val="center"/>
          </w:tcPr>
          <w:p w14:paraId="5BBECE6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35</w:t>
            </w:r>
          </w:p>
        </w:tc>
        <w:tc>
          <w:tcPr>
            <w:tcW w:w="422" w:type="pct"/>
            <w:noWrap/>
            <w:vAlign w:val="center"/>
          </w:tcPr>
          <w:p w14:paraId="4201860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170.255</w:t>
            </w:r>
          </w:p>
        </w:tc>
        <w:tc>
          <w:tcPr>
            <w:tcW w:w="366" w:type="pct"/>
            <w:noWrap/>
            <w:vAlign w:val="center"/>
          </w:tcPr>
          <w:p w14:paraId="4F80C73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61</w:t>
            </w:r>
          </w:p>
        </w:tc>
        <w:tc>
          <w:tcPr>
            <w:tcW w:w="404" w:type="pct"/>
            <w:noWrap/>
            <w:vAlign w:val="center"/>
          </w:tcPr>
          <w:p w14:paraId="1A6753B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122.715</w:t>
            </w:r>
          </w:p>
        </w:tc>
        <w:tc>
          <w:tcPr>
            <w:tcW w:w="366" w:type="pct"/>
            <w:noWrap/>
            <w:vAlign w:val="center"/>
          </w:tcPr>
          <w:p w14:paraId="09023E1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87</w:t>
            </w:r>
          </w:p>
        </w:tc>
        <w:tc>
          <w:tcPr>
            <w:tcW w:w="385" w:type="pct"/>
            <w:noWrap/>
            <w:vAlign w:val="center"/>
          </w:tcPr>
          <w:p w14:paraId="36149FD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98.234</w:t>
            </w:r>
          </w:p>
        </w:tc>
        <w:tc>
          <w:tcPr>
            <w:tcW w:w="255" w:type="pct"/>
            <w:noWrap/>
            <w:vAlign w:val="center"/>
          </w:tcPr>
          <w:p w14:paraId="5044F0B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113</w:t>
            </w:r>
          </w:p>
        </w:tc>
        <w:tc>
          <w:tcPr>
            <w:tcW w:w="380" w:type="pct"/>
            <w:noWrap/>
            <w:vAlign w:val="center"/>
          </w:tcPr>
          <w:p w14:paraId="7FD4899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82.979</w:t>
            </w:r>
          </w:p>
        </w:tc>
        <w:tc>
          <w:tcPr>
            <w:tcW w:w="254" w:type="pct"/>
            <w:noWrap/>
            <w:vAlign w:val="center"/>
          </w:tcPr>
          <w:p w14:paraId="17AFDE5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139</w:t>
            </w:r>
          </w:p>
        </w:tc>
        <w:tc>
          <w:tcPr>
            <w:tcW w:w="380" w:type="pct"/>
            <w:noWrap/>
            <w:vAlign w:val="center"/>
          </w:tcPr>
          <w:p w14:paraId="50F0AF8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72.429</w:t>
            </w:r>
          </w:p>
        </w:tc>
        <w:tc>
          <w:tcPr>
            <w:tcW w:w="254" w:type="pct"/>
            <w:noWrap/>
            <w:vAlign w:val="center"/>
          </w:tcPr>
          <w:p w14:paraId="3C8BA42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165</w:t>
            </w:r>
          </w:p>
        </w:tc>
        <w:tc>
          <w:tcPr>
            <w:tcW w:w="380" w:type="pct"/>
            <w:noWrap/>
            <w:vAlign w:val="center"/>
          </w:tcPr>
          <w:p w14:paraId="5425C75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64.632</w:t>
            </w:r>
          </w:p>
        </w:tc>
      </w:tr>
      <w:tr w14:paraId="5946E5B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3003EDB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</w:t>
            </w:r>
          </w:p>
        </w:tc>
        <w:tc>
          <w:tcPr>
            <w:tcW w:w="422" w:type="pct"/>
            <w:noWrap/>
            <w:vAlign w:val="center"/>
          </w:tcPr>
          <w:p w14:paraId="21C3E79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308.364</w:t>
            </w:r>
          </w:p>
        </w:tc>
        <w:tc>
          <w:tcPr>
            <w:tcW w:w="366" w:type="pct"/>
            <w:noWrap/>
            <w:vAlign w:val="center"/>
          </w:tcPr>
          <w:p w14:paraId="7399533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36</w:t>
            </w:r>
          </w:p>
        </w:tc>
        <w:tc>
          <w:tcPr>
            <w:tcW w:w="422" w:type="pct"/>
            <w:noWrap/>
            <w:vAlign w:val="center"/>
          </w:tcPr>
          <w:p w14:paraId="5C1A555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167.576</w:t>
            </w:r>
          </w:p>
        </w:tc>
        <w:tc>
          <w:tcPr>
            <w:tcW w:w="366" w:type="pct"/>
            <w:noWrap/>
            <w:vAlign w:val="center"/>
          </w:tcPr>
          <w:p w14:paraId="794A090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62</w:t>
            </w:r>
          </w:p>
        </w:tc>
        <w:tc>
          <w:tcPr>
            <w:tcW w:w="404" w:type="pct"/>
            <w:noWrap/>
            <w:vAlign w:val="center"/>
          </w:tcPr>
          <w:p w14:paraId="28496AD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121.495</w:t>
            </w:r>
          </w:p>
        </w:tc>
        <w:tc>
          <w:tcPr>
            <w:tcW w:w="366" w:type="pct"/>
            <w:noWrap/>
            <w:vAlign w:val="center"/>
          </w:tcPr>
          <w:p w14:paraId="2394D2E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88</w:t>
            </w:r>
          </w:p>
        </w:tc>
        <w:tc>
          <w:tcPr>
            <w:tcW w:w="385" w:type="pct"/>
            <w:noWrap/>
            <w:vAlign w:val="center"/>
          </w:tcPr>
          <w:p w14:paraId="1F6B0FF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97.52</w:t>
            </w:r>
          </w:p>
        </w:tc>
        <w:tc>
          <w:tcPr>
            <w:tcW w:w="255" w:type="pct"/>
            <w:noWrap/>
            <w:vAlign w:val="center"/>
          </w:tcPr>
          <w:p w14:paraId="694FD40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114</w:t>
            </w:r>
          </w:p>
        </w:tc>
        <w:tc>
          <w:tcPr>
            <w:tcW w:w="380" w:type="pct"/>
            <w:noWrap/>
            <w:vAlign w:val="center"/>
          </w:tcPr>
          <w:p w14:paraId="368659A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82.504</w:t>
            </w:r>
          </w:p>
        </w:tc>
        <w:tc>
          <w:tcPr>
            <w:tcW w:w="254" w:type="pct"/>
            <w:noWrap/>
            <w:vAlign w:val="center"/>
          </w:tcPr>
          <w:p w14:paraId="5B2A233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140</w:t>
            </w:r>
          </w:p>
        </w:tc>
        <w:tc>
          <w:tcPr>
            <w:tcW w:w="380" w:type="pct"/>
            <w:noWrap/>
            <w:vAlign w:val="center"/>
          </w:tcPr>
          <w:p w14:paraId="7A962D7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72.086</w:t>
            </w:r>
          </w:p>
        </w:tc>
        <w:tc>
          <w:tcPr>
            <w:tcW w:w="254" w:type="pct"/>
            <w:noWrap/>
            <w:vAlign w:val="center"/>
          </w:tcPr>
          <w:p w14:paraId="6E5A9C9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166</w:t>
            </w:r>
          </w:p>
        </w:tc>
        <w:tc>
          <w:tcPr>
            <w:tcW w:w="380" w:type="pct"/>
            <w:noWrap/>
            <w:vAlign w:val="center"/>
          </w:tcPr>
          <w:p w14:paraId="253765B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64.372</w:t>
            </w:r>
          </w:p>
        </w:tc>
      </w:tr>
      <w:tr w14:paraId="25C5428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0FE87AF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</w:t>
            </w:r>
          </w:p>
        </w:tc>
        <w:tc>
          <w:tcPr>
            <w:tcW w:w="422" w:type="pct"/>
            <w:noWrap/>
            <w:vAlign w:val="center"/>
          </w:tcPr>
          <w:p w14:paraId="64C1765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297.347</w:t>
            </w:r>
          </w:p>
        </w:tc>
        <w:tc>
          <w:tcPr>
            <w:tcW w:w="366" w:type="pct"/>
            <w:noWrap/>
            <w:vAlign w:val="center"/>
          </w:tcPr>
          <w:p w14:paraId="6CE6056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37</w:t>
            </w:r>
          </w:p>
        </w:tc>
        <w:tc>
          <w:tcPr>
            <w:tcW w:w="422" w:type="pct"/>
            <w:noWrap/>
            <w:vAlign w:val="center"/>
          </w:tcPr>
          <w:p w14:paraId="4F6A2EC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164.997</w:t>
            </w:r>
          </w:p>
        </w:tc>
        <w:tc>
          <w:tcPr>
            <w:tcW w:w="366" w:type="pct"/>
            <w:noWrap/>
            <w:vAlign w:val="center"/>
          </w:tcPr>
          <w:p w14:paraId="3791C44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63</w:t>
            </w:r>
          </w:p>
        </w:tc>
        <w:tc>
          <w:tcPr>
            <w:tcW w:w="404" w:type="pct"/>
            <w:noWrap/>
            <w:vAlign w:val="center"/>
          </w:tcPr>
          <w:p w14:paraId="6E241A9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120.303</w:t>
            </w:r>
          </w:p>
        </w:tc>
        <w:tc>
          <w:tcPr>
            <w:tcW w:w="366" w:type="pct"/>
            <w:noWrap/>
            <w:vAlign w:val="center"/>
          </w:tcPr>
          <w:p w14:paraId="7A1D905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89</w:t>
            </w:r>
          </w:p>
        </w:tc>
        <w:tc>
          <w:tcPr>
            <w:tcW w:w="385" w:type="pct"/>
            <w:noWrap/>
            <w:vAlign w:val="center"/>
          </w:tcPr>
          <w:p w14:paraId="5B371FF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96.818</w:t>
            </w:r>
          </w:p>
        </w:tc>
        <w:tc>
          <w:tcPr>
            <w:tcW w:w="255" w:type="pct"/>
            <w:noWrap/>
            <w:vAlign w:val="center"/>
          </w:tcPr>
          <w:p w14:paraId="6CD20FC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115</w:t>
            </w:r>
          </w:p>
        </w:tc>
        <w:tc>
          <w:tcPr>
            <w:tcW w:w="380" w:type="pct"/>
            <w:noWrap/>
            <w:vAlign w:val="center"/>
          </w:tcPr>
          <w:p w14:paraId="51B46FA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82.035</w:t>
            </w:r>
          </w:p>
        </w:tc>
        <w:tc>
          <w:tcPr>
            <w:tcW w:w="254" w:type="pct"/>
            <w:noWrap/>
            <w:vAlign w:val="center"/>
          </w:tcPr>
          <w:p w14:paraId="122D422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141</w:t>
            </w:r>
          </w:p>
        </w:tc>
        <w:tc>
          <w:tcPr>
            <w:tcW w:w="380" w:type="pct"/>
            <w:noWrap/>
            <w:vAlign w:val="center"/>
          </w:tcPr>
          <w:p w14:paraId="6D4F80C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71.748</w:t>
            </w:r>
          </w:p>
        </w:tc>
        <w:tc>
          <w:tcPr>
            <w:tcW w:w="254" w:type="pct"/>
            <w:noWrap/>
            <w:vAlign w:val="center"/>
          </w:tcPr>
          <w:p w14:paraId="1E0C050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167</w:t>
            </w:r>
          </w:p>
        </w:tc>
        <w:tc>
          <w:tcPr>
            <w:tcW w:w="380" w:type="pct"/>
            <w:noWrap/>
            <w:vAlign w:val="center"/>
          </w:tcPr>
          <w:p w14:paraId="4E29699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64.114</w:t>
            </w:r>
          </w:p>
        </w:tc>
      </w:tr>
      <w:tr w14:paraId="280ABDC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1B95885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</w:t>
            </w:r>
          </w:p>
        </w:tc>
        <w:tc>
          <w:tcPr>
            <w:tcW w:w="422" w:type="pct"/>
            <w:noWrap/>
            <w:vAlign w:val="center"/>
          </w:tcPr>
          <w:p w14:paraId="529B2E0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287.238</w:t>
            </w:r>
          </w:p>
        </w:tc>
        <w:tc>
          <w:tcPr>
            <w:tcW w:w="366" w:type="pct"/>
            <w:noWrap/>
            <w:vAlign w:val="center"/>
          </w:tcPr>
          <w:p w14:paraId="264232B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38</w:t>
            </w:r>
          </w:p>
        </w:tc>
        <w:tc>
          <w:tcPr>
            <w:tcW w:w="422" w:type="pct"/>
            <w:noWrap/>
            <w:vAlign w:val="center"/>
          </w:tcPr>
          <w:p w14:paraId="549F69D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162.512</w:t>
            </w:r>
          </w:p>
        </w:tc>
        <w:tc>
          <w:tcPr>
            <w:tcW w:w="366" w:type="pct"/>
            <w:noWrap/>
            <w:vAlign w:val="center"/>
          </w:tcPr>
          <w:p w14:paraId="02AC707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64</w:t>
            </w:r>
          </w:p>
        </w:tc>
        <w:tc>
          <w:tcPr>
            <w:tcW w:w="404" w:type="pct"/>
            <w:noWrap/>
            <w:vAlign w:val="center"/>
          </w:tcPr>
          <w:p w14:paraId="2C64504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119.139</w:t>
            </w:r>
          </w:p>
        </w:tc>
        <w:tc>
          <w:tcPr>
            <w:tcW w:w="366" w:type="pct"/>
            <w:noWrap/>
            <w:vAlign w:val="center"/>
          </w:tcPr>
          <w:p w14:paraId="1F6806E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90</w:t>
            </w:r>
          </w:p>
        </w:tc>
        <w:tc>
          <w:tcPr>
            <w:tcW w:w="385" w:type="pct"/>
            <w:noWrap/>
            <w:vAlign w:val="center"/>
          </w:tcPr>
          <w:p w14:paraId="74DE110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96.128</w:t>
            </w:r>
          </w:p>
        </w:tc>
        <w:tc>
          <w:tcPr>
            <w:tcW w:w="255" w:type="pct"/>
            <w:noWrap/>
            <w:vAlign w:val="center"/>
          </w:tcPr>
          <w:p w14:paraId="06411BF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116</w:t>
            </w:r>
          </w:p>
        </w:tc>
        <w:tc>
          <w:tcPr>
            <w:tcW w:w="380" w:type="pct"/>
            <w:noWrap/>
            <w:vAlign w:val="center"/>
          </w:tcPr>
          <w:p w14:paraId="0ADA3FC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81.572</w:t>
            </w:r>
          </w:p>
        </w:tc>
        <w:tc>
          <w:tcPr>
            <w:tcW w:w="254" w:type="pct"/>
            <w:noWrap/>
            <w:vAlign w:val="center"/>
          </w:tcPr>
          <w:p w14:paraId="71CD6A7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142</w:t>
            </w:r>
          </w:p>
        </w:tc>
        <w:tc>
          <w:tcPr>
            <w:tcW w:w="380" w:type="pct"/>
            <w:noWrap/>
            <w:vAlign w:val="center"/>
          </w:tcPr>
          <w:p w14:paraId="707B3C4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71.413</w:t>
            </w:r>
          </w:p>
        </w:tc>
        <w:tc>
          <w:tcPr>
            <w:tcW w:w="254" w:type="pct"/>
            <w:noWrap/>
            <w:vAlign w:val="center"/>
          </w:tcPr>
          <w:p w14:paraId="42C3C41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168</w:t>
            </w:r>
          </w:p>
        </w:tc>
        <w:tc>
          <w:tcPr>
            <w:tcW w:w="380" w:type="pct"/>
            <w:noWrap/>
            <w:vAlign w:val="center"/>
          </w:tcPr>
          <w:p w14:paraId="6B47440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63.859</w:t>
            </w:r>
          </w:p>
        </w:tc>
      </w:tr>
      <w:tr w14:paraId="04575D6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3F1F5C5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</w:t>
            </w:r>
          </w:p>
        </w:tc>
        <w:tc>
          <w:tcPr>
            <w:tcW w:w="422" w:type="pct"/>
            <w:noWrap/>
            <w:vAlign w:val="center"/>
          </w:tcPr>
          <w:p w14:paraId="3125BE9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277.923</w:t>
            </w:r>
          </w:p>
        </w:tc>
        <w:tc>
          <w:tcPr>
            <w:tcW w:w="366" w:type="pct"/>
            <w:noWrap/>
            <w:vAlign w:val="center"/>
          </w:tcPr>
          <w:p w14:paraId="100E341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39</w:t>
            </w:r>
          </w:p>
        </w:tc>
        <w:tc>
          <w:tcPr>
            <w:tcW w:w="422" w:type="pct"/>
            <w:noWrap/>
            <w:vAlign w:val="center"/>
          </w:tcPr>
          <w:p w14:paraId="0BF088B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160.116</w:t>
            </w:r>
          </w:p>
        </w:tc>
        <w:tc>
          <w:tcPr>
            <w:tcW w:w="366" w:type="pct"/>
            <w:noWrap/>
            <w:vAlign w:val="center"/>
          </w:tcPr>
          <w:p w14:paraId="25BA40E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65</w:t>
            </w:r>
          </w:p>
        </w:tc>
        <w:tc>
          <w:tcPr>
            <w:tcW w:w="404" w:type="pct"/>
            <w:noWrap/>
            <w:vAlign w:val="center"/>
          </w:tcPr>
          <w:p w14:paraId="7557D47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118.003</w:t>
            </w:r>
          </w:p>
        </w:tc>
        <w:tc>
          <w:tcPr>
            <w:tcW w:w="366" w:type="pct"/>
            <w:noWrap/>
            <w:vAlign w:val="center"/>
          </w:tcPr>
          <w:p w14:paraId="4580076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91</w:t>
            </w:r>
          </w:p>
        </w:tc>
        <w:tc>
          <w:tcPr>
            <w:tcW w:w="385" w:type="pct"/>
            <w:noWrap/>
            <w:vAlign w:val="center"/>
          </w:tcPr>
          <w:p w14:paraId="5BA87FE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95.45</w:t>
            </w:r>
          </w:p>
        </w:tc>
        <w:tc>
          <w:tcPr>
            <w:tcW w:w="255" w:type="pct"/>
            <w:noWrap/>
            <w:vAlign w:val="center"/>
          </w:tcPr>
          <w:p w14:paraId="6A3F0B4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117</w:t>
            </w:r>
          </w:p>
        </w:tc>
        <w:tc>
          <w:tcPr>
            <w:tcW w:w="380" w:type="pct"/>
            <w:noWrap/>
            <w:vAlign w:val="center"/>
          </w:tcPr>
          <w:p w14:paraId="0FA02DD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81.116</w:t>
            </w:r>
          </w:p>
        </w:tc>
        <w:tc>
          <w:tcPr>
            <w:tcW w:w="254" w:type="pct"/>
            <w:noWrap/>
            <w:vAlign w:val="center"/>
          </w:tcPr>
          <w:p w14:paraId="0F0A2C9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143</w:t>
            </w:r>
          </w:p>
        </w:tc>
        <w:tc>
          <w:tcPr>
            <w:tcW w:w="380" w:type="pct"/>
            <w:noWrap/>
            <w:vAlign w:val="center"/>
          </w:tcPr>
          <w:p w14:paraId="145CDD1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71.082</w:t>
            </w:r>
          </w:p>
        </w:tc>
        <w:tc>
          <w:tcPr>
            <w:tcW w:w="254" w:type="pct"/>
            <w:noWrap/>
            <w:vAlign w:val="center"/>
          </w:tcPr>
          <w:p w14:paraId="499AA57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169</w:t>
            </w:r>
          </w:p>
        </w:tc>
        <w:tc>
          <w:tcPr>
            <w:tcW w:w="380" w:type="pct"/>
            <w:noWrap/>
            <w:vAlign w:val="center"/>
          </w:tcPr>
          <w:p w14:paraId="4CCA34C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63.606</w:t>
            </w:r>
          </w:p>
        </w:tc>
      </w:tr>
      <w:tr w14:paraId="1D83280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26A7319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</w:t>
            </w:r>
          </w:p>
        </w:tc>
        <w:tc>
          <w:tcPr>
            <w:tcW w:w="422" w:type="pct"/>
            <w:noWrap/>
            <w:vAlign w:val="center"/>
          </w:tcPr>
          <w:p w14:paraId="7725C99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269.307</w:t>
            </w:r>
          </w:p>
        </w:tc>
        <w:tc>
          <w:tcPr>
            <w:tcW w:w="366" w:type="pct"/>
            <w:noWrap/>
            <w:vAlign w:val="center"/>
          </w:tcPr>
          <w:p w14:paraId="7FB382F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40</w:t>
            </w:r>
          </w:p>
        </w:tc>
        <w:tc>
          <w:tcPr>
            <w:tcW w:w="422" w:type="pct"/>
            <w:noWrap/>
            <w:vAlign w:val="center"/>
          </w:tcPr>
          <w:p w14:paraId="24B51BB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157.804</w:t>
            </w:r>
          </w:p>
        </w:tc>
        <w:tc>
          <w:tcPr>
            <w:tcW w:w="366" w:type="pct"/>
            <w:noWrap/>
            <w:vAlign w:val="center"/>
          </w:tcPr>
          <w:p w14:paraId="52F54CC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66</w:t>
            </w:r>
          </w:p>
        </w:tc>
        <w:tc>
          <w:tcPr>
            <w:tcW w:w="404" w:type="pct"/>
            <w:noWrap/>
            <w:vAlign w:val="center"/>
          </w:tcPr>
          <w:p w14:paraId="278EDCC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116.892</w:t>
            </w:r>
          </w:p>
        </w:tc>
        <w:tc>
          <w:tcPr>
            <w:tcW w:w="366" w:type="pct"/>
            <w:noWrap/>
            <w:vAlign w:val="center"/>
          </w:tcPr>
          <w:p w14:paraId="2EB7EB5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92</w:t>
            </w:r>
          </w:p>
        </w:tc>
        <w:tc>
          <w:tcPr>
            <w:tcW w:w="385" w:type="pct"/>
            <w:noWrap/>
            <w:vAlign w:val="center"/>
          </w:tcPr>
          <w:p w14:paraId="60CC8C3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94.784</w:t>
            </w:r>
          </w:p>
        </w:tc>
        <w:tc>
          <w:tcPr>
            <w:tcW w:w="255" w:type="pct"/>
            <w:noWrap/>
            <w:vAlign w:val="center"/>
          </w:tcPr>
          <w:p w14:paraId="222D41B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118</w:t>
            </w:r>
          </w:p>
        </w:tc>
        <w:tc>
          <w:tcPr>
            <w:tcW w:w="380" w:type="pct"/>
            <w:noWrap/>
            <w:vAlign w:val="center"/>
          </w:tcPr>
          <w:p w14:paraId="3D3E50A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80.666</w:t>
            </w:r>
          </w:p>
        </w:tc>
        <w:tc>
          <w:tcPr>
            <w:tcW w:w="254" w:type="pct"/>
            <w:noWrap/>
            <w:vAlign w:val="center"/>
          </w:tcPr>
          <w:p w14:paraId="1AAA2F8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144</w:t>
            </w:r>
          </w:p>
        </w:tc>
        <w:tc>
          <w:tcPr>
            <w:tcW w:w="380" w:type="pct"/>
            <w:noWrap/>
            <w:vAlign w:val="center"/>
          </w:tcPr>
          <w:p w14:paraId="0DEF163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70.755</w:t>
            </w:r>
          </w:p>
        </w:tc>
        <w:tc>
          <w:tcPr>
            <w:tcW w:w="254" w:type="pct"/>
            <w:noWrap/>
            <w:vAlign w:val="center"/>
          </w:tcPr>
          <w:p w14:paraId="28349F6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170</w:t>
            </w:r>
          </w:p>
        </w:tc>
        <w:tc>
          <w:tcPr>
            <w:tcW w:w="380" w:type="pct"/>
            <w:noWrap/>
            <w:vAlign w:val="center"/>
          </w:tcPr>
          <w:p w14:paraId="05D37D8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63.356</w:t>
            </w:r>
          </w:p>
        </w:tc>
      </w:tr>
      <w:tr w14:paraId="58E1E59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4BA2ECF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</w:t>
            </w:r>
          </w:p>
        </w:tc>
        <w:tc>
          <w:tcPr>
            <w:tcW w:w="422" w:type="pct"/>
            <w:noWrap/>
            <w:vAlign w:val="center"/>
          </w:tcPr>
          <w:p w14:paraId="446A369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261.311</w:t>
            </w:r>
          </w:p>
        </w:tc>
        <w:tc>
          <w:tcPr>
            <w:tcW w:w="366" w:type="pct"/>
            <w:noWrap/>
            <w:vAlign w:val="center"/>
          </w:tcPr>
          <w:p w14:paraId="39BE38A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41</w:t>
            </w:r>
          </w:p>
        </w:tc>
        <w:tc>
          <w:tcPr>
            <w:tcW w:w="422" w:type="pct"/>
            <w:noWrap/>
            <w:vAlign w:val="center"/>
          </w:tcPr>
          <w:p w14:paraId="518FE55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155.57</w:t>
            </w:r>
          </w:p>
        </w:tc>
        <w:tc>
          <w:tcPr>
            <w:tcW w:w="366" w:type="pct"/>
            <w:noWrap/>
            <w:vAlign w:val="center"/>
          </w:tcPr>
          <w:p w14:paraId="185DF47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67</w:t>
            </w:r>
          </w:p>
        </w:tc>
        <w:tc>
          <w:tcPr>
            <w:tcW w:w="404" w:type="pct"/>
            <w:noWrap/>
            <w:vAlign w:val="center"/>
          </w:tcPr>
          <w:p w14:paraId="6777C24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115.806</w:t>
            </w:r>
          </w:p>
        </w:tc>
        <w:tc>
          <w:tcPr>
            <w:tcW w:w="366" w:type="pct"/>
            <w:noWrap/>
            <w:vAlign w:val="center"/>
          </w:tcPr>
          <w:p w14:paraId="7866251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93</w:t>
            </w:r>
          </w:p>
        </w:tc>
        <w:tc>
          <w:tcPr>
            <w:tcW w:w="385" w:type="pct"/>
            <w:noWrap/>
            <w:vAlign w:val="center"/>
          </w:tcPr>
          <w:p w14:paraId="01A8EB4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94.128</w:t>
            </w:r>
          </w:p>
        </w:tc>
        <w:tc>
          <w:tcPr>
            <w:tcW w:w="255" w:type="pct"/>
            <w:noWrap/>
            <w:vAlign w:val="center"/>
          </w:tcPr>
          <w:p w14:paraId="4855A34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119</w:t>
            </w:r>
          </w:p>
        </w:tc>
        <w:tc>
          <w:tcPr>
            <w:tcW w:w="380" w:type="pct"/>
            <w:noWrap/>
            <w:vAlign w:val="center"/>
          </w:tcPr>
          <w:p w14:paraId="1865E15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80.222</w:t>
            </w:r>
          </w:p>
        </w:tc>
        <w:tc>
          <w:tcPr>
            <w:tcW w:w="254" w:type="pct"/>
            <w:noWrap/>
            <w:vAlign w:val="center"/>
          </w:tcPr>
          <w:p w14:paraId="17839AC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145</w:t>
            </w:r>
          </w:p>
        </w:tc>
        <w:tc>
          <w:tcPr>
            <w:tcW w:w="380" w:type="pct"/>
            <w:noWrap/>
            <w:vAlign w:val="center"/>
          </w:tcPr>
          <w:p w14:paraId="2ED5B70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70.431</w:t>
            </w:r>
          </w:p>
        </w:tc>
        <w:tc>
          <w:tcPr>
            <w:tcW w:w="254" w:type="pct"/>
            <w:noWrap/>
            <w:vAlign w:val="center"/>
          </w:tcPr>
          <w:p w14:paraId="57DAA51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171</w:t>
            </w:r>
          </w:p>
        </w:tc>
        <w:tc>
          <w:tcPr>
            <w:tcW w:w="380" w:type="pct"/>
            <w:noWrap/>
            <w:vAlign w:val="center"/>
          </w:tcPr>
          <w:p w14:paraId="79FC234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63.108</w:t>
            </w:r>
          </w:p>
        </w:tc>
      </w:tr>
      <w:tr w14:paraId="09D1A0C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6D3164F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</w:t>
            </w:r>
          </w:p>
        </w:tc>
        <w:tc>
          <w:tcPr>
            <w:tcW w:w="422" w:type="pct"/>
            <w:noWrap/>
            <w:vAlign w:val="center"/>
          </w:tcPr>
          <w:p w14:paraId="1AFB176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253.867</w:t>
            </w:r>
          </w:p>
        </w:tc>
        <w:tc>
          <w:tcPr>
            <w:tcW w:w="366" w:type="pct"/>
            <w:noWrap/>
            <w:vAlign w:val="center"/>
          </w:tcPr>
          <w:p w14:paraId="2DBE4CF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42</w:t>
            </w:r>
          </w:p>
        </w:tc>
        <w:tc>
          <w:tcPr>
            <w:tcW w:w="422" w:type="pct"/>
            <w:noWrap/>
            <w:vAlign w:val="center"/>
          </w:tcPr>
          <w:p w14:paraId="789CA66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153.412</w:t>
            </w:r>
          </w:p>
        </w:tc>
        <w:tc>
          <w:tcPr>
            <w:tcW w:w="366" w:type="pct"/>
            <w:noWrap/>
            <w:vAlign w:val="center"/>
          </w:tcPr>
          <w:p w14:paraId="2CA8C07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68</w:t>
            </w:r>
          </w:p>
        </w:tc>
        <w:tc>
          <w:tcPr>
            <w:tcW w:w="404" w:type="pct"/>
            <w:noWrap/>
            <w:vAlign w:val="center"/>
          </w:tcPr>
          <w:p w14:paraId="60EC899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114.744</w:t>
            </w:r>
          </w:p>
        </w:tc>
        <w:tc>
          <w:tcPr>
            <w:tcW w:w="366" w:type="pct"/>
            <w:noWrap/>
            <w:vAlign w:val="center"/>
          </w:tcPr>
          <w:p w14:paraId="6D67696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94</w:t>
            </w:r>
          </w:p>
        </w:tc>
        <w:tc>
          <w:tcPr>
            <w:tcW w:w="385" w:type="pct"/>
            <w:noWrap/>
            <w:vAlign w:val="center"/>
          </w:tcPr>
          <w:p w14:paraId="3344794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93.484</w:t>
            </w:r>
          </w:p>
        </w:tc>
        <w:tc>
          <w:tcPr>
            <w:tcW w:w="255" w:type="pct"/>
            <w:noWrap/>
            <w:vAlign w:val="center"/>
          </w:tcPr>
          <w:p w14:paraId="64EE5EC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120</w:t>
            </w:r>
          </w:p>
        </w:tc>
        <w:tc>
          <w:tcPr>
            <w:tcW w:w="380" w:type="pct"/>
            <w:noWrap/>
            <w:vAlign w:val="center"/>
          </w:tcPr>
          <w:p w14:paraId="27B7EAE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79.784</w:t>
            </w:r>
          </w:p>
        </w:tc>
        <w:tc>
          <w:tcPr>
            <w:tcW w:w="254" w:type="pct"/>
            <w:noWrap/>
            <w:vAlign w:val="center"/>
          </w:tcPr>
          <w:p w14:paraId="55BAEF7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146</w:t>
            </w:r>
          </w:p>
        </w:tc>
        <w:tc>
          <w:tcPr>
            <w:tcW w:w="380" w:type="pct"/>
            <w:noWrap/>
            <w:vAlign w:val="center"/>
          </w:tcPr>
          <w:p w14:paraId="7F8087E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70.111</w:t>
            </w:r>
          </w:p>
        </w:tc>
        <w:tc>
          <w:tcPr>
            <w:tcW w:w="254" w:type="pct"/>
            <w:noWrap/>
            <w:vAlign w:val="center"/>
          </w:tcPr>
          <w:p w14:paraId="00E9CE0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172</w:t>
            </w:r>
          </w:p>
        </w:tc>
        <w:tc>
          <w:tcPr>
            <w:tcW w:w="380" w:type="pct"/>
            <w:noWrap/>
            <w:vAlign w:val="center"/>
          </w:tcPr>
          <w:p w14:paraId="2491D62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62.863</w:t>
            </w:r>
          </w:p>
        </w:tc>
      </w:tr>
      <w:tr w14:paraId="7A7F5E5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4A1225B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</w:t>
            </w:r>
          </w:p>
        </w:tc>
        <w:tc>
          <w:tcPr>
            <w:tcW w:w="422" w:type="pct"/>
            <w:noWrap/>
            <w:vAlign w:val="center"/>
          </w:tcPr>
          <w:p w14:paraId="353D7B6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246.917</w:t>
            </w:r>
          </w:p>
        </w:tc>
        <w:tc>
          <w:tcPr>
            <w:tcW w:w="366" w:type="pct"/>
            <w:noWrap/>
            <w:vAlign w:val="center"/>
          </w:tcPr>
          <w:p w14:paraId="12B46DD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43</w:t>
            </w:r>
          </w:p>
        </w:tc>
        <w:tc>
          <w:tcPr>
            <w:tcW w:w="422" w:type="pct"/>
            <w:noWrap/>
            <w:vAlign w:val="center"/>
          </w:tcPr>
          <w:p w14:paraId="2EE5E2B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151.326</w:t>
            </w:r>
          </w:p>
        </w:tc>
        <w:tc>
          <w:tcPr>
            <w:tcW w:w="366" w:type="pct"/>
            <w:noWrap/>
            <w:vAlign w:val="center"/>
          </w:tcPr>
          <w:p w14:paraId="4438312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69</w:t>
            </w:r>
          </w:p>
        </w:tc>
        <w:tc>
          <w:tcPr>
            <w:tcW w:w="404" w:type="pct"/>
            <w:noWrap/>
            <w:vAlign w:val="center"/>
          </w:tcPr>
          <w:p w14:paraId="3AC2330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113.706</w:t>
            </w:r>
          </w:p>
        </w:tc>
        <w:tc>
          <w:tcPr>
            <w:tcW w:w="366" w:type="pct"/>
            <w:noWrap/>
            <w:vAlign w:val="center"/>
          </w:tcPr>
          <w:p w14:paraId="472C848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95</w:t>
            </w:r>
          </w:p>
        </w:tc>
        <w:tc>
          <w:tcPr>
            <w:tcW w:w="385" w:type="pct"/>
            <w:noWrap/>
            <w:vAlign w:val="center"/>
          </w:tcPr>
          <w:p w14:paraId="11E5525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92.85</w:t>
            </w:r>
          </w:p>
        </w:tc>
        <w:tc>
          <w:tcPr>
            <w:tcW w:w="255" w:type="pct"/>
            <w:noWrap/>
            <w:vAlign w:val="center"/>
          </w:tcPr>
          <w:p w14:paraId="2593990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121</w:t>
            </w:r>
          </w:p>
        </w:tc>
        <w:tc>
          <w:tcPr>
            <w:tcW w:w="380" w:type="pct"/>
            <w:noWrap/>
            <w:vAlign w:val="center"/>
          </w:tcPr>
          <w:p w14:paraId="2A62BD2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79.351</w:t>
            </w:r>
          </w:p>
        </w:tc>
        <w:tc>
          <w:tcPr>
            <w:tcW w:w="254" w:type="pct"/>
            <w:noWrap/>
            <w:vAlign w:val="center"/>
          </w:tcPr>
          <w:p w14:paraId="28FFFEB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147</w:t>
            </w:r>
          </w:p>
        </w:tc>
        <w:tc>
          <w:tcPr>
            <w:tcW w:w="380" w:type="pct"/>
            <w:noWrap/>
            <w:vAlign w:val="center"/>
          </w:tcPr>
          <w:p w14:paraId="7FDBF2D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69.795</w:t>
            </w:r>
          </w:p>
        </w:tc>
        <w:tc>
          <w:tcPr>
            <w:tcW w:w="254" w:type="pct"/>
            <w:noWrap/>
            <w:vAlign w:val="center"/>
          </w:tcPr>
          <w:p w14:paraId="33FF468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173</w:t>
            </w:r>
          </w:p>
        </w:tc>
        <w:tc>
          <w:tcPr>
            <w:tcW w:w="380" w:type="pct"/>
            <w:noWrap/>
            <w:vAlign w:val="center"/>
          </w:tcPr>
          <w:p w14:paraId="63421DD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62.619</w:t>
            </w:r>
          </w:p>
        </w:tc>
      </w:tr>
      <w:tr w14:paraId="018A087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0352903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</w:t>
            </w:r>
          </w:p>
        </w:tc>
        <w:tc>
          <w:tcPr>
            <w:tcW w:w="422" w:type="pct"/>
            <w:noWrap/>
            <w:vAlign w:val="center"/>
          </w:tcPr>
          <w:p w14:paraId="11733D6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240.411</w:t>
            </w:r>
          </w:p>
        </w:tc>
        <w:tc>
          <w:tcPr>
            <w:tcW w:w="366" w:type="pct"/>
            <w:noWrap/>
            <w:vAlign w:val="center"/>
          </w:tcPr>
          <w:p w14:paraId="0D07BE2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44</w:t>
            </w:r>
          </w:p>
        </w:tc>
        <w:tc>
          <w:tcPr>
            <w:tcW w:w="422" w:type="pct"/>
            <w:noWrap/>
            <w:vAlign w:val="center"/>
          </w:tcPr>
          <w:p w14:paraId="7D1713A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149.306</w:t>
            </w:r>
          </w:p>
        </w:tc>
        <w:tc>
          <w:tcPr>
            <w:tcW w:w="366" w:type="pct"/>
            <w:noWrap/>
            <w:vAlign w:val="center"/>
          </w:tcPr>
          <w:p w14:paraId="7959783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70</w:t>
            </w:r>
          </w:p>
        </w:tc>
        <w:tc>
          <w:tcPr>
            <w:tcW w:w="404" w:type="pct"/>
            <w:noWrap/>
            <w:vAlign w:val="center"/>
          </w:tcPr>
          <w:p w14:paraId="786660C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112.69</w:t>
            </w:r>
          </w:p>
        </w:tc>
        <w:tc>
          <w:tcPr>
            <w:tcW w:w="366" w:type="pct"/>
            <w:noWrap/>
            <w:vAlign w:val="center"/>
          </w:tcPr>
          <w:p w14:paraId="0A9C6B9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96</w:t>
            </w:r>
          </w:p>
        </w:tc>
        <w:tc>
          <w:tcPr>
            <w:tcW w:w="385" w:type="pct"/>
            <w:noWrap/>
            <w:vAlign w:val="center"/>
          </w:tcPr>
          <w:p w14:paraId="2DD7847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92.226</w:t>
            </w:r>
          </w:p>
        </w:tc>
        <w:tc>
          <w:tcPr>
            <w:tcW w:w="255" w:type="pct"/>
            <w:noWrap/>
            <w:vAlign w:val="center"/>
          </w:tcPr>
          <w:p w14:paraId="4001036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122</w:t>
            </w:r>
          </w:p>
        </w:tc>
        <w:tc>
          <w:tcPr>
            <w:tcW w:w="380" w:type="pct"/>
            <w:noWrap/>
            <w:vAlign w:val="center"/>
          </w:tcPr>
          <w:p w14:paraId="01EC2EC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78.924</w:t>
            </w:r>
          </w:p>
        </w:tc>
        <w:tc>
          <w:tcPr>
            <w:tcW w:w="254" w:type="pct"/>
            <w:noWrap/>
            <w:vAlign w:val="center"/>
          </w:tcPr>
          <w:p w14:paraId="5CCC6B0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148</w:t>
            </w:r>
          </w:p>
        </w:tc>
        <w:tc>
          <w:tcPr>
            <w:tcW w:w="380" w:type="pct"/>
            <w:noWrap/>
            <w:vAlign w:val="center"/>
          </w:tcPr>
          <w:p w14:paraId="2931DAD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69.481</w:t>
            </w:r>
          </w:p>
        </w:tc>
        <w:tc>
          <w:tcPr>
            <w:tcW w:w="254" w:type="pct"/>
            <w:noWrap/>
            <w:vAlign w:val="center"/>
          </w:tcPr>
          <w:p w14:paraId="78A5FE1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174</w:t>
            </w:r>
          </w:p>
        </w:tc>
        <w:tc>
          <w:tcPr>
            <w:tcW w:w="380" w:type="pct"/>
            <w:noWrap/>
            <w:vAlign w:val="center"/>
          </w:tcPr>
          <w:p w14:paraId="1310AB5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62.379</w:t>
            </w:r>
          </w:p>
        </w:tc>
      </w:tr>
      <w:tr w14:paraId="771A451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277296B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</w:t>
            </w:r>
          </w:p>
        </w:tc>
        <w:tc>
          <w:tcPr>
            <w:tcW w:w="422" w:type="pct"/>
            <w:noWrap/>
            <w:vAlign w:val="center"/>
          </w:tcPr>
          <w:p w14:paraId="720DB9A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234.304</w:t>
            </w:r>
          </w:p>
        </w:tc>
        <w:tc>
          <w:tcPr>
            <w:tcW w:w="366" w:type="pct"/>
            <w:noWrap/>
            <w:vAlign w:val="center"/>
          </w:tcPr>
          <w:p w14:paraId="1397738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45</w:t>
            </w:r>
          </w:p>
        </w:tc>
        <w:tc>
          <w:tcPr>
            <w:tcW w:w="422" w:type="pct"/>
            <w:noWrap/>
            <w:vAlign w:val="center"/>
          </w:tcPr>
          <w:p w14:paraId="3438B57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147.351</w:t>
            </w:r>
          </w:p>
        </w:tc>
        <w:tc>
          <w:tcPr>
            <w:tcW w:w="366" w:type="pct"/>
            <w:noWrap/>
            <w:vAlign w:val="center"/>
          </w:tcPr>
          <w:p w14:paraId="7E96C73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71</w:t>
            </w:r>
          </w:p>
        </w:tc>
        <w:tc>
          <w:tcPr>
            <w:tcW w:w="404" w:type="pct"/>
            <w:noWrap/>
            <w:vAlign w:val="center"/>
          </w:tcPr>
          <w:p w14:paraId="79653DC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111.696</w:t>
            </w:r>
          </w:p>
        </w:tc>
        <w:tc>
          <w:tcPr>
            <w:tcW w:w="366" w:type="pct"/>
            <w:noWrap/>
            <w:vAlign w:val="center"/>
          </w:tcPr>
          <w:p w14:paraId="3C00E3E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97</w:t>
            </w:r>
          </w:p>
        </w:tc>
        <w:tc>
          <w:tcPr>
            <w:tcW w:w="385" w:type="pct"/>
            <w:noWrap/>
            <w:vAlign w:val="center"/>
          </w:tcPr>
          <w:p w14:paraId="0934B7B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91.613</w:t>
            </w:r>
          </w:p>
        </w:tc>
        <w:tc>
          <w:tcPr>
            <w:tcW w:w="255" w:type="pct"/>
            <w:noWrap/>
            <w:vAlign w:val="center"/>
          </w:tcPr>
          <w:p w14:paraId="4678BF4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123</w:t>
            </w:r>
          </w:p>
        </w:tc>
        <w:tc>
          <w:tcPr>
            <w:tcW w:w="380" w:type="pct"/>
            <w:noWrap/>
            <w:vAlign w:val="center"/>
          </w:tcPr>
          <w:p w14:paraId="214F9BF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78.503</w:t>
            </w:r>
          </w:p>
        </w:tc>
        <w:tc>
          <w:tcPr>
            <w:tcW w:w="254" w:type="pct"/>
            <w:noWrap/>
            <w:vAlign w:val="center"/>
          </w:tcPr>
          <w:p w14:paraId="061EB53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149</w:t>
            </w:r>
          </w:p>
        </w:tc>
        <w:tc>
          <w:tcPr>
            <w:tcW w:w="380" w:type="pct"/>
            <w:noWrap/>
            <w:vAlign w:val="center"/>
          </w:tcPr>
          <w:p w14:paraId="631A9CB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69.172</w:t>
            </w:r>
          </w:p>
        </w:tc>
        <w:tc>
          <w:tcPr>
            <w:tcW w:w="254" w:type="pct"/>
            <w:noWrap/>
            <w:vAlign w:val="center"/>
          </w:tcPr>
          <w:p w14:paraId="0EFB69A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175</w:t>
            </w:r>
          </w:p>
        </w:tc>
        <w:tc>
          <w:tcPr>
            <w:tcW w:w="380" w:type="pct"/>
            <w:noWrap/>
            <w:vAlign w:val="center"/>
          </w:tcPr>
          <w:p w14:paraId="5E12177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62.14</w:t>
            </w:r>
          </w:p>
        </w:tc>
      </w:tr>
      <w:tr w14:paraId="1533D9B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45D91A3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</w:t>
            </w:r>
          </w:p>
        </w:tc>
        <w:tc>
          <w:tcPr>
            <w:tcW w:w="422" w:type="pct"/>
            <w:noWrap/>
            <w:vAlign w:val="center"/>
          </w:tcPr>
          <w:p w14:paraId="34CF4C8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228.561</w:t>
            </w:r>
          </w:p>
        </w:tc>
        <w:tc>
          <w:tcPr>
            <w:tcW w:w="366" w:type="pct"/>
            <w:noWrap/>
            <w:vAlign w:val="center"/>
          </w:tcPr>
          <w:p w14:paraId="0FB7B8C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46</w:t>
            </w:r>
          </w:p>
        </w:tc>
        <w:tc>
          <w:tcPr>
            <w:tcW w:w="422" w:type="pct"/>
            <w:noWrap/>
            <w:vAlign w:val="center"/>
          </w:tcPr>
          <w:p w14:paraId="1637723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145.456</w:t>
            </w:r>
          </w:p>
        </w:tc>
        <w:tc>
          <w:tcPr>
            <w:tcW w:w="366" w:type="pct"/>
            <w:noWrap/>
            <w:vAlign w:val="center"/>
          </w:tcPr>
          <w:p w14:paraId="6824B6D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72</w:t>
            </w:r>
          </w:p>
        </w:tc>
        <w:tc>
          <w:tcPr>
            <w:tcW w:w="404" w:type="pct"/>
            <w:noWrap/>
            <w:vAlign w:val="center"/>
          </w:tcPr>
          <w:p w14:paraId="6387254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110.722</w:t>
            </w:r>
          </w:p>
        </w:tc>
        <w:tc>
          <w:tcPr>
            <w:tcW w:w="366" w:type="pct"/>
            <w:noWrap/>
            <w:vAlign w:val="center"/>
          </w:tcPr>
          <w:p w14:paraId="52AEFAF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98</w:t>
            </w:r>
          </w:p>
        </w:tc>
        <w:tc>
          <w:tcPr>
            <w:tcW w:w="385" w:type="pct"/>
            <w:noWrap/>
            <w:vAlign w:val="center"/>
          </w:tcPr>
          <w:p w14:paraId="1DDE1F6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91.009</w:t>
            </w:r>
          </w:p>
        </w:tc>
        <w:tc>
          <w:tcPr>
            <w:tcW w:w="255" w:type="pct"/>
            <w:noWrap/>
            <w:vAlign w:val="center"/>
          </w:tcPr>
          <w:p w14:paraId="6D67BE8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124</w:t>
            </w:r>
          </w:p>
        </w:tc>
        <w:tc>
          <w:tcPr>
            <w:tcW w:w="380" w:type="pct"/>
            <w:noWrap/>
            <w:vAlign w:val="center"/>
          </w:tcPr>
          <w:p w14:paraId="40055AD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78.087</w:t>
            </w:r>
          </w:p>
        </w:tc>
        <w:tc>
          <w:tcPr>
            <w:tcW w:w="254" w:type="pct"/>
            <w:noWrap/>
            <w:vAlign w:val="center"/>
          </w:tcPr>
          <w:p w14:paraId="287BF36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150</w:t>
            </w:r>
          </w:p>
        </w:tc>
        <w:tc>
          <w:tcPr>
            <w:tcW w:w="380" w:type="pct"/>
            <w:noWrap/>
            <w:vAlign w:val="center"/>
          </w:tcPr>
          <w:p w14:paraId="3635A0D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68.865</w:t>
            </w:r>
          </w:p>
        </w:tc>
        <w:tc>
          <w:tcPr>
            <w:tcW w:w="254" w:type="pct"/>
            <w:noWrap/>
            <w:vAlign w:val="center"/>
          </w:tcPr>
          <w:p w14:paraId="4267491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176</w:t>
            </w:r>
          </w:p>
        </w:tc>
        <w:tc>
          <w:tcPr>
            <w:tcW w:w="380" w:type="pct"/>
            <w:noWrap/>
            <w:vAlign w:val="center"/>
          </w:tcPr>
          <w:p w14:paraId="0F6AF48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61.903</w:t>
            </w:r>
          </w:p>
        </w:tc>
      </w:tr>
      <w:tr w14:paraId="0E0A8D0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01338F2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</w:t>
            </w:r>
          </w:p>
        </w:tc>
        <w:tc>
          <w:tcPr>
            <w:tcW w:w="422" w:type="pct"/>
            <w:noWrap/>
            <w:vAlign w:val="center"/>
          </w:tcPr>
          <w:p w14:paraId="3206BC6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223.147</w:t>
            </w:r>
          </w:p>
        </w:tc>
        <w:tc>
          <w:tcPr>
            <w:tcW w:w="366" w:type="pct"/>
            <w:noWrap/>
            <w:vAlign w:val="center"/>
          </w:tcPr>
          <w:p w14:paraId="4777A0D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47</w:t>
            </w:r>
          </w:p>
        </w:tc>
        <w:tc>
          <w:tcPr>
            <w:tcW w:w="422" w:type="pct"/>
            <w:noWrap/>
            <w:vAlign w:val="center"/>
          </w:tcPr>
          <w:p w14:paraId="5361B45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143.62</w:t>
            </w:r>
          </w:p>
        </w:tc>
        <w:tc>
          <w:tcPr>
            <w:tcW w:w="366" w:type="pct"/>
            <w:noWrap/>
            <w:vAlign w:val="center"/>
          </w:tcPr>
          <w:p w14:paraId="664FCB7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73</w:t>
            </w:r>
          </w:p>
        </w:tc>
        <w:tc>
          <w:tcPr>
            <w:tcW w:w="404" w:type="pct"/>
            <w:noWrap/>
            <w:vAlign w:val="center"/>
          </w:tcPr>
          <w:p w14:paraId="1E3C681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109.769</w:t>
            </w:r>
          </w:p>
        </w:tc>
        <w:tc>
          <w:tcPr>
            <w:tcW w:w="366" w:type="pct"/>
            <w:noWrap/>
            <w:vAlign w:val="center"/>
          </w:tcPr>
          <w:p w14:paraId="0E733E5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99</w:t>
            </w:r>
          </w:p>
        </w:tc>
        <w:tc>
          <w:tcPr>
            <w:tcW w:w="385" w:type="pct"/>
            <w:noWrap/>
            <w:vAlign w:val="center"/>
          </w:tcPr>
          <w:p w14:paraId="762B313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90.415</w:t>
            </w:r>
          </w:p>
        </w:tc>
        <w:tc>
          <w:tcPr>
            <w:tcW w:w="255" w:type="pct"/>
            <w:noWrap/>
            <w:vAlign w:val="center"/>
          </w:tcPr>
          <w:p w14:paraId="720D2D1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125</w:t>
            </w:r>
          </w:p>
        </w:tc>
        <w:tc>
          <w:tcPr>
            <w:tcW w:w="380" w:type="pct"/>
            <w:noWrap/>
            <w:vAlign w:val="center"/>
          </w:tcPr>
          <w:p w14:paraId="7E87476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77.676</w:t>
            </w:r>
          </w:p>
        </w:tc>
        <w:tc>
          <w:tcPr>
            <w:tcW w:w="254" w:type="pct"/>
            <w:noWrap/>
            <w:vAlign w:val="center"/>
          </w:tcPr>
          <w:p w14:paraId="26CA62D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151</w:t>
            </w:r>
          </w:p>
        </w:tc>
        <w:tc>
          <w:tcPr>
            <w:tcW w:w="380" w:type="pct"/>
            <w:noWrap/>
            <w:vAlign w:val="center"/>
          </w:tcPr>
          <w:p w14:paraId="3D3E2BF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68.562</w:t>
            </w:r>
          </w:p>
        </w:tc>
        <w:tc>
          <w:tcPr>
            <w:tcW w:w="254" w:type="pct"/>
            <w:noWrap/>
            <w:vAlign w:val="center"/>
          </w:tcPr>
          <w:p w14:paraId="1529917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177</w:t>
            </w:r>
          </w:p>
        </w:tc>
        <w:tc>
          <w:tcPr>
            <w:tcW w:w="380" w:type="pct"/>
            <w:noWrap/>
            <w:vAlign w:val="center"/>
          </w:tcPr>
          <w:p w14:paraId="76BEBAA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61.669</w:t>
            </w:r>
          </w:p>
        </w:tc>
      </w:tr>
      <w:tr w14:paraId="799F535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45D0230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</w:t>
            </w:r>
          </w:p>
        </w:tc>
        <w:tc>
          <w:tcPr>
            <w:tcW w:w="422" w:type="pct"/>
            <w:noWrap/>
            <w:vAlign w:val="center"/>
          </w:tcPr>
          <w:p w14:paraId="5CDC77D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218.033</w:t>
            </w:r>
          </w:p>
        </w:tc>
        <w:tc>
          <w:tcPr>
            <w:tcW w:w="366" w:type="pct"/>
            <w:noWrap/>
            <w:vAlign w:val="center"/>
          </w:tcPr>
          <w:p w14:paraId="10EE6B1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48</w:t>
            </w:r>
          </w:p>
        </w:tc>
        <w:tc>
          <w:tcPr>
            <w:tcW w:w="422" w:type="pct"/>
            <w:noWrap/>
            <w:vAlign w:val="center"/>
          </w:tcPr>
          <w:p w14:paraId="258E3D9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141.838</w:t>
            </w:r>
          </w:p>
        </w:tc>
        <w:tc>
          <w:tcPr>
            <w:tcW w:w="366" w:type="pct"/>
            <w:noWrap/>
            <w:vAlign w:val="center"/>
          </w:tcPr>
          <w:p w14:paraId="5CDDE8E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74</w:t>
            </w:r>
          </w:p>
        </w:tc>
        <w:tc>
          <w:tcPr>
            <w:tcW w:w="404" w:type="pct"/>
            <w:noWrap/>
            <w:vAlign w:val="center"/>
          </w:tcPr>
          <w:p w14:paraId="483DBDD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108.836</w:t>
            </w:r>
          </w:p>
        </w:tc>
        <w:tc>
          <w:tcPr>
            <w:tcW w:w="366" w:type="pct"/>
            <w:noWrap/>
            <w:vAlign w:val="center"/>
          </w:tcPr>
          <w:p w14:paraId="03A8B09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100</w:t>
            </w:r>
          </w:p>
        </w:tc>
        <w:tc>
          <w:tcPr>
            <w:tcW w:w="385" w:type="pct"/>
            <w:noWrap/>
            <w:vAlign w:val="center"/>
          </w:tcPr>
          <w:p w14:paraId="798BF96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89.83</w:t>
            </w:r>
          </w:p>
        </w:tc>
        <w:tc>
          <w:tcPr>
            <w:tcW w:w="255" w:type="pct"/>
            <w:noWrap/>
            <w:vAlign w:val="center"/>
          </w:tcPr>
          <w:p w14:paraId="09ECE9F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126</w:t>
            </w:r>
          </w:p>
        </w:tc>
        <w:tc>
          <w:tcPr>
            <w:tcW w:w="380" w:type="pct"/>
            <w:noWrap/>
            <w:vAlign w:val="center"/>
          </w:tcPr>
          <w:p w14:paraId="60D8B66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77.271</w:t>
            </w:r>
          </w:p>
        </w:tc>
        <w:tc>
          <w:tcPr>
            <w:tcW w:w="254" w:type="pct"/>
            <w:noWrap/>
            <w:vAlign w:val="center"/>
          </w:tcPr>
          <w:p w14:paraId="74DB133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152</w:t>
            </w:r>
          </w:p>
        </w:tc>
        <w:tc>
          <w:tcPr>
            <w:tcW w:w="380" w:type="pct"/>
            <w:noWrap/>
            <w:vAlign w:val="center"/>
          </w:tcPr>
          <w:p w14:paraId="137D17D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68.262</w:t>
            </w:r>
          </w:p>
        </w:tc>
        <w:tc>
          <w:tcPr>
            <w:tcW w:w="254" w:type="pct"/>
            <w:noWrap/>
            <w:vAlign w:val="center"/>
          </w:tcPr>
          <w:p w14:paraId="4108A4D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178</w:t>
            </w:r>
          </w:p>
        </w:tc>
        <w:tc>
          <w:tcPr>
            <w:tcW w:w="380" w:type="pct"/>
            <w:noWrap/>
            <w:vAlign w:val="center"/>
          </w:tcPr>
          <w:p w14:paraId="03A8B11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61.437</w:t>
            </w:r>
          </w:p>
        </w:tc>
      </w:tr>
      <w:tr w14:paraId="4C98211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704C239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</w:t>
            </w:r>
          </w:p>
        </w:tc>
        <w:tc>
          <w:tcPr>
            <w:tcW w:w="422" w:type="pct"/>
            <w:noWrap/>
            <w:vAlign w:val="center"/>
          </w:tcPr>
          <w:p w14:paraId="33FE37B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213.195</w:t>
            </w:r>
          </w:p>
        </w:tc>
        <w:tc>
          <w:tcPr>
            <w:tcW w:w="366" w:type="pct"/>
            <w:noWrap/>
            <w:vAlign w:val="center"/>
          </w:tcPr>
          <w:p w14:paraId="3AAB411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49</w:t>
            </w:r>
          </w:p>
        </w:tc>
        <w:tc>
          <w:tcPr>
            <w:tcW w:w="422" w:type="pct"/>
            <w:noWrap/>
            <w:vAlign w:val="center"/>
          </w:tcPr>
          <w:p w14:paraId="56EBF2C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140.11</w:t>
            </w:r>
          </w:p>
        </w:tc>
        <w:tc>
          <w:tcPr>
            <w:tcW w:w="366" w:type="pct"/>
            <w:noWrap/>
            <w:vAlign w:val="center"/>
          </w:tcPr>
          <w:p w14:paraId="34CCBE3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75</w:t>
            </w:r>
          </w:p>
        </w:tc>
        <w:tc>
          <w:tcPr>
            <w:tcW w:w="404" w:type="pct"/>
            <w:noWrap/>
            <w:vAlign w:val="center"/>
          </w:tcPr>
          <w:p w14:paraId="2DA91CB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107.922</w:t>
            </w:r>
          </w:p>
        </w:tc>
        <w:tc>
          <w:tcPr>
            <w:tcW w:w="366" w:type="pct"/>
            <w:noWrap/>
            <w:vAlign w:val="center"/>
          </w:tcPr>
          <w:p w14:paraId="4BC06EA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101</w:t>
            </w:r>
          </w:p>
        </w:tc>
        <w:tc>
          <w:tcPr>
            <w:tcW w:w="385" w:type="pct"/>
            <w:noWrap/>
            <w:vAlign w:val="center"/>
          </w:tcPr>
          <w:p w14:paraId="3062D1E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89.254</w:t>
            </w:r>
          </w:p>
        </w:tc>
        <w:tc>
          <w:tcPr>
            <w:tcW w:w="255" w:type="pct"/>
            <w:noWrap/>
            <w:vAlign w:val="center"/>
          </w:tcPr>
          <w:p w14:paraId="5A1AF90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127</w:t>
            </w:r>
          </w:p>
        </w:tc>
        <w:tc>
          <w:tcPr>
            <w:tcW w:w="380" w:type="pct"/>
            <w:noWrap/>
            <w:vAlign w:val="center"/>
          </w:tcPr>
          <w:p w14:paraId="57CFB21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76.87</w:t>
            </w:r>
          </w:p>
        </w:tc>
        <w:tc>
          <w:tcPr>
            <w:tcW w:w="254" w:type="pct"/>
            <w:noWrap/>
            <w:vAlign w:val="center"/>
          </w:tcPr>
          <w:p w14:paraId="55F1146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153</w:t>
            </w:r>
          </w:p>
        </w:tc>
        <w:tc>
          <w:tcPr>
            <w:tcW w:w="380" w:type="pct"/>
            <w:noWrap/>
            <w:vAlign w:val="center"/>
          </w:tcPr>
          <w:p w14:paraId="1CA93FD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67.965</w:t>
            </w:r>
          </w:p>
        </w:tc>
        <w:tc>
          <w:tcPr>
            <w:tcW w:w="254" w:type="pct"/>
            <w:noWrap/>
            <w:vAlign w:val="center"/>
          </w:tcPr>
          <w:p w14:paraId="2401DA7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179</w:t>
            </w:r>
          </w:p>
        </w:tc>
        <w:tc>
          <w:tcPr>
            <w:tcW w:w="380" w:type="pct"/>
            <w:noWrap/>
            <w:vAlign w:val="center"/>
          </w:tcPr>
          <w:p w14:paraId="7626E12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61.206</w:t>
            </w:r>
          </w:p>
        </w:tc>
      </w:tr>
      <w:tr w14:paraId="0D6B48B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0339F7F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</w:t>
            </w:r>
          </w:p>
        </w:tc>
        <w:tc>
          <w:tcPr>
            <w:tcW w:w="422" w:type="pct"/>
            <w:noWrap/>
            <w:vAlign w:val="center"/>
          </w:tcPr>
          <w:p w14:paraId="61EAE10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208.608</w:t>
            </w:r>
          </w:p>
        </w:tc>
        <w:tc>
          <w:tcPr>
            <w:tcW w:w="366" w:type="pct"/>
            <w:noWrap/>
            <w:vAlign w:val="center"/>
          </w:tcPr>
          <w:p w14:paraId="0AC78DA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50</w:t>
            </w:r>
          </w:p>
        </w:tc>
        <w:tc>
          <w:tcPr>
            <w:tcW w:w="422" w:type="pct"/>
            <w:noWrap/>
            <w:vAlign w:val="center"/>
          </w:tcPr>
          <w:p w14:paraId="249234C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138.431</w:t>
            </w:r>
          </w:p>
        </w:tc>
        <w:tc>
          <w:tcPr>
            <w:tcW w:w="366" w:type="pct"/>
            <w:noWrap/>
            <w:vAlign w:val="center"/>
          </w:tcPr>
          <w:p w14:paraId="17FFB2D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76</w:t>
            </w:r>
          </w:p>
        </w:tc>
        <w:tc>
          <w:tcPr>
            <w:tcW w:w="404" w:type="pct"/>
            <w:noWrap/>
            <w:vAlign w:val="center"/>
          </w:tcPr>
          <w:p w14:paraId="477C1E2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107.026</w:t>
            </w:r>
          </w:p>
        </w:tc>
        <w:tc>
          <w:tcPr>
            <w:tcW w:w="366" w:type="pct"/>
            <w:noWrap/>
            <w:vAlign w:val="center"/>
          </w:tcPr>
          <w:p w14:paraId="7F9D54F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102</w:t>
            </w:r>
          </w:p>
        </w:tc>
        <w:tc>
          <w:tcPr>
            <w:tcW w:w="385" w:type="pct"/>
            <w:noWrap/>
            <w:vAlign w:val="center"/>
          </w:tcPr>
          <w:p w14:paraId="51D0AA2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88.687</w:t>
            </w:r>
          </w:p>
        </w:tc>
        <w:tc>
          <w:tcPr>
            <w:tcW w:w="255" w:type="pct"/>
            <w:noWrap/>
            <w:vAlign w:val="center"/>
          </w:tcPr>
          <w:p w14:paraId="4D1C2C6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128</w:t>
            </w:r>
          </w:p>
        </w:tc>
        <w:tc>
          <w:tcPr>
            <w:tcW w:w="380" w:type="pct"/>
            <w:noWrap/>
            <w:vAlign w:val="center"/>
          </w:tcPr>
          <w:p w14:paraId="4CDF3E0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76.475</w:t>
            </w:r>
          </w:p>
        </w:tc>
        <w:tc>
          <w:tcPr>
            <w:tcW w:w="254" w:type="pct"/>
            <w:noWrap/>
            <w:vAlign w:val="center"/>
          </w:tcPr>
          <w:p w14:paraId="2B5BACF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154</w:t>
            </w:r>
          </w:p>
        </w:tc>
        <w:tc>
          <w:tcPr>
            <w:tcW w:w="380" w:type="pct"/>
            <w:noWrap/>
            <w:vAlign w:val="center"/>
          </w:tcPr>
          <w:p w14:paraId="77078DC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67.671</w:t>
            </w:r>
          </w:p>
        </w:tc>
        <w:tc>
          <w:tcPr>
            <w:tcW w:w="254" w:type="pct"/>
            <w:noWrap/>
            <w:vAlign w:val="center"/>
          </w:tcPr>
          <w:p w14:paraId="77D78D9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180</w:t>
            </w:r>
          </w:p>
        </w:tc>
        <w:tc>
          <w:tcPr>
            <w:tcW w:w="380" w:type="pct"/>
            <w:noWrap/>
            <w:vAlign w:val="center"/>
          </w:tcPr>
          <w:p w14:paraId="235EF86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60.978</w:t>
            </w:r>
          </w:p>
        </w:tc>
      </w:tr>
      <w:tr w14:paraId="0BED865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67D1D6D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25</w:t>
            </w:r>
          </w:p>
        </w:tc>
        <w:tc>
          <w:tcPr>
            <w:tcW w:w="422" w:type="pct"/>
            <w:noWrap/>
            <w:vAlign w:val="center"/>
          </w:tcPr>
          <w:p w14:paraId="782BFD0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204.254</w:t>
            </w:r>
          </w:p>
        </w:tc>
        <w:tc>
          <w:tcPr>
            <w:tcW w:w="366" w:type="pct"/>
            <w:noWrap/>
            <w:vAlign w:val="center"/>
          </w:tcPr>
          <w:p w14:paraId="4A97BAB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51</w:t>
            </w:r>
          </w:p>
        </w:tc>
        <w:tc>
          <w:tcPr>
            <w:tcW w:w="422" w:type="pct"/>
            <w:noWrap/>
            <w:vAlign w:val="center"/>
          </w:tcPr>
          <w:p w14:paraId="39E37E1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136.8</w:t>
            </w:r>
          </w:p>
        </w:tc>
        <w:tc>
          <w:tcPr>
            <w:tcW w:w="366" w:type="pct"/>
            <w:noWrap/>
            <w:vAlign w:val="center"/>
          </w:tcPr>
          <w:p w14:paraId="6767F56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77</w:t>
            </w:r>
          </w:p>
        </w:tc>
        <w:tc>
          <w:tcPr>
            <w:tcW w:w="404" w:type="pct"/>
            <w:noWrap/>
            <w:vAlign w:val="center"/>
          </w:tcPr>
          <w:p w14:paraId="1A3DE56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106.148</w:t>
            </w:r>
          </w:p>
        </w:tc>
        <w:tc>
          <w:tcPr>
            <w:tcW w:w="366" w:type="pct"/>
            <w:noWrap/>
            <w:vAlign w:val="center"/>
          </w:tcPr>
          <w:p w14:paraId="539685B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103</w:t>
            </w:r>
          </w:p>
        </w:tc>
        <w:tc>
          <w:tcPr>
            <w:tcW w:w="385" w:type="pct"/>
            <w:noWrap/>
            <w:vAlign w:val="center"/>
          </w:tcPr>
          <w:p w14:paraId="5094D3D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88.129</w:t>
            </w:r>
          </w:p>
        </w:tc>
        <w:tc>
          <w:tcPr>
            <w:tcW w:w="255" w:type="pct"/>
            <w:noWrap/>
            <w:vAlign w:val="center"/>
          </w:tcPr>
          <w:p w14:paraId="78908DF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129</w:t>
            </w:r>
          </w:p>
        </w:tc>
        <w:tc>
          <w:tcPr>
            <w:tcW w:w="380" w:type="pct"/>
            <w:noWrap/>
            <w:vAlign w:val="center"/>
          </w:tcPr>
          <w:p w14:paraId="5CA31DE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76.085</w:t>
            </w:r>
          </w:p>
        </w:tc>
        <w:tc>
          <w:tcPr>
            <w:tcW w:w="254" w:type="pct"/>
            <w:noWrap/>
            <w:vAlign w:val="center"/>
          </w:tcPr>
          <w:p w14:paraId="78BF641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155</w:t>
            </w:r>
          </w:p>
        </w:tc>
        <w:tc>
          <w:tcPr>
            <w:tcW w:w="380" w:type="pct"/>
            <w:noWrap/>
            <w:vAlign w:val="center"/>
          </w:tcPr>
          <w:p w14:paraId="617078A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67.381</w:t>
            </w:r>
          </w:p>
        </w:tc>
        <w:tc>
          <w:tcPr>
            <w:tcW w:w="254" w:type="pct"/>
            <w:noWrap/>
            <w:vAlign w:val="center"/>
          </w:tcPr>
          <w:p w14:paraId="32D1DA3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181</w:t>
            </w:r>
          </w:p>
        </w:tc>
        <w:tc>
          <w:tcPr>
            <w:tcW w:w="380" w:type="pct"/>
            <w:noWrap/>
            <w:vAlign w:val="center"/>
          </w:tcPr>
          <w:p w14:paraId="37AD3C4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60.752</w:t>
            </w:r>
          </w:p>
        </w:tc>
      </w:tr>
      <w:tr w14:paraId="1C62C07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tcBorders>
              <w:bottom w:val="single" w:color="auto" w:sz="12" w:space="0"/>
            </w:tcBorders>
            <w:noWrap/>
            <w:vAlign w:val="center"/>
          </w:tcPr>
          <w:p w14:paraId="3248AE8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26</w:t>
            </w:r>
          </w:p>
        </w:tc>
        <w:tc>
          <w:tcPr>
            <w:tcW w:w="422" w:type="pct"/>
            <w:tcBorders>
              <w:bottom w:val="single" w:color="auto" w:sz="12" w:space="0"/>
            </w:tcBorders>
            <w:noWrap/>
            <w:vAlign w:val="center"/>
          </w:tcPr>
          <w:p w14:paraId="295D080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200.113</w:t>
            </w:r>
          </w:p>
        </w:tc>
        <w:tc>
          <w:tcPr>
            <w:tcW w:w="366" w:type="pct"/>
            <w:tcBorders>
              <w:bottom w:val="single" w:color="auto" w:sz="12" w:space="0"/>
            </w:tcBorders>
            <w:noWrap/>
            <w:vAlign w:val="center"/>
          </w:tcPr>
          <w:p w14:paraId="7108CB5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52</w:t>
            </w:r>
          </w:p>
        </w:tc>
        <w:tc>
          <w:tcPr>
            <w:tcW w:w="422" w:type="pct"/>
            <w:tcBorders>
              <w:bottom w:val="single" w:color="auto" w:sz="12" w:space="0"/>
            </w:tcBorders>
            <w:noWrap/>
            <w:vAlign w:val="center"/>
          </w:tcPr>
          <w:p w14:paraId="796E365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135.215</w:t>
            </w:r>
          </w:p>
        </w:tc>
        <w:tc>
          <w:tcPr>
            <w:tcW w:w="366" w:type="pct"/>
            <w:tcBorders>
              <w:bottom w:val="single" w:color="auto" w:sz="12" w:space="0"/>
            </w:tcBorders>
            <w:noWrap/>
            <w:vAlign w:val="center"/>
          </w:tcPr>
          <w:p w14:paraId="142801E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78</w:t>
            </w:r>
          </w:p>
        </w:tc>
        <w:tc>
          <w:tcPr>
            <w:tcW w:w="404" w:type="pct"/>
            <w:tcBorders>
              <w:bottom w:val="single" w:color="auto" w:sz="12" w:space="0"/>
            </w:tcBorders>
            <w:noWrap/>
            <w:vAlign w:val="center"/>
          </w:tcPr>
          <w:p w14:paraId="5DDCA67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105.287</w:t>
            </w:r>
          </w:p>
        </w:tc>
        <w:tc>
          <w:tcPr>
            <w:tcW w:w="366" w:type="pct"/>
            <w:tcBorders>
              <w:bottom w:val="single" w:color="auto" w:sz="12" w:space="0"/>
            </w:tcBorders>
            <w:noWrap/>
            <w:vAlign w:val="center"/>
          </w:tcPr>
          <w:p w14:paraId="74EC31D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104</w:t>
            </w:r>
          </w:p>
        </w:tc>
        <w:tc>
          <w:tcPr>
            <w:tcW w:w="385" w:type="pct"/>
            <w:tcBorders>
              <w:bottom w:val="single" w:color="auto" w:sz="12" w:space="0"/>
            </w:tcBorders>
            <w:noWrap/>
            <w:vAlign w:val="center"/>
          </w:tcPr>
          <w:p w14:paraId="2441384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87.579</w:t>
            </w:r>
          </w:p>
        </w:tc>
        <w:tc>
          <w:tcPr>
            <w:tcW w:w="255" w:type="pct"/>
            <w:tcBorders>
              <w:bottom w:val="single" w:color="auto" w:sz="12" w:space="0"/>
            </w:tcBorders>
            <w:noWrap/>
            <w:vAlign w:val="center"/>
          </w:tcPr>
          <w:p w14:paraId="7518218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130</w:t>
            </w:r>
          </w:p>
        </w:tc>
        <w:tc>
          <w:tcPr>
            <w:tcW w:w="380" w:type="pct"/>
            <w:tcBorders>
              <w:bottom w:val="single" w:color="auto" w:sz="12" w:space="0"/>
            </w:tcBorders>
            <w:noWrap/>
            <w:vAlign w:val="center"/>
          </w:tcPr>
          <w:p w14:paraId="39CA306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75.699</w:t>
            </w:r>
          </w:p>
        </w:tc>
        <w:tc>
          <w:tcPr>
            <w:tcW w:w="254" w:type="pct"/>
            <w:tcBorders>
              <w:bottom w:val="single" w:color="auto" w:sz="12" w:space="0"/>
            </w:tcBorders>
            <w:noWrap/>
            <w:vAlign w:val="center"/>
          </w:tcPr>
          <w:p w14:paraId="1CB0821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156</w:t>
            </w:r>
          </w:p>
        </w:tc>
        <w:tc>
          <w:tcPr>
            <w:tcW w:w="380" w:type="pct"/>
            <w:tcBorders>
              <w:bottom w:val="single" w:color="auto" w:sz="12" w:space="0"/>
            </w:tcBorders>
            <w:noWrap/>
            <w:vAlign w:val="center"/>
          </w:tcPr>
          <w:p w14:paraId="3A7A900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67.093</w:t>
            </w:r>
          </w:p>
        </w:tc>
        <w:tc>
          <w:tcPr>
            <w:tcW w:w="254" w:type="pct"/>
            <w:tcBorders>
              <w:bottom w:val="single" w:color="auto" w:sz="12" w:space="0"/>
            </w:tcBorders>
            <w:noWrap/>
            <w:vAlign w:val="center"/>
          </w:tcPr>
          <w:p w14:paraId="0AF546A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182</w:t>
            </w:r>
          </w:p>
        </w:tc>
        <w:tc>
          <w:tcPr>
            <w:tcW w:w="380" w:type="pct"/>
            <w:tcBorders>
              <w:bottom w:val="single" w:color="auto" w:sz="12" w:space="0"/>
            </w:tcBorders>
            <w:noWrap/>
            <w:vAlign w:val="center"/>
          </w:tcPr>
          <w:p w14:paraId="7EA5094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60.528</w:t>
            </w:r>
          </w:p>
        </w:tc>
      </w:tr>
    </w:tbl>
    <w:p w14:paraId="137F5C72">
      <w:pPr>
        <w:rPr>
          <w:rFonts w:ascii="Times New Roman" w:hAnsi="Times New Roman" w:eastAsia="仿宋_GB2312" w:cs="Times New Roman"/>
          <w:b/>
          <w:bCs/>
          <w:color w:val="auto"/>
        </w:rPr>
      </w:pPr>
      <w:r>
        <w:rPr>
          <w:rFonts w:ascii="Times New Roman" w:hAnsi="Times New Roman" w:eastAsia="仿宋_GB2312" w:cs="Times New Roman"/>
          <w:b/>
          <w:bCs/>
          <w:color w:val="auto"/>
        </w:rPr>
        <w:br w:type="page"/>
      </w:r>
    </w:p>
    <w:p w14:paraId="180A3D82">
      <w:pPr>
        <w:spacing w:line="360" w:lineRule="auto"/>
        <w:jc w:val="center"/>
        <w:rPr>
          <w:rFonts w:ascii="宋体" w:hAnsi="宋体" w:eastAsia="宋体" w:cs="Times New Roman"/>
          <w:b/>
          <w:bCs/>
          <w:color w:val="auto"/>
          <w:sz w:val="24"/>
          <w:szCs w:val="24"/>
        </w:rPr>
      </w:pPr>
      <w:r>
        <w:rPr>
          <w:rFonts w:ascii="宋体" w:hAnsi="宋体" w:eastAsia="宋体" w:cs="Times New Roman"/>
          <w:b/>
          <w:bCs/>
          <w:color w:val="auto"/>
          <w:sz w:val="24"/>
          <w:szCs w:val="24"/>
        </w:rPr>
        <w:t>附表2-12 曲靖站10年重现期暴雨强度查算表</w:t>
      </w:r>
    </w:p>
    <w:tbl>
      <w:tblPr>
        <w:tblStyle w:val="53"/>
        <w:tblpPr w:leftFromText="180" w:rightFromText="180" w:vertAnchor="text" w:horzAnchor="page" w:tblpX="1124" w:tblpY="390"/>
        <w:tblOverlap w:val="never"/>
        <w:tblW w:w="5237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2"/>
        <w:gridCol w:w="1225"/>
        <w:gridCol w:w="1062"/>
        <w:gridCol w:w="1225"/>
        <w:gridCol w:w="1062"/>
        <w:gridCol w:w="1172"/>
        <w:gridCol w:w="1062"/>
        <w:gridCol w:w="1143"/>
        <w:gridCol w:w="736"/>
        <w:gridCol w:w="1117"/>
        <w:gridCol w:w="733"/>
        <w:gridCol w:w="1100"/>
        <w:gridCol w:w="736"/>
        <w:gridCol w:w="1103"/>
      </w:tblGrid>
      <w:tr w14:paraId="1A15A29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098" w:type="pct"/>
            <w:gridSpan w:val="8"/>
            <w:tcBorders>
              <w:top w:val="single" w:color="auto" w:sz="12" w:space="0"/>
            </w:tcBorders>
            <w:noWrap/>
            <w:vAlign w:val="center"/>
          </w:tcPr>
          <w:p w14:paraId="5BE671A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曲靖站      P=10年         t 单位：分钟；   q 单位：升/秒/公顷</w:t>
            </w:r>
          </w:p>
        </w:tc>
        <w:tc>
          <w:tcPr>
            <w:tcW w:w="253" w:type="pct"/>
            <w:tcBorders>
              <w:top w:val="single" w:color="auto" w:sz="12" w:space="0"/>
            </w:tcBorders>
            <w:noWrap/>
            <w:vAlign w:val="center"/>
          </w:tcPr>
          <w:p w14:paraId="32A1F95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384" w:type="pct"/>
            <w:tcBorders>
              <w:top w:val="single" w:color="auto" w:sz="12" w:space="0"/>
            </w:tcBorders>
            <w:noWrap/>
            <w:vAlign w:val="center"/>
          </w:tcPr>
          <w:p w14:paraId="0AE66B6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252" w:type="pct"/>
            <w:tcBorders>
              <w:top w:val="single" w:color="auto" w:sz="12" w:space="0"/>
            </w:tcBorders>
            <w:noWrap/>
            <w:vAlign w:val="center"/>
          </w:tcPr>
          <w:p w14:paraId="44B1F84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378" w:type="pct"/>
            <w:tcBorders>
              <w:top w:val="single" w:color="auto" w:sz="12" w:space="0"/>
            </w:tcBorders>
            <w:noWrap/>
            <w:vAlign w:val="center"/>
          </w:tcPr>
          <w:p w14:paraId="7A8E6A5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253" w:type="pct"/>
            <w:tcBorders>
              <w:top w:val="single" w:color="auto" w:sz="12" w:space="0"/>
            </w:tcBorders>
            <w:noWrap/>
            <w:vAlign w:val="center"/>
          </w:tcPr>
          <w:p w14:paraId="4491C44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379" w:type="pct"/>
            <w:tcBorders>
              <w:top w:val="single" w:color="auto" w:sz="12" w:space="0"/>
            </w:tcBorders>
            <w:noWrap/>
            <w:vAlign w:val="center"/>
          </w:tcPr>
          <w:p w14:paraId="27238E4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</w:tr>
      <w:tr w14:paraId="4F7F4F8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5" w:type="pct"/>
            <w:tcBorders>
              <w:bottom w:val="single" w:color="000000" w:sz="12" w:space="0"/>
            </w:tcBorders>
            <w:noWrap/>
            <w:vAlign w:val="center"/>
          </w:tcPr>
          <w:p w14:paraId="4B0A62A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21" w:type="pct"/>
            <w:tcBorders>
              <w:bottom w:val="single" w:color="000000" w:sz="12" w:space="0"/>
            </w:tcBorders>
            <w:noWrap/>
            <w:vAlign w:val="center"/>
          </w:tcPr>
          <w:p w14:paraId="6878640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365" w:type="pct"/>
            <w:tcBorders>
              <w:bottom w:val="single" w:color="000000" w:sz="12" w:space="0"/>
            </w:tcBorders>
            <w:noWrap/>
            <w:vAlign w:val="center"/>
          </w:tcPr>
          <w:p w14:paraId="6DA36BC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21" w:type="pct"/>
            <w:tcBorders>
              <w:bottom w:val="single" w:color="000000" w:sz="12" w:space="0"/>
            </w:tcBorders>
            <w:noWrap/>
            <w:vAlign w:val="center"/>
          </w:tcPr>
          <w:p w14:paraId="316B042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365" w:type="pct"/>
            <w:tcBorders>
              <w:bottom w:val="single" w:color="000000" w:sz="12" w:space="0"/>
            </w:tcBorders>
            <w:noWrap/>
            <w:vAlign w:val="center"/>
          </w:tcPr>
          <w:p w14:paraId="718AB84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03" w:type="pct"/>
            <w:tcBorders>
              <w:bottom w:val="single" w:color="000000" w:sz="12" w:space="0"/>
            </w:tcBorders>
            <w:noWrap/>
            <w:vAlign w:val="center"/>
          </w:tcPr>
          <w:p w14:paraId="71CDA9B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365" w:type="pct"/>
            <w:tcBorders>
              <w:bottom w:val="single" w:color="000000" w:sz="12" w:space="0"/>
            </w:tcBorders>
            <w:noWrap/>
            <w:vAlign w:val="center"/>
          </w:tcPr>
          <w:p w14:paraId="79F54EA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91" w:type="pct"/>
            <w:tcBorders>
              <w:bottom w:val="single" w:color="000000" w:sz="12" w:space="0"/>
            </w:tcBorders>
            <w:noWrap/>
            <w:vAlign w:val="center"/>
          </w:tcPr>
          <w:p w14:paraId="52D7A09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253" w:type="pct"/>
            <w:tcBorders>
              <w:bottom w:val="single" w:color="000000" w:sz="12" w:space="0"/>
            </w:tcBorders>
            <w:noWrap/>
            <w:vAlign w:val="center"/>
          </w:tcPr>
          <w:p w14:paraId="353933D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84" w:type="pct"/>
            <w:tcBorders>
              <w:bottom w:val="single" w:color="000000" w:sz="12" w:space="0"/>
            </w:tcBorders>
            <w:noWrap/>
            <w:vAlign w:val="center"/>
          </w:tcPr>
          <w:p w14:paraId="6E86E7F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252" w:type="pct"/>
            <w:tcBorders>
              <w:bottom w:val="single" w:color="000000" w:sz="12" w:space="0"/>
            </w:tcBorders>
            <w:noWrap/>
            <w:vAlign w:val="center"/>
          </w:tcPr>
          <w:p w14:paraId="487EE52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78" w:type="pct"/>
            <w:tcBorders>
              <w:bottom w:val="single" w:color="000000" w:sz="12" w:space="0"/>
            </w:tcBorders>
            <w:noWrap/>
            <w:vAlign w:val="center"/>
          </w:tcPr>
          <w:p w14:paraId="4729AF9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253" w:type="pct"/>
            <w:tcBorders>
              <w:bottom w:val="single" w:color="000000" w:sz="12" w:space="0"/>
            </w:tcBorders>
            <w:noWrap/>
            <w:vAlign w:val="center"/>
          </w:tcPr>
          <w:p w14:paraId="2542AE1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79" w:type="pct"/>
            <w:tcBorders>
              <w:bottom w:val="single" w:color="000000" w:sz="12" w:space="0"/>
            </w:tcBorders>
            <w:noWrap/>
            <w:vAlign w:val="center"/>
          </w:tcPr>
          <w:p w14:paraId="0A1E827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</w:tr>
      <w:tr w14:paraId="654BD2B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5" w:type="pct"/>
            <w:tcBorders>
              <w:top w:val="single" w:color="000000" w:sz="12" w:space="0"/>
            </w:tcBorders>
            <w:noWrap/>
            <w:vAlign w:val="center"/>
          </w:tcPr>
          <w:p w14:paraId="621B523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</w:t>
            </w:r>
          </w:p>
        </w:tc>
        <w:tc>
          <w:tcPr>
            <w:tcW w:w="421" w:type="pct"/>
            <w:tcBorders>
              <w:top w:val="single" w:color="000000" w:sz="12" w:space="0"/>
            </w:tcBorders>
            <w:noWrap/>
            <w:vAlign w:val="center"/>
          </w:tcPr>
          <w:p w14:paraId="4D2D4C0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624.843</w:t>
            </w:r>
          </w:p>
        </w:tc>
        <w:tc>
          <w:tcPr>
            <w:tcW w:w="365" w:type="pct"/>
            <w:tcBorders>
              <w:top w:val="single" w:color="000000" w:sz="12" w:space="0"/>
            </w:tcBorders>
            <w:noWrap/>
            <w:vAlign w:val="center"/>
          </w:tcPr>
          <w:p w14:paraId="5DCAE97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27</w:t>
            </w:r>
          </w:p>
        </w:tc>
        <w:tc>
          <w:tcPr>
            <w:tcW w:w="421" w:type="pct"/>
            <w:tcBorders>
              <w:top w:val="single" w:color="000000" w:sz="12" w:space="0"/>
            </w:tcBorders>
            <w:noWrap/>
            <w:vAlign w:val="center"/>
          </w:tcPr>
          <w:p w14:paraId="4C6C095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233.295</w:t>
            </w:r>
          </w:p>
        </w:tc>
        <w:tc>
          <w:tcPr>
            <w:tcW w:w="365" w:type="pct"/>
            <w:tcBorders>
              <w:top w:val="single" w:color="000000" w:sz="12" w:space="0"/>
            </w:tcBorders>
            <w:noWrap/>
            <w:vAlign w:val="center"/>
          </w:tcPr>
          <w:p w14:paraId="67AE6F5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53</w:t>
            </w:r>
          </w:p>
        </w:tc>
        <w:tc>
          <w:tcPr>
            <w:tcW w:w="403" w:type="pct"/>
            <w:tcBorders>
              <w:top w:val="single" w:color="000000" w:sz="12" w:space="0"/>
            </w:tcBorders>
            <w:noWrap/>
            <w:vAlign w:val="center"/>
          </w:tcPr>
          <w:p w14:paraId="29F36E8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159.733</w:t>
            </w:r>
          </w:p>
        </w:tc>
        <w:tc>
          <w:tcPr>
            <w:tcW w:w="365" w:type="pct"/>
            <w:tcBorders>
              <w:top w:val="single" w:color="000000" w:sz="12" w:space="0"/>
            </w:tcBorders>
            <w:noWrap/>
            <w:vAlign w:val="center"/>
          </w:tcPr>
          <w:p w14:paraId="7AE3CA7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79</w:t>
            </w:r>
          </w:p>
        </w:tc>
        <w:tc>
          <w:tcPr>
            <w:tcW w:w="391" w:type="pct"/>
            <w:tcBorders>
              <w:top w:val="single" w:color="000000" w:sz="12" w:space="0"/>
            </w:tcBorders>
            <w:noWrap/>
            <w:vAlign w:val="center"/>
          </w:tcPr>
          <w:p w14:paraId="0FDA40F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125.758</w:t>
            </w:r>
          </w:p>
        </w:tc>
        <w:tc>
          <w:tcPr>
            <w:tcW w:w="253" w:type="pct"/>
            <w:tcBorders>
              <w:top w:val="single" w:color="000000" w:sz="12" w:space="0"/>
            </w:tcBorders>
            <w:noWrap/>
            <w:vAlign w:val="center"/>
          </w:tcPr>
          <w:p w14:paraId="42FC388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105</w:t>
            </w:r>
          </w:p>
        </w:tc>
        <w:tc>
          <w:tcPr>
            <w:tcW w:w="384" w:type="pct"/>
            <w:tcBorders>
              <w:top w:val="single" w:color="000000" w:sz="12" w:space="0"/>
            </w:tcBorders>
            <w:noWrap/>
            <w:vAlign w:val="center"/>
          </w:tcPr>
          <w:p w14:paraId="6110536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105.551</w:t>
            </w:r>
          </w:p>
        </w:tc>
        <w:tc>
          <w:tcPr>
            <w:tcW w:w="252" w:type="pct"/>
            <w:tcBorders>
              <w:top w:val="single" w:color="000000" w:sz="12" w:space="0"/>
            </w:tcBorders>
            <w:noWrap/>
            <w:vAlign w:val="center"/>
          </w:tcPr>
          <w:p w14:paraId="4A5B71A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131</w:t>
            </w:r>
          </w:p>
        </w:tc>
        <w:tc>
          <w:tcPr>
            <w:tcW w:w="378" w:type="pct"/>
            <w:tcBorders>
              <w:top w:val="single" w:color="000000" w:sz="12" w:space="0"/>
            </w:tcBorders>
            <w:noWrap/>
            <w:vAlign w:val="center"/>
          </w:tcPr>
          <w:p w14:paraId="3123DD1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91.918</w:t>
            </w:r>
          </w:p>
        </w:tc>
        <w:tc>
          <w:tcPr>
            <w:tcW w:w="253" w:type="pct"/>
            <w:tcBorders>
              <w:top w:val="single" w:color="000000" w:sz="12" w:space="0"/>
            </w:tcBorders>
            <w:noWrap/>
            <w:vAlign w:val="center"/>
          </w:tcPr>
          <w:p w14:paraId="47E5E23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157</w:t>
            </w:r>
          </w:p>
        </w:tc>
        <w:tc>
          <w:tcPr>
            <w:tcW w:w="379" w:type="pct"/>
            <w:tcBorders>
              <w:top w:val="single" w:color="000000" w:sz="12" w:space="0"/>
            </w:tcBorders>
            <w:noWrap/>
            <w:vAlign w:val="center"/>
          </w:tcPr>
          <w:p w14:paraId="59246BE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81.992</w:t>
            </w:r>
          </w:p>
        </w:tc>
      </w:tr>
      <w:tr w14:paraId="5339BCA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5" w:type="pct"/>
            <w:noWrap/>
            <w:vAlign w:val="center"/>
          </w:tcPr>
          <w:p w14:paraId="28E0460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</w:t>
            </w:r>
          </w:p>
        </w:tc>
        <w:tc>
          <w:tcPr>
            <w:tcW w:w="421" w:type="pct"/>
            <w:noWrap/>
            <w:vAlign w:val="center"/>
          </w:tcPr>
          <w:p w14:paraId="3EEB11D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575.526</w:t>
            </w:r>
          </w:p>
        </w:tc>
        <w:tc>
          <w:tcPr>
            <w:tcW w:w="365" w:type="pct"/>
            <w:noWrap/>
            <w:vAlign w:val="center"/>
          </w:tcPr>
          <w:p w14:paraId="5B18781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28</w:t>
            </w:r>
          </w:p>
        </w:tc>
        <w:tc>
          <w:tcPr>
            <w:tcW w:w="421" w:type="pct"/>
            <w:noWrap/>
            <w:vAlign w:val="center"/>
          </w:tcPr>
          <w:p w14:paraId="54C4D8E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228.815</w:t>
            </w:r>
          </w:p>
        </w:tc>
        <w:tc>
          <w:tcPr>
            <w:tcW w:w="365" w:type="pct"/>
            <w:noWrap/>
            <w:vAlign w:val="center"/>
          </w:tcPr>
          <w:p w14:paraId="1EC23D7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54</w:t>
            </w:r>
          </w:p>
        </w:tc>
        <w:tc>
          <w:tcPr>
            <w:tcW w:w="403" w:type="pct"/>
            <w:noWrap/>
            <w:vAlign w:val="center"/>
          </w:tcPr>
          <w:p w14:paraId="1CBC910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157.987</w:t>
            </w:r>
          </w:p>
        </w:tc>
        <w:tc>
          <w:tcPr>
            <w:tcW w:w="365" w:type="pct"/>
            <w:noWrap/>
            <w:vAlign w:val="center"/>
          </w:tcPr>
          <w:p w14:paraId="0914F6D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80</w:t>
            </w:r>
          </w:p>
        </w:tc>
        <w:tc>
          <w:tcPr>
            <w:tcW w:w="391" w:type="pct"/>
            <w:noWrap/>
            <w:vAlign w:val="center"/>
          </w:tcPr>
          <w:p w14:paraId="044D5CA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124.797</w:t>
            </w:r>
          </w:p>
        </w:tc>
        <w:tc>
          <w:tcPr>
            <w:tcW w:w="253" w:type="pct"/>
            <w:noWrap/>
            <w:vAlign w:val="center"/>
          </w:tcPr>
          <w:p w14:paraId="26E883B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106</w:t>
            </w:r>
          </w:p>
        </w:tc>
        <w:tc>
          <w:tcPr>
            <w:tcW w:w="384" w:type="pct"/>
            <w:noWrap/>
            <w:vAlign w:val="center"/>
          </w:tcPr>
          <w:p w14:paraId="4112699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104.931</w:t>
            </w:r>
          </w:p>
        </w:tc>
        <w:tc>
          <w:tcPr>
            <w:tcW w:w="252" w:type="pct"/>
            <w:noWrap/>
            <w:vAlign w:val="center"/>
          </w:tcPr>
          <w:p w14:paraId="7A69725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132</w:t>
            </w:r>
          </w:p>
        </w:tc>
        <w:tc>
          <w:tcPr>
            <w:tcW w:w="378" w:type="pct"/>
            <w:noWrap/>
            <w:vAlign w:val="center"/>
          </w:tcPr>
          <w:p w14:paraId="3A552F9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91.48</w:t>
            </w:r>
          </w:p>
        </w:tc>
        <w:tc>
          <w:tcPr>
            <w:tcW w:w="253" w:type="pct"/>
            <w:noWrap/>
            <w:vAlign w:val="center"/>
          </w:tcPr>
          <w:p w14:paraId="710F19D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158</w:t>
            </w:r>
          </w:p>
        </w:tc>
        <w:tc>
          <w:tcPr>
            <w:tcW w:w="379" w:type="pct"/>
            <w:noWrap/>
            <w:vAlign w:val="center"/>
          </w:tcPr>
          <w:p w14:paraId="6B5FBF4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81.663</w:t>
            </w:r>
          </w:p>
        </w:tc>
      </w:tr>
      <w:tr w14:paraId="753FA11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5" w:type="pct"/>
            <w:noWrap/>
            <w:vAlign w:val="center"/>
          </w:tcPr>
          <w:p w14:paraId="6907B6A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</w:t>
            </w:r>
          </w:p>
        </w:tc>
        <w:tc>
          <w:tcPr>
            <w:tcW w:w="421" w:type="pct"/>
            <w:noWrap/>
            <w:vAlign w:val="center"/>
          </w:tcPr>
          <w:p w14:paraId="67F7DA6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534.956</w:t>
            </w:r>
          </w:p>
        </w:tc>
        <w:tc>
          <w:tcPr>
            <w:tcW w:w="365" w:type="pct"/>
            <w:noWrap/>
            <w:vAlign w:val="center"/>
          </w:tcPr>
          <w:p w14:paraId="2A83375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29</w:t>
            </w:r>
          </w:p>
        </w:tc>
        <w:tc>
          <w:tcPr>
            <w:tcW w:w="421" w:type="pct"/>
            <w:noWrap/>
            <w:vAlign w:val="center"/>
          </w:tcPr>
          <w:p w14:paraId="06EE600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224.545</w:t>
            </w:r>
          </w:p>
        </w:tc>
        <w:tc>
          <w:tcPr>
            <w:tcW w:w="365" w:type="pct"/>
            <w:noWrap/>
            <w:vAlign w:val="center"/>
          </w:tcPr>
          <w:p w14:paraId="01E7474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55</w:t>
            </w:r>
          </w:p>
        </w:tc>
        <w:tc>
          <w:tcPr>
            <w:tcW w:w="403" w:type="pct"/>
            <w:noWrap/>
            <w:vAlign w:val="center"/>
          </w:tcPr>
          <w:p w14:paraId="20A590D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156.288</w:t>
            </w:r>
          </w:p>
        </w:tc>
        <w:tc>
          <w:tcPr>
            <w:tcW w:w="365" w:type="pct"/>
            <w:noWrap/>
            <w:vAlign w:val="center"/>
          </w:tcPr>
          <w:p w14:paraId="0AB21DC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81</w:t>
            </w:r>
          </w:p>
        </w:tc>
        <w:tc>
          <w:tcPr>
            <w:tcW w:w="391" w:type="pct"/>
            <w:noWrap/>
            <w:vAlign w:val="center"/>
          </w:tcPr>
          <w:p w14:paraId="6E2C9F4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123.854</w:t>
            </w:r>
          </w:p>
        </w:tc>
        <w:tc>
          <w:tcPr>
            <w:tcW w:w="253" w:type="pct"/>
            <w:noWrap/>
            <w:vAlign w:val="center"/>
          </w:tcPr>
          <w:p w14:paraId="40E72DA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107</w:t>
            </w:r>
          </w:p>
        </w:tc>
        <w:tc>
          <w:tcPr>
            <w:tcW w:w="384" w:type="pct"/>
            <w:noWrap/>
            <w:vAlign w:val="center"/>
          </w:tcPr>
          <w:p w14:paraId="7FD0196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104.32</w:t>
            </w:r>
          </w:p>
        </w:tc>
        <w:tc>
          <w:tcPr>
            <w:tcW w:w="252" w:type="pct"/>
            <w:noWrap/>
            <w:vAlign w:val="center"/>
          </w:tcPr>
          <w:p w14:paraId="6D6AFF7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133</w:t>
            </w:r>
          </w:p>
        </w:tc>
        <w:tc>
          <w:tcPr>
            <w:tcW w:w="378" w:type="pct"/>
            <w:noWrap/>
            <w:vAlign w:val="center"/>
          </w:tcPr>
          <w:p w14:paraId="3CD79F6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91.046</w:t>
            </w:r>
          </w:p>
        </w:tc>
        <w:tc>
          <w:tcPr>
            <w:tcW w:w="253" w:type="pct"/>
            <w:noWrap/>
            <w:vAlign w:val="center"/>
          </w:tcPr>
          <w:p w14:paraId="370AC8D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159</w:t>
            </w:r>
          </w:p>
        </w:tc>
        <w:tc>
          <w:tcPr>
            <w:tcW w:w="379" w:type="pct"/>
            <w:noWrap/>
            <w:vAlign w:val="center"/>
          </w:tcPr>
          <w:p w14:paraId="33C7060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81.337</w:t>
            </w:r>
          </w:p>
        </w:tc>
      </w:tr>
      <w:tr w14:paraId="2626C17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5" w:type="pct"/>
            <w:noWrap/>
            <w:vAlign w:val="center"/>
          </w:tcPr>
          <w:p w14:paraId="2514126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</w:t>
            </w:r>
          </w:p>
        </w:tc>
        <w:tc>
          <w:tcPr>
            <w:tcW w:w="421" w:type="pct"/>
            <w:noWrap/>
            <w:vAlign w:val="center"/>
          </w:tcPr>
          <w:p w14:paraId="0E12B67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500.887</w:t>
            </w:r>
          </w:p>
        </w:tc>
        <w:tc>
          <w:tcPr>
            <w:tcW w:w="365" w:type="pct"/>
            <w:noWrap/>
            <w:vAlign w:val="center"/>
          </w:tcPr>
          <w:p w14:paraId="7EEF8E4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30</w:t>
            </w:r>
          </w:p>
        </w:tc>
        <w:tc>
          <w:tcPr>
            <w:tcW w:w="421" w:type="pct"/>
            <w:noWrap/>
            <w:vAlign w:val="center"/>
          </w:tcPr>
          <w:p w14:paraId="47334FA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220.47</w:t>
            </w:r>
          </w:p>
        </w:tc>
        <w:tc>
          <w:tcPr>
            <w:tcW w:w="365" w:type="pct"/>
            <w:noWrap/>
            <w:vAlign w:val="center"/>
          </w:tcPr>
          <w:p w14:paraId="16849E1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56</w:t>
            </w:r>
          </w:p>
        </w:tc>
        <w:tc>
          <w:tcPr>
            <w:tcW w:w="403" w:type="pct"/>
            <w:noWrap/>
            <w:vAlign w:val="center"/>
          </w:tcPr>
          <w:p w14:paraId="78B227C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154.634</w:t>
            </w:r>
          </w:p>
        </w:tc>
        <w:tc>
          <w:tcPr>
            <w:tcW w:w="365" w:type="pct"/>
            <w:noWrap/>
            <w:vAlign w:val="center"/>
          </w:tcPr>
          <w:p w14:paraId="65AC0EE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82</w:t>
            </w:r>
          </w:p>
        </w:tc>
        <w:tc>
          <w:tcPr>
            <w:tcW w:w="391" w:type="pct"/>
            <w:noWrap/>
            <w:vAlign w:val="center"/>
          </w:tcPr>
          <w:p w14:paraId="14C55EA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122.929</w:t>
            </w:r>
          </w:p>
        </w:tc>
        <w:tc>
          <w:tcPr>
            <w:tcW w:w="253" w:type="pct"/>
            <w:noWrap/>
            <w:vAlign w:val="center"/>
          </w:tcPr>
          <w:p w14:paraId="72CD349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108</w:t>
            </w:r>
          </w:p>
        </w:tc>
        <w:tc>
          <w:tcPr>
            <w:tcW w:w="384" w:type="pct"/>
            <w:noWrap/>
            <w:vAlign w:val="center"/>
          </w:tcPr>
          <w:p w14:paraId="45674B5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103.718</w:t>
            </w:r>
          </w:p>
        </w:tc>
        <w:tc>
          <w:tcPr>
            <w:tcW w:w="252" w:type="pct"/>
            <w:noWrap/>
            <w:vAlign w:val="center"/>
          </w:tcPr>
          <w:p w14:paraId="26C305C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134</w:t>
            </w:r>
          </w:p>
        </w:tc>
        <w:tc>
          <w:tcPr>
            <w:tcW w:w="378" w:type="pct"/>
            <w:noWrap/>
            <w:vAlign w:val="center"/>
          </w:tcPr>
          <w:p w14:paraId="22C178B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90.618</w:t>
            </w:r>
          </w:p>
        </w:tc>
        <w:tc>
          <w:tcPr>
            <w:tcW w:w="253" w:type="pct"/>
            <w:noWrap/>
            <w:vAlign w:val="center"/>
          </w:tcPr>
          <w:p w14:paraId="7340BAA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160</w:t>
            </w:r>
          </w:p>
        </w:tc>
        <w:tc>
          <w:tcPr>
            <w:tcW w:w="379" w:type="pct"/>
            <w:noWrap/>
            <w:vAlign w:val="center"/>
          </w:tcPr>
          <w:p w14:paraId="15457F0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81.014</w:t>
            </w:r>
          </w:p>
        </w:tc>
      </w:tr>
      <w:tr w14:paraId="49CC115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5" w:type="pct"/>
            <w:noWrap/>
            <w:vAlign w:val="center"/>
          </w:tcPr>
          <w:p w14:paraId="37D8426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</w:t>
            </w:r>
          </w:p>
        </w:tc>
        <w:tc>
          <w:tcPr>
            <w:tcW w:w="421" w:type="pct"/>
            <w:noWrap/>
            <w:vAlign w:val="center"/>
          </w:tcPr>
          <w:p w14:paraId="7E792DC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471.796</w:t>
            </w:r>
          </w:p>
        </w:tc>
        <w:tc>
          <w:tcPr>
            <w:tcW w:w="365" w:type="pct"/>
            <w:noWrap/>
            <w:vAlign w:val="center"/>
          </w:tcPr>
          <w:p w14:paraId="09DE37D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31</w:t>
            </w:r>
          </w:p>
        </w:tc>
        <w:tc>
          <w:tcPr>
            <w:tcW w:w="421" w:type="pct"/>
            <w:noWrap/>
            <w:vAlign w:val="center"/>
          </w:tcPr>
          <w:p w14:paraId="2D11C37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216.575</w:t>
            </w:r>
          </w:p>
        </w:tc>
        <w:tc>
          <w:tcPr>
            <w:tcW w:w="365" w:type="pct"/>
            <w:noWrap/>
            <w:vAlign w:val="center"/>
          </w:tcPr>
          <w:p w14:paraId="1D84B68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57</w:t>
            </w:r>
          </w:p>
        </w:tc>
        <w:tc>
          <w:tcPr>
            <w:tcW w:w="403" w:type="pct"/>
            <w:noWrap/>
            <w:vAlign w:val="center"/>
          </w:tcPr>
          <w:p w14:paraId="075BFE8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153.023</w:t>
            </w:r>
          </w:p>
        </w:tc>
        <w:tc>
          <w:tcPr>
            <w:tcW w:w="365" w:type="pct"/>
            <w:noWrap/>
            <w:vAlign w:val="center"/>
          </w:tcPr>
          <w:p w14:paraId="6F40BA4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83</w:t>
            </w:r>
          </w:p>
        </w:tc>
        <w:tc>
          <w:tcPr>
            <w:tcW w:w="391" w:type="pct"/>
            <w:noWrap/>
            <w:vAlign w:val="center"/>
          </w:tcPr>
          <w:p w14:paraId="21369D2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122.021</w:t>
            </w:r>
          </w:p>
        </w:tc>
        <w:tc>
          <w:tcPr>
            <w:tcW w:w="253" w:type="pct"/>
            <w:noWrap/>
            <w:vAlign w:val="center"/>
          </w:tcPr>
          <w:p w14:paraId="4737513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109</w:t>
            </w:r>
          </w:p>
        </w:tc>
        <w:tc>
          <w:tcPr>
            <w:tcW w:w="384" w:type="pct"/>
            <w:noWrap/>
            <w:vAlign w:val="center"/>
          </w:tcPr>
          <w:p w14:paraId="3033440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103.124</w:t>
            </w:r>
          </w:p>
        </w:tc>
        <w:tc>
          <w:tcPr>
            <w:tcW w:w="252" w:type="pct"/>
            <w:noWrap/>
            <w:vAlign w:val="center"/>
          </w:tcPr>
          <w:p w14:paraId="39C4CDD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135</w:t>
            </w:r>
          </w:p>
        </w:tc>
        <w:tc>
          <w:tcPr>
            <w:tcW w:w="378" w:type="pct"/>
            <w:noWrap/>
            <w:vAlign w:val="center"/>
          </w:tcPr>
          <w:p w14:paraId="4E19145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90.195</w:t>
            </w:r>
          </w:p>
        </w:tc>
        <w:tc>
          <w:tcPr>
            <w:tcW w:w="253" w:type="pct"/>
            <w:noWrap/>
            <w:vAlign w:val="center"/>
          </w:tcPr>
          <w:p w14:paraId="332DE44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161</w:t>
            </w:r>
          </w:p>
        </w:tc>
        <w:tc>
          <w:tcPr>
            <w:tcW w:w="379" w:type="pct"/>
            <w:noWrap/>
            <w:vAlign w:val="center"/>
          </w:tcPr>
          <w:p w14:paraId="029C85F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80.695</w:t>
            </w:r>
          </w:p>
        </w:tc>
      </w:tr>
      <w:tr w14:paraId="4D4D65D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5" w:type="pct"/>
            <w:noWrap/>
            <w:vAlign w:val="center"/>
          </w:tcPr>
          <w:p w14:paraId="34C25B2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</w:t>
            </w:r>
          </w:p>
        </w:tc>
        <w:tc>
          <w:tcPr>
            <w:tcW w:w="421" w:type="pct"/>
            <w:noWrap/>
            <w:vAlign w:val="center"/>
          </w:tcPr>
          <w:p w14:paraId="1F2FAD2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446.611</w:t>
            </w:r>
          </w:p>
        </w:tc>
        <w:tc>
          <w:tcPr>
            <w:tcW w:w="365" w:type="pct"/>
            <w:noWrap/>
            <w:vAlign w:val="center"/>
          </w:tcPr>
          <w:p w14:paraId="03127DA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32</w:t>
            </w:r>
          </w:p>
        </w:tc>
        <w:tc>
          <w:tcPr>
            <w:tcW w:w="421" w:type="pct"/>
            <w:noWrap/>
            <w:vAlign w:val="center"/>
          </w:tcPr>
          <w:p w14:paraId="776BF46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212.85</w:t>
            </w:r>
          </w:p>
        </w:tc>
        <w:tc>
          <w:tcPr>
            <w:tcW w:w="365" w:type="pct"/>
            <w:noWrap/>
            <w:vAlign w:val="center"/>
          </w:tcPr>
          <w:p w14:paraId="038C8AE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58</w:t>
            </w:r>
          </w:p>
        </w:tc>
        <w:tc>
          <w:tcPr>
            <w:tcW w:w="403" w:type="pct"/>
            <w:noWrap/>
            <w:vAlign w:val="center"/>
          </w:tcPr>
          <w:p w14:paraId="41B9D58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151.454</w:t>
            </w:r>
          </w:p>
        </w:tc>
        <w:tc>
          <w:tcPr>
            <w:tcW w:w="365" w:type="pct"/>
            <w:noWrap/>
            <w:vAlign w:val="center"/>
          </w:tcPr>
          <w:p w14:paraId="114251F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84</w:t>
            </w:r>
          </w:p>
        </w:tc>
        <w:tc>
          <w:tcPr>
            <w:tcW w:w="391" w:type="pct"/>
            <w:noWrap/>
            <w:vAlign w:val="center"/>
          </w:tcPr>
          <w:p w14:paraId="384E94F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121.13</w:t>
            </w:r>
          </w:p>
        </w:tc>
        <w:tc>
          <w:tcPr>
            <w:tcW w:w="253" w:type="pct"/>
            <w:noWrap/>
            <w:vAlign w:val="center"/>
          </w:tcPr>
          <w:p w14:paraId="39B4CE3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110</w:t>
            </w:r>
          </w:p>
        </w:tc>
        <w:tc>
          <w:tcPr>
            <w:tcW w:w="384" w:type="pct"/>
            <w:noWrap/>
            <w:vAlign w:val="center"/>
          </w:tcPr>
          <w:p w14:paraId="68573C8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102.54</w:t>
            </w:r>
          </w:p>
        </w:tc>
        <w:tc>
          <w:tcPr>
            <w:tcW w:w="252" w:type="pct"/>
            <w:noWrap/>
            <w:vAlign w:val="center"/>
          </w:tcPr>
          <w:p w14:paraId="75BA54F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136</w:t>
            </w:r>
          </w:p>
        </w:tc>
        <w:tc>
          <w:tcPr>
            <w:tcW w:w="378" w:type="pct"/>
            <w:noWrap/>
            <w:vAlign w:val="center"/>
          </w:tcPr>
          <w:p w14:paraId="0859A77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89.777</w:t>
            </w:r>
          </w:p>
        </w:tc>
        <w:tc>
          <w:tcPr>
            <w:tcW w:w="253" w:type="pct"/>
            <w:noWrap/>
            <w:vAlign w:val="center"/>
          </w:tcPr>
          <w:p w14:paraId="7279B10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162</w:t>
            </w:r>
          </w:p>
        </w:tc>
        <w:tc>
          <w:tcPr>
            <w:tcW w:w="379" w:type="pct"/>
            <w:noWrap/>
            <w:vAlign w:val="center"/>
          </w:tcPr>
          <w:p w14:paraId="418959F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80.378</w:t>
            </w:r>
          </w:p>
        </w:tc>
      </w:tr>
      <w:tr w14:paraId="5461E48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5" w:type="pct"/>
            <w:noWrap/>
            <w:vAlign w:val="center"/>
          </w:tcPr>
          <w:p w14:paraId="2D48044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</w:t>
            </w:r>
          </w:p>
        </w:tc>
        <w:tc>
          <w:tcPr>
            <w:tcW w:w="421" w:type="pct"/>
            <w:noWrap/>
            <w:vAlign w:val="center"/>
          </w:tcPr>
          <w:p w14:paraId="3ED7F8B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424.555</w:t>
            </w:r>
          </w:p>
        </w:tc>
        <w:tc>
          <w:tcPr>
            <w:tcW w:w="365" w:type="pct"/>
            <w:noWrap/>
            <w:vAlign w:val="center"/>
          </w:tcPr>
          <w:p w14:paraId="7E6D932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33</w:t>
            </w:r>
          </w:p>
        </w:tc>
        <w:tc>
          <w:tcPr>
            <w:tcW w:w="421" w:type="pct"/>
            <w:noWrap/>
            <w:vAlign w:val="center"/>
          </w:tcPr>
          <w:p w14:paraId="4CB2C64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209.281</w:t>
            </w:r>
          </w:p>
        </w:tc>
        <w:tc>
          <w:tcPr>
            <w:tcW w:w="365" w:type="pct"/>
            <w:noWrap/>
            <w:vAlign w:val="center"/>
          </w:tcPr>
          <w:p w14:paraId="016DC24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59</w:t>
            </w:r>
          </w:p>
        </w:tc>
        <w:tc>
          <w:tcPr>
            <w:tcW w:w="403" w:type="pct"/>
            <w:noWrap/>
            <w:vAlign w:val="center"/>
          </w:tcPr>
          <w:p w14:paraId="6AC1E20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149.925</w:t>
            </w:r>
          </w:p>
        </w:tc>
        <w:tc>
          <w:tcPr>
            <w:tcW w:w="365" w:type="pct"/>
            <w:noWrap/>
            <w:vAlign w:val="center"/>
          </w:tcPr>
          <w:p w14:paraId="2B08D2A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85</w:t>
            </w:r>
          </w:p>
        </w:tc>
        <w:tc>
          <w:tcPr>
            <w:tcW w:w="391" w:type="pct"/>
            <w:noWrap/>
            <w:vAlign w:val="center"/>
          </w:tcPr>
          <w:p w14:paraId="0C871BA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120.255</w:t>
            </w:r>
          </w:p>
        </w:tc>
        <w:tc>
          <w:tcPr>
            <w:tcW w:w="253" w:type="pct"/>
            <w:noWrap/>
            <w:vAlign w:val="center"/>
          </w:tcPr>
          <w:p w14:paraId="363BAEB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111</w:t>
            </w:r>
          </w:p>
        </w:tc>
        <w:tc>
          <w:tcPr>
            <w:tcW w:w="384" w:type="pct"/>
            <w:noWrap/>
            <w:vAlign w:val="center"/>
          </w:tcPr>
          <w:p w14:paraId="2AAAFB1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101.963</w:t>
            </w:r>
          </w:p>
        </w:tc>
        <w:tc>
          <w:tcPr>
            <w:tcW w:w="252" w:type="pct"/>
            <w:noWrap/>
            <w:vAlign w:val="center"/>
          </w:tcPr>
          <w:p w14:paraId="7C6FCCA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137</w:t>
            </w:r>
          </w:p>
        </w:tc>
        <w:tc>
          <w:tcPr>
            <w:tcW w:w="378" w:type="pct"/>
            <w:noWrap/>
            <w:vAlign w:val="center"/>
          </w:tcPr>
          <w:p w14:paraId="680A924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89.364</w:t>
            </w:r>
          </w:p>
        </w:tc>
        <w:tc>
          <w:tcPr>
            <w:tcW w:w="253" w:type="pct"/>
            <w:noWrap/>
            <w:vAlign w:val="center"/>
          </w:tcPr>
          <w:p w14:paraId="7899D05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163</w:t>
            </w:r>
          </w:p>
        </w:tc>
        <w:tc>
          <w:tcPr>
            <w:tcW w:w="379" w:type="pct"/>
            <w:noWrap/>
            <w:vAlign w:val="center"/>
          </w:tcPr>
          <w:p w14:paraId="3FDB1FD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80.065</w:t>
            </w:r>
          </w:p>
        </w:tc>
      </w:tr>
      <w:tr w14:paraId="5A8DD8B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5" w:type="pct"/>
            <w:noWrap/>
            <w:vAlign w:val="center"/>
          </w:tcPr>
          <w:p w14:paraId="4A8821C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</w:t>
            </w:r>
          </w:p>
        </w:tc>
        <w:tc>
          <w:tcPr>
            <w:tcW w:w="421" w:type="pct"/>
            <w:noWrap/>
            <w:vAlign w:val="center"/>
          </w:tcPr>
          <w:p w14:paraId="63856F6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405.048</w:t>
            </w:r>
          </w:p>
        </w:tc>
        <w:tc>
          <w:tcPr>
            <w:tcW w:w="365" w:type="pct"/>
            <w:noWrap/>
            <w:vAlign w:val="center"/>
          </w:tcPr>
          <w:p w14:paraId="110F38D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34</w:t>
            </w:r>
          </w:p>
        </w:tc>
        <w:tc>
          <w:tcPr>
            <w:tcW w:w="421" w:type="pct"/>
            <w:noWrap/>
            <w:vAlign w:val="center"/>
          </w:tcPr>
          <w:p w14:paraId="1003ED4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205.86</w:t>
            </w:r>
          </w:p>
        </w:tc>
        <w:tc>
          <w:tcPr>
            <w:tcW w:w="365" w:type="pct"/>
            <w:noWrap/>
            <w:vAlign w:val="center"/>
          </w:tcPr>
          <w:p w14:paraId="01B211C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60</w:t>
            </w:r>
          </w:p>
        </w:tc>
        <w:tc>
          <w:tcPr>
            <w:tcW w:w="403" w:type="pct"/>
            <w:noWrap/>
            <w:vAlign w:val="center"/>
          </w:tcPr>
          <w:p w14:paraId="27611BD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148.434</w:t>
            </w:r>
          </w:p>
        </w:tc>
        <w:tc>
          <w:tcPr>
            <w:tcW w:w="365" w:type="pct"/>
            <w:noWrap/>
            <w:vAlign w:val="center"/>
          </w:tcPr>
          <w:p w14:paraId="53750BE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86</w:t>
            </w:r>
          </w:p>
        </w:tc>
        <w:tc>
          <w:tcPr>
            <w:tcW w:w="391" w:type="pct"/>
            <w:noWrap/>
            <w:vAlign w:val="center"/>
          </w:tcPr>
          <w:p w14:paraId="4C575C4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119.396</w:t>
            </w:r>
          </w:p>
        </w:tc>
        <w:tc>
          <w:tcPr>
            <w:tcW w:w="253" w:type="pct"/>
            <w:noWrap/>
            <w:vAlign w:val="center"/>
          </w:tcPr>
          <w:p w14:paraId="4E7B560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112</w:t>
            </w:r>
          </w:p>
        </w:tc>
        <w:tc>
          <w:tcPr>
            <w:tcW w:w="384" w:type="pct"/>
            <w:noWrap/>
            <w:vAlign w:val="center"/>
          </w:tcPr>
          <w:p w14:paraId="6C9FFC4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101.394</w:t>
            </w:r>
          </w:p>
        </w:tc>
        <w:tc>
          <w:tcPr>
            <w:tcW w:w="252" w:type="pct"/>
            <w:noWrap/>
            <w:vAlign w:val="center"/>
          </w:tcPr>
          <w:p w14:paraId="509EBA7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138</w:t>
            </w:r>
          </w:p>
        </w:tc>
        <w:tc>
          <w:tcPr>
            <w:tcW w:w="378" w:type="pct"/>
            <w:noWrap/>
            <w:vAlign w:val="center"/>
          </w:tcPr>
          <w:p w14:paraId="74642C6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88.955</w:t>
            </w:r>
          </w:p>
        </w:tc>
        <w:tc>
          <w:tcPr>
            <w:tcW w:w="253" w:type="pct"/>
            <w:noWrap/>
            <w:vAlign w:val="center"/>
          </w:tcPr>
          <w:p w14:paraId="4207C4E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164</w:t>
            </w:r>
          </w:p>
        </w:tc>
        <w:tc>
          <w:tcPr>
            <w:tcW w:w="379" w:type="pct"/>
            <w:noWrap/>
            <w:vAlign w:val="center"/>
          </w:tcPr>
          <w:p w14:paraId="3F19C45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79.755</w:t>
            </w:r>
          </w:p>
        </w:tc>
      </w:tr>
      <w:tr w14:paraId="753BC44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5" w:type="pct"/>
            <w:noWrap/>
            <w:vAlign w:val="center"/>
          </w:tcPr>
          <w:p w14:paraId="0EC04E5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</w:t>
            </w:r>
          </w:p>
        </w:tc>
        <w:tc>
          <w:tcPr>
            <w:tcW w:w="421" w:type="pct"/>
            <w:noWrap/>
            <w:vAlign w:val="center"/>
          </w:tcPr>
          <w:p w14:paraId="0289E8E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387.65</w:t>
            </w:r>
          </w:p>
        </w:tc>
        <w:tc>
          <w:tcPr>
            <w:tcW w:w="365" w:type="pct"/>
            <w:noWrap/>
            <w:vAlign w:val="center"/>
          </w:tcPr>
          <w:p w14:paraId="7FB8871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35</w:t>
            </w:r>
          </w:p>
        </w:tc>
        <w:tc>
          <w:tcPr>
            <w:tcW w:w="421" w:type="pct"/>
            <w:noWrap/>
            <w:vAlign w:val="center"/>
          </w:tcPr>
          <w:p w14:paraId="652428E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202.575</w:t>
            </w:r>
          </w:p>
        </w:tc>
        <w:tc>
          <w:tcPr>
            <w:tcW w:w="365" w:type="pct"/>
            <w:noWrap/>
            <w:vAlign w:val="center"/>
          </w:tcPr>
          <w:p w14:paraId="3742B7E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61</w:t>
            </w:r>
          </w:p>
        </w:tc>
        <w:tc>
          <w:tcPr>
            <w:tcW w:w="403" w:type="pct"/>
            <w:noWrap/>
            <w:vAlign w:val="center"/>
          </w:tcPr>
          <w:p w14:paraId="1597094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146.98</w:t>
            </w:r>
          </w:p>
        </w:tc>
        <w:tc>
          <w:tcPr>
            <w:tcW w:w="365" w:type="pct"/>
            <w:noWrap/>
            <w:vAlign w:val="center"/>
          </w:tcPr>
          <w:p w14:paraId="5E4B4D7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87</w:t>
            </w:r>
          </w:p>
        </w:tc>
        <w:tc>
          <w:tcPr>
            <w:tcW w:w="391" w:type="pct"/>
            <w:noWrap/>
            <w:vAlign w:val="center"/>
          </w:tcPr>
          <w:p w14:paraId="09E6DCC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118.552</w:t>
            </w:r>
          </w:p>
        </w:tc>
        <w:tc>
          <w:tcPr>
            <w:tcW w:w="253" w:type="pct"/>
            <w:noWrap/>
            <w:vAlign w:val="center"/>
          </w:tcPr>
          <w:p w14:paraId="78B10B1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113</w:t>
            </w:r>
          </w:p>
        </w:tc>
        <w:tc>
          <w:tcPr>
            <w:tcW w:w="384" w:type="pct"/>
            <w:noWrap/>
            <w:vAlign w:val="center"/>
          </w:tcPr>
          <w:p w14:paraId="3B029BA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100.834</w:t>
            </w:r>
          </w:p>
        </w:tc>
        <w:tc>
          <w:tcPr>
            <w:tcW w:w="252" w:type="pct"/>
            <w:noWrap/>
            <w:vAlign w:val="center"/>
          </w:tcPr>
          <w:p w14:paraId="6E199DD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139</w:t>
            </w:r>
          </w:p>
        </w:tc>
        <w:tc>
          <w:tcPr>
            <w:tcW w:w="378" w:type="pct"/>
            <w:noWrap/>
            <w:vAlign w:val="center"/>
          </w:tcPr>
          <w:p w14:paraId="67C95B4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88.551</w:t>
            </w:r>
          </w:p>
        </w:tc>
        <w:tc>
          <w:tcPr>
            <w:tcW w:w="253" w:type="pct"/>
            <w:noWrap/>
            <w:vAlign w:val="center"/>
          </w:tcPr>
          <w:p w14:paraId="32C0B8A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165</w:t>
            </w:r>
          </w:p>
        </w:tc>
        <w:tc>
          <w:tcPr>
            <w:tcW w:w="379" w:type="pct"/>
            <w:noWrap/>
            <w:vAlign w:val="center"/>
          </w:tcPr>
          <w:p w14:paraId="26786EB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79.448</w:t>
            </w:r>
          </w:p>
        </w:tc>
      </w:tr>
      <w:tr w14:paraId="3FC7C03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5" w:type="pct"/>
            <w:noWrap/>
            <w:vAlign w:val="center"/>
          </w:tcPr>
          <w:p w14:paraId="10E5F6A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</w:t>
            </w:r>
          </w:p>
        </w:tc>
        <w:tc>
          <w:tcPr>
            <w:tcW w:w="421" w:type="pct"/>
            <w:noWrap/>
            <w:vAlign w:val="center"/>
          </w:tcPr>
          <w:p w14:paraId="6133CE6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372.016</w:t>
            </w:r>
          </w:p>
        </w:tc>
        <w:tc>
          <w:tcPr>
            <w:tcW w:w="365" w:type="pct"/>
            <w:noWrap/>
            <w:vAlign w:val="center"/>
          </w:tcPr>
          <w:p w14:paraId="1B82945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36</w:t>
            </w:r>
          </w:p>
        </w:tc>
        <w:tc>
          <w:tcPr>
            <w:tcW w:w="421" w:type="pct"/>
            <w:noWrap/>
            <w:vAlign w:val="center"/>
          </w:tcPr>
          <w:p w14:paraId="7B82CE8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199.419</w:t>
            </w:r>
          </w:p>
        </w:tc>
        <w:tc>
          <w:tcPr>
            <w:tcW w:w="365" w:type="pct"/>
            <w:noWrap/>
            <w:vAlign w:val="center"/>
          </w:tcPr>
          <w:p w14:paraId="643954C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62</w:t>
            </w:r>
          </w:p>
        </w:tc>
        <w:tc>
          <w:tcPr>
            <w:tcW w:w="403" w:type="pct"/>
            <w:noWrap/>
            <w:vAlign w:val="center"/>
          </w:tcPr>
          <w:p w14:paraId="067714D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145.561</w:t>
            </w:r>
          </w:p>
        </w:tc>
        <w:tc>
          <w:tcPr>
            <w:tcW w:w="365" w:type="pct"/>
            <w:noWrap/>
            <w:vAlign w:val="center"/>
          </w:tcPr>
          <w:p w14:paraId="21664F5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88</w:t>
            </w:r>
          </w:p>
        </w:tc>
        <w:tc>
          <w:tcPr>
            <w:tcW w:w="391" w:type="pct"/>
            <w:noWrap/>
            <w:vAlign w:val="center"/>
          </w:tcPr>
          <w:p w14:paraId="6CFDDBD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117.723</w:t>
            </w:r>
          </w:p>
        </w:tc>
        <w:tc>
          <w:tcPr>
            <w:tcW w:w="253" w:type="pct"/>
            <w:noWrap/>
            <w:vAlign w:val="center"/>
          </w:tcPr>
          <w:p w14:paraId="61E8E71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114</w:t>
            </w:r>
          </w:p>
        </w:tc>
        <w:tc>
          <w:tcPr>
            <w:tcW w:w="384" w:type="pct"/>
            <w:noWrap/>
            <w:vAlign w:val="center"/>
          </w:tcPr>
          <w:p w14:paraId="3EF6E2A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100.281</w:t>
            </w:r>
          </w:p>
        </w:tc>
        <w:tc>
          <w:tcPr>
            <w:tcW w:w="252" w:type="pct"/>
            <w:noWrap/>
            <w:vAlign w:val="center"/>
          </w:tcPr>
          <w:p w14:paraId="206122F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140</w:t>
            </w:r>
          </w:p>
        </w:tc>
        <w:tc>
          <w:tcPr>
            <w:tcW w:w="378" w:type="pct"/>
            <w:noWrap/>
            <w:vAlign w:val="center"/>
          </w:tcPr>
          <w:p w14:paraId="498632F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88.152</w:t>
            </w:r>
          </w:p>
        </w:tc>
        <w:tc>
          <w:tcPr>
            <w:tcW w:w="253" w:type="pct"/>
            <w:noWrap/>
            <w:vAlign w:val="center"/>
          </w:tcPr>
          <w:p w14:paraId="3C5E2F8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166</w:t>
            </w:r>
          </w:p>
        </w:tc>
        <w:tc>
          <w:tcPr>
            <w:tcW w:w="379" w:type="pct"/>
            <w:noWrap/>
            <w:vAlign w:val="center"/>
          </w:tcPr>
          <w:p w14:paraId="045158C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79.144</w:t>
            </w:r>
          </w:p>
        </w:tc>
      </w:tr>
      <w:tr w14:paraId="3C6E13D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5" w:type="pct"/>
            <w:noWrap/>
            <w:vAlign w:val="center"/>
          </w:tcPr>
          <w:p w14:paraId="6D266D8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</w:t>
            </w:r>
          </w:p>
        </w:tc>
        <w:tc>
          <w:tcPr>
            <w:tcW w:w="421" w:type="pct"/>
            <w:noWrap/>
            <w:vAlign w:val="center"/>
          </w:tcPr>
          <w:p w14:paraId="7644A29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357.877</w:t>
            </w:r>
          </w:p>
        </w:tc>
        <w:tc>
          <w:tcPr>
            <w:tcW w:w="365" w:type="pct"/>
            <w:noWrap/>
            <w:vAlign w:val="center"/>
          </w:tcPr>
          <w:p w14:paraId="421D7C4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37</w:t>
            </w:r>
          </w:p>
        </w:tc>
        <w:tc>
          <w:tcPr>
            <w:tcW w:w="421" w:type="pct"/>
            <w:noWrap/>
            <w:vAlign w:val="center"/>
          </w:tcPr>
          <w:p w14:paraId="003677E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196.384</w:t>
            </w:r>
          </w:p>
        </w:tc>
        <w:tc>
          <w:tcPr>
            <w:tcW w:w="365" w:type="pct"/>
            <w:noWrap/>
            <w:vAlign w:val="center"/>
          </w:tcPr>
          <w:p w14:paraId="44A2C24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63</w:t>
            </w:r>
          </w:p>
        </w:tc>
        <w:tc>
          <w:tcPr>
            <w:tcW w:w="403" w:type="pct"/>
            <w:noWrap/>
            <w:vAlign w:val="center"/>
          </w:tcPr>
          <w:p w14:paraId="3303936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144.176</w:t>
            </w:r>
          </w:p>
        </w:tc>
        <w:tc>
          <w:tcPr>
            <w:tcW w:w="365" w:type="pct"/>
            <w:noWrap/>
            <w:vAlign w:val="center"/>
          </w:tcPr>
          <w:p w14:paraId="2B39CEF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89</w:t>
            </w:r>
          </w:p>
        </w:tc>
        <w:tc>
          <w:tcPr>
            <w:tcW w:w="391" w:type="pct"/>
            <w:noWrap/>
            <w:vAlign w:val="center"/>
          </w:tcPr>
          <w:p w14:paraId="63C50A8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116.908</w:t>
            </w:r>
          </w:p>
        </w:tc>
        <w:tc>
          <w:tcPr>
            <w:tcW w:w="253" w:type="pct"/>
            <w:noWrap/>
            <w:vAlign w:val="center"/>
          </w:tcPr>
          <w:p w14:paraId="1931DD7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115</w:t>
            </w:r>
          </w:p>
        </w:tc>
        <w:tc>
          <w:tcPr>
            <w:tcW w:w="384" w:type="pct"/>
            <w:noWrap/>
            <w:vAlign w:val="center"/>
          </w:tcPr>
          <w:p w14:paraId="290A2B2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99.736</w:t>
            </w:r>
          </w:p>
        </w:tc>
        <w:tc>
          <w:tcPr>
            <w:tcW w:w="252" w:type="pct"/>
            <w:noWrap/>
            <w:vAlign w:val="center"/>
          </w:tcPr>
          <w:p w14:paraId="0627040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141</w:t>
            </w:r>
          </w:p>
        </w:tc>
        <w:tc>
          <w:tcPr>
            <w:tcW w:w="378" w:type="pct"/>
            <w:noWrap/>
            <w:vAlign w:val="center"/>
          </w:tcPr>
          <w:p w14:paraId="21D1B67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87.757</w:t>
            </w:r>
          </w:p>
        </w:tc>
        <w:tc>
          <w:tcPr>
            <w:tcW w:w="253" w:type="pct"/>
            <w:noWrap/>
            <w:vAlign w:val="center"/>
          </w:tcPr>
          <w:p w14:paraId="0550CE3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167</w:t>
            </w:r>
          </w:p>
        </w:tc>
        <w:tc>
          <w:tcPr>
            <w:tcW w:w="379" w:type="pct"/>
            <w:noWrap/>
            <w:vAlign w:val="center"/>
          </w:tcPr>
          <w:p w14:paraId="0804D50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78.842</w:t>
            </w:r>
          </w:p>
        </w:tc>
      </w:tr>
      <w:tr w14:paraId="4724C95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5" w:type="pct"/>
            <w:noWrap/>
            <w:vAlign w:val="center"/>
          </w:tcPr>
          <w:p w14:paraId="65FCCB5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</w:t>
            </w:r>
          </w:p>
        </w:tc>
        <w:tc>
          <w:tcPr>
            <w:tcW w:w="421" w:type="pct"/>
            <w:noWrap/>
            <w:vAlign w:val="center"/>
          </w:tcPr>
          <w:p w14:paraId="2E11C27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345.015</w:t>
            </w:r>
          </w:p>
        </w:tc>
        <w:tc>
          <w:tcPr>
            <w:tcW w:w="365" w:type="pct"/>
            <w:noWrap/>
            <w:vAlign w:val="center"/>
          </w:tcPr>
          <w:p w14:paraId="7A5D29D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38</w:t>
            </w:r>
          </w:p>
        </w:tc>
        <w:tc>
          <w:tcPr>
            <w:tcW w:w="421" w:type="pct"/>
            <w:noWrap/>
            <w:vAlign w:val="center"/>
          </w:tcPr>
          <w:p w14:paraId="631BE1B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193.463</w:t>
            </w:r>
          </w:p>
        </w:tc>
        <w:tc>
          <w:tcPr>
            <w:tcW w:w="365" w:type="pct"/>
            <w:noWrap/>
            <w:vAlign w:val="center"/>
          </w:tcPr>
          <w:p w14:paraId="3FAE3E6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64</w:t>
            </w:r>
          </w:p>
        </w:tc>
        <w:tc>
          <w:tcPr>
            <w:tcW w:w="403" w:type="pct"/>
            <w:noWrap/>
            <w:vAlign w:val="center"/>
          </w:tcPr>
          <w:p w14:paraId="1A9D065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142.824</w:t>
            </w:r>
          </w:p>
        </w:tc>
        <w:tc>
          <w:tcPr>
            <w:tcW w:w="365" w:type="pct"/>
            <w:noWrap/>
            <w:vAlign w:val="center"/>
          </w:tcPr>
          <w:p w14:paraId="1508A99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90</w:t>
            </w:r>
          </w:p>
        </w:tc>
        <w:tc>
          <w:tcPr>
            <w:tcW w:w="391" w:type="pct"/>
            <w:noWrap/>
            <w:vAlign w:val="center"/>
          </w:tcPr>
          <w:p w14:paraId="085F075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116.107</w:t>
            </w:r>
          </w:p>
        </w:tc>
        <w:tc>
          <w:tcPr>
            <w:tcW w:w="253" w:type="pct"/>
            <w:noWrap/>
            <w:vAlign w:val="center"/>
          </w:tcPr>
          <w:p w14:paraId="40A91CE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116</w:t>
            </w:r>
          </w:p>
        </w:tc>
        <w:tc>
          <w:tcPr>
            <w:tcW w:w="384" w:type="pct"/>
            <w:noWrap/>
            <w:vAlign w:val="center"/>
          </w:tcPr>
          <w:p w14:paraId="32C769C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99.198</w:t>
            </w:r>
          </w:p>
        </w:tc>
        <w:tc>
          <w:tcPr>
            <w:tcW w:w="252" w:type="pct"/>
            <w:noWrap/>
            <w:vAlign w:val="center"/>
          </w:tcPr>
          <w:p w14:paraId="2732655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142</w:t>
            </w:r>
          </w:p>
        </w:tc>
        <w:tc>
          <w:tcPr>
            <w:tcW w:w="378" w:type="pct"/>
            <w:noWrap/>
            <w:vAlign w:val="center"/>
          </w:tcPr>
          <w:p w14:paraId="5366973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87.367</w:t>
            </w:r>
          </w:p>
        </w:tc>
        <w:tc>
          <w:tcPr>
            <w:tcW w:w="253" w:type="pct"/>
            <w:noWrap/>
            <w:vAlign w:val="center"/>
          </w:tcPr>
          <w:p w14:paraId="21C4064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168</w:t>
            </w:r>
          </w:p>
        </w:tc>
        <w:tc>
          <w:tcPr>
            <w:tcW w:w="379" w:type="pct"/>
            <w:noWrap/>
            <w:vAlign w:val="center"/>
          </w:tcPr>
          <w:p w14:paraId="7832925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78.544</w:t>
            </w:r>
          </w:p>
        </w:tc>
      </w:tr>
      <w:tr w14:paraId="076A569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5" w:type="pct"/>
            <w:noWrap/>
            <w:vAlign w:val="center"/>
          </w:tcPr>
          <w:p w14:paraId="694C7E7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</w:t>
            </w:r>
          </w:p>
        </w:tc>
        <w:tc>
          <w:tcPr>
            <w:tcW w:w="421" w:type="pct"/>
            <w:noWrap/>
            <w:vAlign w:val="center"/>
          </w:tcPr>
          <w:p w14:paraId="369DA5F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333.257</w:t>
            </w:r>
          </w:p>
        </w:tc>
        <w:tc>
          <w:tcPr>
            <w:tcW w:w="365" w:type="pct"/>
            <w:noWrap/>
            <w:vAlign w:val="center"/>
          </w:tcPr>
          <w:p w14:paraId="58F456F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39</w:t>
            </w:r>
          </w:p>
        </w:tc>
        <w:tc>
          <w:tcPr>
            <w:tcW w:w="421" w:type="pct"/>
            <w:noWrap/>
            <w:vAlign w:val="center"/>
          </w:tcPr>
          <w:p w14:paraId="30B9D71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190.648</w:t>
            </w:r>
          </w:p>
        </w:tc>
        <w:tc>
          <w:tcPr>
            <w:tcW w:w="365" w:type="pct"/>
            <w:noWrap/>
            <w:vAlign w:val="center"/>
          </w:tcPr>
          <w:p w14:paraId="647E5E0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65</w:t>
            </w:r>
          </w:p>
        </w:tc>
        <w:tc>
          <w:tcPr>
            <w:tcW w:w="403" w:type="pct"/>
            <w:noWrap/>
            <w:vAlign w:val="center"/>
          </w:tcPr>
          <w:p w14:paraId="5EE950D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141.503</w:t>
            </w:r>
          </w:p>
        </w:tc>
        <w:tc>
          <w:tcPr>
            <w:tcW w:w="365" w:type="pct"/>
            <w:noWrap/>
            <w:vAlign w:val="center"/>
          </w:tcPr>
          <w:p w14:paraId="37CF00F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91</w:t>
            </w:r>
          </w:p>
        </w:tc>
        <w:tc>
          <w:tcPr>
            <w:tcW w:w="391" w:type="pct"/>
            <w:noWrap/>
            <w:vAlign w:val="center"/>
          </w:tcPr>
          <w:p w14:paraId="1B654B7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115.32</w:t>
            </w:r>
          </w:p>
        </w:tc>
        <w:tc>
          <w:tcPr>
            <w:tcW w:w="253" w:type="pct"/>
            <w:noWrap/>
            <w:vAlign w:val="center"/>
          </w:tcPr>
          <w:p w14:paraId="180DDDF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117</w:t>
            </w:r>
          </w:p>
        </w:tc>
        <w:tc>
          <w:tcPr>
            <w:tcW w:w="384" w:type="pct"/>
            <w:noWrap/>
            <w:vAlign w:val="center"/>
          </w:tcPr>
          <w:p w14:paraId="670A1C1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98.667</w:t>
            </w:r>
          </w:p>
        </w:tc>
        <w:tc>
          <w:tcPr>
            <w:tcW w:w="252" w:type="pct"/>
            <w:noWrap/>
            <w:vAlign w:val="center"/>
          </w:tcPr>
          <w:p w14:paraId="09E538E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143</w:t>
            </w:r>
          </w:p>
        </w:tc>
        <w:tc>
          <w:tcPr>
            <w:tcW w:w="378" w:type="pct"/>
            <w:noWrap/>
            <w:vAlign w:val="center"/>
          </w:tcPr>
          <w:p w14:paraId="39C51B3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86.981</w:t>
            </w:r>
          </w:p>
        </w:tc>
        <w:tc>
          <w:tcPr>
            <w:tcW w:w="253" w:type="pct"/>
            <w:noWrap/>
            <w:vAlign w:val="center"/>
          </w:tcPr>
          <w:p w14:paraId="59B1B4E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169</w:t>
            </w:r>
          </w:p>
        </w:tc>
        <w:tc>
          <w:tcPr>
            <w:tcW w:w="379" w:type="pct"/>
            <w:noWrap/>
            <w:vAlign w:val="center"/>
          </w:tcPr>
          <w:p w14:paraId="11766E1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78.248</w:t>
            </w:r>
          </w:p>
        </w:tc>
      </w:tr>
      <w:tr w14:paraId="004DC14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5" w:type="pct"/>
            <w:noWrap/>
            <w:vAlign w:val="center"/>
          </w:tcPr>
          <w:p w14:paraId="158826A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</w:t>
            </w:r>
          </w:p>
        </w:tc>
        <w:tc>
          <w:tcPr>
            <w:tcW w:w="421" w:type="pct"/>
            <w:noWrap/>
            <w:vAlign w:val="center"/>
          </w:tcPr>
          <w:p w14:paraId="233FF26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322.457</w:t>
            </w:r>
          </w:p>
        </w:tc>
        <w:tc>
          <w:tcPr>
            <w:tcW w:w="365" w:type="pct"/>
            <w:noWrap/>
            <w:vAlign w:val="center"/>
          </w:tcPr>
          <w:p w14:paraId="6742CDB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40</w:t>
            </w:r>
          </w:p>
        </w:tc>
        <w:tc>
          <w:tcPr>
            <w:tcW w:w="421" w:type="pct"/>
            <w:noWrap/>
            <w:vAlign w:val="center"/>
          </w:tcPr>
          <w:p w14:paraId="08DB4BE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187.935</w:t>
            </w:r>
          </w:p>
        </w:tc>
        <w:tc>
          <w:tcPr>
            <w:tcW w:w="365" w:type="pct"/>
            <w:noWrap/>
            <w:vAlign w:val="center"/>
          </w:tcPr>
          <w:p w14:paraId="5FFB0BD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66</w:t>
            </w:r>
          </w:p>
        </w:tc>
        <w:tc>
          <w:tcPr>
            <w:tcW w:w="403" w:type="pct"/>
            <w:noWrap/>
            <w:vAlign w:val="center"/>
          </w:tcPr>
          <w:p w14:paraId="3D02492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140.213</w:t>
            </w:r>
          </w:p>
        </w:tc>
        <w:tc>
          <w:tcPr>
            <w:tcW w:w="365" w:type="pct"/>
            <w:noWrap/>
            <w:vAlign w:val="center"/>
          </w:tcPr>
          <w:p w14:paraId="1BBCC49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92</w:t>
            </w:r>
          </w:p>
        </w:tc>
        <w:tc>
          <w:tcPr>
            <w:tcW w:w="391" w:type="pct"/>
            <w:noWrap/>
            <w:vAlign w:val="center"/>
          </w:tcPr>
          <w:p w14:paraId="33CEBEE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114.546</w:t>
            </w:r>
          </w:p>
        </w:tc>
        <w:tc>
          <w:tcPr>
            <w:tcW w:w="253" w:type="pct"/>
            <w:noWrap/>
            <w:vAlign w:val="center"/>
          </w:tcPr>
          <w:p w14:paraId="1D7D986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118</w:t>
            </w:r>
          </w:p>
        </w:tc>
        <w:tc>
          <w:tcPr>
            <w:tcW w:w="384" w:type="pct"/>
            <w:noWrap/>
            <w:vAlign w:val="center"/>
          </w:tcPr>
          <w:p w14:paraId="764C790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98.143</w:t>
            </w:r>
          </w:p>
        </w:tc>
        <w:tc>
          <w:tcPr>
            <w:tcW w:w="252" w:type="pct"/>
            <w:noWrap/>
            <w:vAlign w:val="center"/>
          </w:tcPr>
          <w:p w14:paraId="6ECB60D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144</w:t>
            </w:r>
          </w:p>
        </w:tc>
        <w:tc>
          <w:tcPr>
            <w:tcW w:w="378" w:type="pct"/>
            <w:noWrap/>
            <w:vAlign w:val="center"/>
          </w:tcPr>
          <w:p w14:paraId="0B5043B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86.599</w:t>
            </w:r>
          </w:p>
        </w:tc>
        <w:tc>
          <w:tcPr>
            <w:tcW w:w="253" w:type="pct"/>
            <w:noWrap/>
            <w:vAlign w:val="center"/>
          </w:tcPr>
          <w:p w14:paraId="2142DBA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170</w:t>
            </w:r>
          </w:p>
        </w:tc>
        <w:tc>
          <w:tcPr>
            <w:tcW w:w="379" w:type="pct"/>
            <w:noWrap/>
            <w:vAlign w:val="center"/>
          </w:tcPr>
          <w:p w14:paraId="1CF1B8D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77.956</w:t>
            </w:r>
          </w:p>
        </w:tc>
      </w:tr>
      <w:tr w14:paraId="269D969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5" w:type="pct"/>
            <w:noWrap/>
            <w:vAlign w:val="center"/>
          </w:tcPr>
          <w:p w14:paraId="41FD06E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</w:t>
            </w:r>
          </w:p>
        </w:tc>
        <w:tc>
          <w:tcPr>
            <w:tcW w:w="421" w:type="pct"/>
            <w:noWrap/>
            <w:vAlign w:val="center"/>
          </w:tcPr>
          <w:p w14:paraId="22FEAFA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312.496</w:t>
            </w:r>
          </w:p>
        </w:tc>
        <w:tc>
          <w:tcPr>
            <w:tcW w:w="365" w:type="pct"/>
            <w:noWrap/>
            <w:vAlign w:val="center"/>
          </w:tcPr>
          <w:p w14:paraId="1FA5527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41</w:t>
            </w:r>
          </w:p>
        </w:tc>
        <w:tc>
          <w:tcPr>
            <w:tcW w:w="421" w:type="pct"/>
            <w:noWrap/>
            <w:vAlign w:val="center"/>
          </w:tcPr>
          <w:p w14:paraId="24596CE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185.316</w:t>
            </w:r>
          </w:p>
        </w:tc>
        <w:tc>
          <w:tcPr>
            <w:tcW w:w="365" w:type="pct"/>
            <w:noWrap/>
            <w:vAlign w:val="center"/>
          </w:tcPr>
          <w:p w14:paraId="15B4CE2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67</w:t>
            </w:r>
          </w:p>
        </w:tc>
        <w:tc>
          <w:tcPr>
            <w:tcW w:w="403" w:type="pct"/>
            <w:noWrap/>
            <w:vAlign w:val="center"/>
          </w:tcPr>
          <w:p w14:paraId="5455E3B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138.951</w:t>
            </w:r>
          </w:p>
        </w:tc>
        <w:tc>
          <w:tcPr>
            <w:tcW w:w="365" w:type="pct"/>
            <w:noWrap/>
            <w:vAlign w:val="center"/>
          </w:tcPr>
          <w:p w14:paraId="7E0DE81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93</w:t>
            </w:r>
          </w:p>
        </w:tc>
        <w:tc>
          <w:tcPr>
            <w:tcW w:w="391" w:type="pct"/>
            <w:noWrap/>
            <w:vAlign w:val="center"/>
          </w:tcPr>
          <w:p w14:paraId="768E1A9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113.786</w:t>
            </w:r>
          </w:p>
        </w:tc>
        <w:tc>
          <w:tcPr>
            <w:tcW w:w="253" w:type="pct"/>
            <w:noWrap/>
            <w:vAlign w:val="center"/>
          </w:tcPr>
          <w:p w14:paraId="449FEBE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119</w:t>
            </w:r>
          </w:p>
        </w:tc>
        <w:tc>
          <w:tcPr>
            <w:tcW w:w="384" w:type="pct"/>
            <w:noWrap/>
            <w:vAlign w:val="center"/>
          </w:tcPr>
          <w:p w14:paraId="4629C1E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97.627</w:t>
            </w:r>
          </w:p>
        </w:tc>
        <w:tc>
          <w:tcPr>
            <w:tcW w:w="252" w:type="pct"/>
            <w:noWrap/>
            <w:vAlign w:val="center"/>
          </w:tcPr>
          <w:p w14:paraId="4B01861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145</w:t>
            </w:r>
          </w:p>
        </w:tc>
        <w:tc>
          <w:tcPr>
            <w:tcW w:w="378" w:type="pct"/>
            <w:noWrap/>
            <w:vAlign w:val="center"/>
          </w:tcPr>
          <w:p w14:paraId="1482679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86.222</w:t>
            </w:r>
          </w:p>
        </w:tc>
        <w:tc>
          <w:tcPr>
            <w:tcW w:w="253" w:type="pct"/>
            <w:noWrap/>
            <w:vAlign w:val="center"/>
          </w:tcPr>
          <w:p w14:paraId="69CCE50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171</w:t>
            </w:r>
          </w:p>
        </w:tc>
        <w:tc>
          <w:tcPr>
            <w:tcW w:w="379" w:type="pct"/>
            <w:noWrap/>
            <w:vAlign w:val="center"/>
          </w:tcPr>
          <w:p w14:paraId="747AD07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77.665</w:t>
            </w:r>
          </w:p>
        </w:tc>
      </w:tr>
      <w:tr w14:paraId="6870A8B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5" w:type="pct"/>
            <w:noWrap/>
            <w:vAlign w:val="center"/>
          </w:tcPr>
          <w:p w14:paraId="06A7F64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</w:t>
            </w:r>
          </w:p>
        </w:tc>
        <w:tc>
          <w:tcPr>
            <w:tcW w:w="421" w:type="pct"/>
            <w:noWrap/>
            <w:vAlign w:val="center"/>
          </w:tcPr>
          <w:p w14:paraId="749EE0B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303.275</w:t>
            </w:r>
          </w:p>
        </w:tc>
        <w:tc>
          <w:tcPr>
            <w:tcW w:w="365" w:type="pct"/>
            <w:noWrap/>
            <w:vAlign w:val="center"/>
          </w:tcPr>
          <w:p w14:paraId="0E1EF8A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42</w:t>
            </w:r>
          </w:p>
        </w:tc>
        <w:tc>
          <w:tcPr>
            <w:tcW w:w="421" w:type="pct"/>
            <w:noWrap/>
            <w:vAlign w:val="center"/>
          </w:tcPr>
          <w:p w14:paraId="5535555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182.787</w:t>
            </w:r>
          </w:p>
        </w:tc>
        <w:tc>
          <w:tcPr>
            <w:tcW w:w="365" w:type="pct"/>
            <w:noWrap/>
            <w:vAlign w:val="center"/>
          </w:tcPr>
          <w:p w14:paraId="7A16BE9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68</w:t>
            </w:r>
          </w:p>
        </w:tc>
        <w:tc>
          <w:tcPr>
            <w:tcW w:w="403" w:type="pct"/>
            <w:noWrap/>
            <w:vAlign w:val="center"/>
          </w:tcPr>
          <w:p w14:paraId="5599BF1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137.718</w:t>
            </w:r>
          </w:p>
        </w:tc>
        <w:tc>
          <w:tcPr>
            <w:tcW w:w="365" w:type="pct"/>
            <w:noWrap/>
            <w:vAlign w:val="center"/>
          </w:tcPr>
          <w:p w14:paraId="06444C9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94</w:t>
            </w:r>
          </w:p>
        </w:tc>
        <w:tc>
          <w:tcPr>
            <w:tcW w:w="391" w:type="pct"/>
            <w:noWrap/>
            <w:vAlign w:val="center"/>
          </w:tcPr>
          <w:p w14:paraId="053B0D0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113.037</w:t>
            </w:r>
          </w:p>
        </w:tc>
        <w:tc>
          <w:tcPr>
            <w:tcW w:w="253" w:type="pct"/>
            <w:noWrap/>
            <w:vAlign w:val="center"/>
          </w:tcPr>
          <w:p w14:paraId="456FAD0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120</w:t>
            </w:r>
          </w:p>
        </w:tc>
        <w:tc>
          <w:tcPr>
            <w:tcW w:w="384" w:type="pct"/>
            <w:noWrap/>
            <w:vAlign w:val="center"/>
          </w:tcPr>
          <w:p w14:paraId="684D6CB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97.117</w:t>
            </w:r>
          </w:p>
        </w:tc>
        <w:tc>
          <w:tcPr>
            <w:tcW w:w="252" w:type="pct"/>
            <w:noWrap/>
            <w:vAlign w:val="center"/>
          </w:tcPr>
          <w:p w14:paraId="7D5152E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146</w:t>
            </w:r>
          </w:p>
        </w:tc>
        <w:tc>
          <w:tcPr>
            <w:tcW w:w="378" w:type="pct"/>
            <w:noWrap/>
            <w:vAlign w:val="center"/>
          </w:tcPr>
          <w:p w14:paraId="33E6ED6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85.848</w:t>
            </w:r>
          </w:p>
        </w:tc>
        <w:tc>
          <w:tcPr>
            <w:tcW w:w="253" w:type="pct"/>
            <w:noWrap/>
            <w:vAlign w:val="center"/>
          </w:tcPr>
          <w:p w14:paraId="3D2EF90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172</w:t>
            </w:r>
          </w:p>
        </w:tc>
        <w:tc>
          <w:tcPr>
            <w:tcW w:w="379" w:type="pct"/>
            <w:noWrap/>
            <w:vAlign w:val="center"/>
          </w:tcPr>
          <w:p w14:paraId="4E13CB7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77.378</w:t>
            </w:r>
          </w:p>
        </w:tc>
      </w:tr>
      <w:tr w14:paraId="1ED8D42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5" w:type="pct"/>
            <w:noWrap/>
            <w:vAlign w:val="center"/>
          </w:tcPr>
          <w:p w14:paraId="45050ED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</w:t>
            </w:r>
          </w:p>
        </w:tc>
        <w:tc>
          <w:tcPr>
            <w:tcW w:w="421" w:type="pct"/>
            <w:noWrap/>
            <w:vAlign w:val="center"/>
          </w:tcPr>
          <w:p w14:paraId="6E17BEF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294.708</w:t>
            </w:r>
          </w:p>
        </w:tc>
        <w:tc>
          <w:tcPr>
            <w:tcW w:w="365" w:type="pct"/>
            <w:noWrap/>
            <w:vAlign w:val="center"/>
          </w:tcPr>
          <w:p w14:paraId="20073BD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43</w:t>
            </w:r>
          </w:p>
        </w:tc>
        <w:tc>
          <w:tcPr>
            <w:tcW w:w="421" w:type="pct"/>
            <w:noWrap/>
            <w:vAlign w:val="center"/>
          </w:tcPr>
          <w:p w14:paraId="5090779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180.344</w:t>
            </w:r>
          </w:p>
        </w:tc>
        <w:tc>
          <w:tcPr>
            <w:tcW w:w="365" w:type="pct"/>
            <w:noWrap/>
            <w:vAlign w:val="center"/>
          </w:tcPr>
          <w:p w14:paraId="51496BD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69</w:t>
            </w:r>
          </w:p>
        </w:tc>
        <w:tc>
          <w:tcPr>
            <w:tcW w:w="403" w:type="pct"/>
            <w:noWrap/>
            <w:vAlign w:val="center"/>
          </w:tcPr>
          <w:p w14:paraId="08BB24F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136.512</w:t>
            </w:r>
          </w:p>
        </w:tc>
        <w:tc>
          <w:tcPr>
            <w:tcW w:w="365" w:type="pct"/>
            <w:noWrap/>
            <w:vAlign w:val="center"/>
          </w:tcPr>
          <w:p w14:paraId="0E852BD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95</w:t>
            </w:r>
          </w:p>
        </w:tc>
        <w:tc>
          <w:tcPr>
            <w:tcW w:w="391" w:type="pct"/>
            <w:noWrap/>
            <w:vAlign w:val="center"/>
          </w:tcPr>
          <w:p w14:paraId="25EF750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112.301</w:t>
            </w:r>
          </w:p>
        </w:tc>
        <w:tc>
          <w:tcPr>
            <w:tcW w:w="253" w:type="pct"/>
            <w:noWrap/>
            <w:vAlign w:val="center"/>
          </w:tcPr>
          <w:p w14:paraId="6E686D0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121</w:t>
            </w:r>
          </w:p>
        </w:tc>
        <w:tc>
          <w:tcPr>
            <w:tcW w:w="384" w:type="pct"/>
            <w:noWrap/>
            <w:vAlign w:val="center"/>
          </w:tcPr>
          <w:p w14:paraId="372C3C5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96.614</w:t>
            </w:r>
          </w:p>
        </w:tc>
        <w:tc>
          <w:tcPr>
            <w:tcW w:w="252" w:type="pct"/>
            <w:noWrap/>
            <w:vAlign w:val="center"/>
          </w:tcPr>
          <w:p w14:paraId="37141E3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147</w:t>
            </w:r>
          </w:p>
        </w:tc>
        <w:tc>
          <w:tcPr>
            <w:tcW w:w="378" w:type="pct"/>
            <w:noWrap/>
            <w:vAlign w:val="center"/>
          </w:tcPr>
          <w:p w14:paraId="19D6FAF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85.479</w:t>
            </w:r>
          </w:p>
        </w:tc>
        <w:tc>
          <w:tcPr>
            <w:tcW w:w="253" w:type="pct"/>
            <w:noWrap/>
            <w:vAlign w:val="center"/>
          </w:tcPr>
          <w:p w14:paraId="6765D1C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173</w:t>
            </w:r>
          </w:p>
        </w:tc>
        <w:tc>
          <w:tcPr>
            <w:tcW w:w="379" w:type="pct"/>
            <w:noWrap/>
            <w:vAlign w:val="center"/>
          </w:tcPr>
          <w:p w14:paraId="482DC48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77.093</w:t>
            </w:r>
          </w:p>
        </w:tc>
      </w:tr>
      <w:tr w14:paraId="37E020C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5" w:type="pct"/>
            <w:noWrap/>
            <w:vAlign w:val="center"/>
          </w:tcPr>
          <w:p w14:paraId="7F4F614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</w:t>
            </w:r>
          </w:p>
        </w:tc>
        <w:tc>
          <w:tcPr>
            <w:tcW w:w="421" w:type="pct"/>
            <w:noWrap/>
            <w:vAlign w:val="center"/>
          </w:tcPr>
          <w:p w14:paraId="23532EA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286.725</w:t>
            </w:r>
          </w:p>
        </w:tc>
        <w:tc>
          <w:tcPr>
            <w:tcW w:w="365" w:type="pct"/>
            <w:noWrap/>
            <w:vAlign w:val="center"/>
          </w:tcPr>
          <w:p w14:paraId="49321C2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44</w:t>
            </w:r>
          </w:p>
        </w:tc>
        <w:tc>
          <w:tcPr>
            <w:tcW w:w="421" w:type="pct"/>
            <w:noWrap/>
            <w:vAlign w:val="center"/>
          </w:tcPr>
          <w:p w14:paraId="226FE42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177.98</w:t>
            </w:r>
          </w:p>
        </w:tc>
        <w:tc>
          <w:tcPr>
            <w:tcW w:w="365" w:type="pct"/>
            <w:noWrap/>
            <w:vAlign w:val="center"/>
          </w:tcPr>
          <w:p w14:paraId="39919FE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70</w:t>
            </w:r>
          </w:p>
        </w:tc>
        <w:tc>
          <w:tcPr>
            <w:tcW w:w="403" w:type="pct"/>
            <w:noWrap/>
            <w:vAlign w:val="center"/>
          </w:tcPr>
          <w:p w14:paraId="22AFA5E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135.332</w:t>
            </w:r>
          </w:p>
        </w:tc>
        <w:tc>
          <w:tcPr>
            <w:tcW w:w="365" w:type="pct"/>
            <w:noWrap/>
            <w:vAlign w:val="center"/>
          </w:tcPr>
          <w:p w14:paraId="477B571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96</w:t>
            </w:r>
          </w:p>
        </w:tc>
        <w:tc>
          <w:tcPr>
            <w:tcW w:w="391" w:type="pct"/>
            <w:noWrap/>
            <w:vAlign w:val="center"/>
          </w:tcPr>
          <w:p w14:paraId="61CA047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111.577</w:t>
            </w:r>
          </w:p>
        </w:tc>
        <w:tc>
          <w:tcPr>
            <w:tcW w:w="253" w:type="pct"/>
            <w:noWrap/>
            <w:vAlign w:val="center"/>
          </w:tcPr>
          <w:p w14:paraId="1E196E7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122</w:t>
            </w:r>
          </w:p>
        </w:tc>
        <w:tc>
          <w:tcPr>
            <w:tcW w:w="384" w:type="pct"/>
            <w:noWrap/>
            <w:vAlign w:val="center"/>
          </w:tcPr>
          <w:p w14:paraId="50B0B2E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96.117</w:t>
            </w:r>
          </w:p>
        </w:tc>
        <w:tc>
          <w:tcPr>
            <w:tcW w:w="252" w:type="pct"/>
            <w:noWrap/>
            <w:vAlign w:val="center"/>
          </w:tcPr>
          <w:p w14:paraId="25CB838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148</w:t>
            </w:r>
          </w:p>
        </w:tc>
        <w:tc>
          <w:tcPr>
            <w:tcW w:w="378" w:type="pct"/>
            <w:noWrap/>
            <w:vAlign w:val="center"/>
          </w:tcPr>
          <w:p w14:paraId="0B80F24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85.113</w:t>
            </w:r>
          </w:p>
        </w:tc>
        <w:tc>
          <w:tcPr>
            <w:tcW w:w="253" w:type="pct"/>
            <w:noWrap/>
            <w:vAlign w:val="center"/>
          </w:tcPr>
          <w:p w14:paraId="6CDBAF1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174</w:t>
            </w:r>
          </w:p>
        </w:tc>
        <w:tc>
          <w:tcPr>
            <w:tcW w:w="379" w:type="pct"/>
            <w:noWrap/>
            <w:vAlign w:val="center"/>
          </w:tcPr>
          <w:p w14:paraId="42D9C82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76.811</w:t>
            </w:r>
          </w:p>
        </w:tc>
      </w:tr>
      <w:tr w14:paraId="7AC2215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5" w:type="pct"/>
            <w:noWrap/>
            <w:vAlign w:val="center"/>
          </w:tcPr>
          <w:p w14:paraId="2C55B33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</w:t>
            </w:r>
          </w:p>
        </w:tc>
        <w:tc>
          <w:tcPr>
            <w:tcW w:w="421" w:type="pct"/>
            <w:noWrap/>
            <w:vAlign w:val="center"/>
          </w:tcPr>
          <w:p w14:paraId="6EC8ADF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279.265</w:t>
            </w:r>
          </w:p>
        </w:tc>
        <w:tc>
          <w:tcPr>
            <w:tcW w:w="365" w:type="pct"/>
            <w:noWrap/>
            <w:vAlign w:val="center"/>
          </w:tcPr>
          <w:p w14:paraId="23C732B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45</w:t>
            </w:r>
          </w:p>
        </w:tc>
        <w:tc>
          <w:tcPr>
            <w:tcW w:w="421" w:type="pct"/>
            <w:noWrap/>
            <w:vAlign w:val="center"/>
          </w:tcPr>
          <w:p w14:paraId="2BF1DA6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175.694</w:t>
            </w:r>
          </w:p>
        </w:tc>
        <w:tc>
          <w:tcPr>
            <w:tcW w:w="365" w:type="pct"/>
            <w:noWrap/>
            <w:vAlign w:val="center"/>
          </w:tcPr>
          <w:p w14:paraId="7855145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71</w:t>
            </w:r>
          </w:p>
        </w:tc>
        <w:tc>
          <w:tcPr>
            <w:tcW w:w="403" w:type="pct"/>
            <w:noWrap/>
            <w:vAlign w:val="center"/>
          </w:tcPr>
          <w:p w14:paraId="72F9FC6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134.178</w:t>
            </w:r>
          </w:p>
        </w:tc>
        <w:tc>
          <w:tcPr>
            <w:tcW w:w="365" w:type="pct"/>
            <w:noWrap/>
            <w:vAlign w:val="center"/>
          </w:tcPr>
          <w:p w14:paraId="7B561C6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97</w:t>
            </w:r>
          </w:p>
        </w:tc>
        <w:tc>
          <w:tcPr>
            <w:tcW w:w="391" w:type="pct"/>
            <w:noWrap/>
            <w:vAlign w:val="center"/>
          </w:tcPr>
          <w:p w14:paraId="318C221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110.865</w:t>
            </w:r>
          </w:p>
        </w:tc>
        <w:tc>
          <w:tcPr>
            <w:tcW w:w="253" w:type="pct"/>
            <w:noWrap/>
            <w:vAlign w:val="center"/>
          </w:tcPr>
          <w:p w14:paraId="6804864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123</w:t>
            </w:r>
          </w:p>
        </w:tc>
        <w:tc>
          <w:tcPr>
            <w:tcW w:w="384" w:type="pct"/>
            <w:noWrap/>
            <w:vAlign w:val="center"/>
          </w:tcPr>
          <w:p w14:paraId="10A014E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95.626</w:t>
            </w:r>
          </w:p>
        </w:tc>
        <w:tc>
          <w:tcPr>
            <w:tcW w:w="252" w:type="pct"/>
            <w:noWrap/>
            <w:vAlign w:val="center"/>
          </w:tcPr>
          <w:p w14:paraId="684FBEB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149</w:t>
            </w:r>
          </w:p>
        </w:tc>
        <w:tc>
          <w:tcPr>
            <w:tcW w:w="378" w:type="pct"/>
            <w:noWrap/>
            <w:vAlign w:val="center"/>
          </w:tcPr>
          <w:p w14:paraId="5654143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84.752</w:t>
            </w:r>
          </w:p>
        </w:tc>
        <w:tc>
          <w:tcPr>
            <w:tcW w:w="253" w:type="pct"/>
            <w:noWrap/>
            <w:vAlign w:val="center"/>
          </w:tcPr>
          <w:p w14:paraId="7297B85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175</w:t>
            </w:r>
          </w:p>
        </w:tc>
        <w:tc>
          <w:tcPr>
            <w:tcW w:w="379" w:type="pct"/>
            <w:noWrap/>
            <w:vAlign w:val="center"/>
          </w:tcPr>
          <w:p w14:paraId="4187332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76.532</w:t>
            </w:r>
          </w:p>
        </w:tc>
      </w:tr>
      <w:tr w14:paraId="558D871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5" w:type="pct"/>
            <w:noWrap/>
            <w:vAlign w:val="center"/>
          </w:tcPr>
          <w:p w14:paraId="04857C4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</w:t>
            </w:r>
          </w:p>
        </w:tc>
        <w:tc>
          <w:tcPr>
            <w:tcW w:w="421" w:type="pct"/>
            <w:noWrap/>
            <w:vAlign w:val="center"/>
          </w:tcPr>
          <w:p w14:paraId="0FFD142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272.275</w:t>
            </w:r>
          </w:p>
        </w:tc>
        <w:tc>
          <w:tcPr>
            <w:tcW w:w="365" w:type="pct"/>
            <w:noWrap/>
            <w:vAlign w:val="center"/>
          </w:tcPr>
          <w:p w14:paraId="7AFAA84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46</w:t>
            </w:r>
          </w:p>
        </w:tc>
        <w:tc>
          <w:tcPr>
            <w:tcW w:w="421" w:type="pct"/>
            <w:noWrap/>
            <w:vAlign w:val="center"/>
          </w:tcPr>
          <w:p w14:paraId="7D17A28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173.479</w:t>
            </w:r>
          </w:p>
        </w:tc>
        <w:tc>
          <w:tcPr>
            <w:tcW w:w="365" w:type="pct"/>
            <w:noWrap/>
            <w:vAlign w:val="center"/>
          </w:tcPr>
          <w:p w14:paraId="0EC23DE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72</w:t>
            </w:r>
          </w:p>
        </w:tc>
        <w:tc>
          <w:tcPr>
            <w:tcW w:w="403" w:type="pct"/>
            <w:noWrap/>
            <w:vAlign w:val="center"/>
          </w:tcPr>
          <w:p w14:paraId="4CCD975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133.048</w:t>
            </w:r>
          </w:p>
        </w:tc>
        <w:tc>
          <w:tcPr>
            <w:tcW w:w="365" w:type="pct"/>
            <w:noWrap/>
            <w:vAlign w:val="center"/>
          </w:tcPr>
          <w:p w14:paraId="0632D47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98</w:t>
            </w:r>
          </w:p>
        </w:tc>
        <w:tc>
          <w:tcPr>
            <w:tcW w:w="391" w:type="pct"/>
            <w:noWrap/>
            <w:vAlign w:val="center"/>
          </w:tcPr>
          <w:p w14:paraId="670CE0F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110.164</w:t>
            </w:r>
          </w:p>
        </w:tc>
        <w:tc>
          <w:tcPr>
            <w:tcW w:w="253" w:type="pct"/>
            <w:noWrap/>
            <w:vAlign w:val="center"/>
          </w:tcPr>
          <w:p w14:paraId="741F75D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124</w:t>
            </w:r>
          </w:p>
        </w:tc>
        <w:tc>
          <w:tcPr>
            <w:tcW w:w="384" w:type="pct"/>
            <w:noWrap/>
            <w:vAlign w:val="center"/>
          </w:tcPr>
          <w:p w14:paraId="75F89A9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95.142</w:t>
            </w:r>
          </w:p>
        </w:tc>
        <w:tc>
          <w:tcPr>
            <w:tcW w:w="252" w:type="pct"/>
            <w:noWrap/>
            <w:vAlign w:val="center"/>
          </w:tcPr>
          <w:p w14:paraId="5D4F527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150</w:t>
            </w:r>
          </w:p>
        </w:tc>
        <w:tc>
          <w:tcPr>
            <w:tcW w:w="378" w:type="pct"/>
            <w:noWrap/>
            <w:vAlign w:val="center"/>
          </w:tcPr>
          <w:p w14:paraId="471BA7A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84.394</w:t>
            </w:r>
          </w:p>
        </w:tc>
        <w:tc>
          <w:tcPr>
            <w:tcW w:w="253" w:type="pct"/>
            <w:noWrap/>
            <w:vAlign w:val="center"/>
          </w:tcPr>
          <w:p w14:paraId="0AFC68C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176</w:t>
            </w:r>
          </w:p>
        </w:tc>
        <w:tc>
          <w:tcPr>
            <w:tcW w:w="379" w:type="pct"/>
            <w:noWrap/>
            <w:vAlign w:val="center"/>
          </w:tcPr>
          <w:p w14:paraId="104C2E0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76.255</w:t>
            </w:r>
          </w:p>
        </w:tc>
      </w:tr>
      <w:tr w14:paraId="1DB805A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5" w:type="pct"/>
            <w:noWrap/>
            <w:vAlign w:val="center"/>
          </w:tcPr>
          <w:p w14:paraId="3183ABE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</w:t>
            </w:r>
          </w:p>
        </w:tc>
        <w:tc>
          <w:tcPr>
            <w:tcW w:w="421" w:type="pct"/>
            <w:noWrap/>
            <w:vAlign w:val="center"/>
          </w:tcPr>
          <w:p w14:paraId="2366D27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265.708</w:t>
            </w:r>
          </w:p>
        </w:tc>
        <w:tc>
          <w:tcPr>
            <w:tcW w:w="365" w:type="pct"/>
            <w:noWrap/>
            <w:vAlign w:val="center"/>
          </w:tcPr>
          <w:p w14:paraId="3AA55B1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47</w:t>
            </w:r>
          </w:p>
        </w:tc>
        <w:tc>
          <w:tcPr>
            <w:tcW w:w="421" w:type="pct"/>
            <w:noWrap/>
            <w:vAlign w:val="center"/>
          </w:tcPr>
          <w:p w14:paraId="74A3D00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171.334</w:t>
            </w:r>
          </w:p>
        </w:tc>
        <w:tc>
          <w:tcPr>
            <w:tcW w:w="365" w:type="pct"/>
            <w:noWrap/>
            <w:vAlign w:val="center"/>
          </w:tcPr>
          <w:p w14:paraId="4B716EF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73</w:t>
            </w:r>
          </w:p>
        </w:tc>
        <w:tc>
          <w:tcPr>
            <w:tcW w:w="403" w:type="pct"/>
            <w:noWrap/>
            <w:vAlign w:val="center"/>
          </w:tcPr>
          <w:p w14:paraId="59BBF23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131.941</w:t>
            </w:r>
          </w:p>
        </w:tc>
        <w:tc>
          <w:tcPr>
            <w:tcW w:w="365" w:type="pct"/>
            <w:noWrap/>
            <w:vAlign w:val="center"/>
          </w:tcPr>
          <w:p w14:paraId="1A492AE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99</w:t>
            </w:r>
          </w:p>
        </w:tc>
        <w:tc>
          <w:tcPr>
            <w:tcW w:w="391" w:type="pct"/>
            <w:noWrap/>
            <w:vAlign w:val="center"/>
          </w:tcPr>
          <w:p w14:paraId="0400063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109.474</w:t>
            </w:r>
          </w:p>
        </w:tc>
        <w:tc>
          <w:tcPr>
            <w:tcW w:w="253" w:type="pct"/>
            <w:noWrap/>
            <w:vAlign w:val="center"/>
          </w:tcPr>
          <w:p w14:paraId="0FFA153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125</w:t>
            </w:r>
          </w:p>
        </w:tc>
        <w:tc>
          <w:tcPr>
            <w:tcW w:w="384" w:type="pct"/>
            <w:noWrap/>
            <w:vAlign w:val="center"/>
          </w:tcPr>
          <w:p w14:paraId="080D88A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94.664</w:t>
            </w:r>
          </w:p>
        </w:tc>
        <w:tc>
          <w:tcPr>
            <w:tcW w:w="252" w:type="pct"/>
            <w:noWrap/>
            <w:vAlign w:val="center"/>
          </w:tcPr>
          <w:p w14:paraId="0A40FB3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151</w:t>
            </w:r>
          </w:p>
        </w:tc>
        <w:tc>
          <w:tcPr>
            <w:tcW w:w="378" w:type="pct"/>
            <w:noWrap/>
            <w:vAlign w:val="center"/>
          </w:tcPr>
          <w:p w14:paraId="79F2207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84.04</w:t>
            </w:r>
          </w:p>
        </w:tc>
        <w:tc>
          <w:tcPr>
            <w:tcW w:w="253" w:type="pct"/>
            <w:noWrap/>
            <w:vAlign w:val="center"/>
          </w:tcPr>
          <w:p w14:paraId="58D3FA2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177</w:t>
            </w:r>
          </w:p>
        </w:tc>
        <w:tc>
          <w:tcPr>
            <w:tcW w:w="379" w:type="pct"/>
            <w:noWrap/>
            <w:vAlign w:val="center"/>
          </w:tcPr>
          <w:p w14:paraId="573169E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75.98</w:t>
            </w:r>
          </w:p>
        </w:tc>
      </w:tr>
      <w:tr w14:paraId="34EC5C2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5" w:type="pct"/>
            <w:noWrap/>
            <w:vAlign w:val="center"/>
          </w:tcPr>
          <w:p w14:paraId="37BCB50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</w:t>
            </w:r>
          </w:p>
        </w:tc>
        <w:tc>
          <w:tcPr>
            <w:tcW w:w="421" w:type="pct"/>
            <w:noWrap/>
            <w:vAlign w:val="center"/>
          </w:tcPr>
          <w:p w14:paraId="5D788DB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259.526</w:t>
            </w:r>
          </w:p>
        </w:tc>
        <w:tc>
          <w:tcPr>
            <w:tcW w:w="365" w:type="pct"/>
            <w:noWrap/>
            <w:vAlign w:val="center"/>
          </w:tcPr>
          <w:p w14:paraId="74E1F26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48</w:t>
            </w:r>
          </w:p>
        </w:tc>
        <w:tc>
          <w:tcPr>
            <w:tcW w:w="421" w:type="pct"/>
            <w:noWrap/>
            <w:vAlign w:val="center"/>
          </w:tcPr>
          <w:p w14:paraId="1B1D77D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169.254</w:t>
            </w:r>
          </w:p>
        </w:tc>
        <w:tc>
          <w:tcPr>
            <w:tcW w:w="365" w:type="pct"/>
            <w:noWrap/>
            <w:vAlign w:val="center"/>
          </w:tcPr>
          <w:p w14:paraId="548A667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74</w:t>
            </w:r>
          </w:p>
        </w:tc>
        <w:tc>
          <w:tcPr>
            <w:tcW w:w="403" w:type="pct"/>
            <w:noWrap/>
            <w:vAlign w:val="center"/>
          </w:tcPr>
          <w:p w14:paraId="5C89BF6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130.858</w:t>
            </w:r>
          </w:p>
        </w:tc>
        <w:tc>
          <w:tcPr>
            <w:tcW w:w="365" w:type="pct"/>
            <w:noWrap/>
            <w:vAlign w:val="center"/>
          </w:tcPr>
          <w:p w14:paraId="2B80493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100</w:t>
            </w:r>
          </w:p>
        </w:tc>
        <w:tc>
          <w:tcPr>
            <w:tcW w:w="391" w:type="pct"/>
            <w:noWrap/>
            <w:vAlign w:val="center"/>
          </w:tcPr>
          <w:p w14:paraId="73851C9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108.795</w:t>
            </w:r>
          </w:p>
        </w:tc>
        <w:tc>
          <w:tcPr>
            <w:tcW w:w="253" w:type="pct"/>
            <w:noWrap/>
            <w:vAlign w:val="center"/>
          </w:tcPr>
          <w:p w14:paraId="54A7B33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126</w:t>
            </w:r>
          </w:p>
        </w:tc>
        <w:tc>
          <w:tcPr>
            <w:tcW w:w="384" w:type="pct"/>
            <w:noWrap/>
            <w:vAlign w:val="center"/>
          </w:tcPr>
          <w:p w14:paraId="4093FCE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94.192</w:t>
            </w:r>
          </w:p>
        </w:tc>
        <w:tc>
          <w:tcPr>
            <w:tcW w:w="252" w:type="pct"/>
            <w:noWrap/>
            <w:vAlign w:val="center"/>
          </w:tcPr>
          <w:p w14:paraId="085A30A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152</w:t>
            </w:r>
          </w:p>
        </w:tc>
        <w:tc>
          <w:tcPr>
            <w:tcW w:w="378" w:type="pct"/>
            <w:noWrap/>
            <w:vAlign w:val="center"/>
          </w:tcPr>
          <w:p w14:paraId="0708CDB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83.69</w:t>
            </w:r>
          </w:p>
        </w:tc>
        <w:tc>
          <w:tcPr>
            <w:tcW w:w="253" w:type="pct"/>
            <w:noWrap/>
            <w:vAlign w:val="center"/>
          </w:tcPr>
          <w:p w14:paraId="77C77EB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178</w:t>
            </w:r>
          </w:p>
        </w:tc>
        <w:tc>
          <w:tcPr>
            <w:tcW w:w="379" w:type="pct"/>
            <w:noWrap/>
            <w:vAlign w:val="center"/>
          </w:tcPr>
          <w:p w14:paraId="3B5487D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75.708</w:t>
            </w:r>
          </w:p>
        </w:tc>
      </w:tr>
      <w:tr w14:paraId="00000DD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5" w:type="pct"/>
            <w:noWrap/>
            <w:vAlign w:val="center"/>
          </w:tcPr>
          <w:p w14:paraId="6A99546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</w:t>
            </w:r>
          </w:p>
        </w:tc>
        <w:tc>
          <w:tcPr>
            <w:tcW w:w="421" w:type="pct"/>
            <w:noWrap/>
            <w:vAlign w:val="center"/>
          </w:tcPr>
          <w:p w14:paraId="17490C9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253.693</w:t>
            </w:r>
          </w:p>
        </w:tc>
        <w:tc>
          <w:tcPr>
            <w:tcW w:w="365" w:type="pct"/>
            <w:noWrap/>
            <w:vAlign w:val="center"/>
          </w:tcPr>
          <w:p w14:paraId="6875477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49</w:t>
            </w:r>
          </w:p>
        </w:tc>
        <w:tc>
          <w:tcPr>
            <w:tcW w:w="421" w:type="pct"/>
            <w:noWrap/>
            <w:vAlign w:val="center"/>
          </w:tcPr>
          <w:p w14:paraId="764359B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167.236</w:t>
            </w:r>
          </w:p>
        </w:tc>
        <w:tc>
          <w:tcPr>
            <w:tcW w:w="365" w:type="pct"/>
            <w:noWrap/>
            <w:vAlign w:val="center"/>
          </w:tcPr>
          <w:p w14:paraId="10D50E1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75</w:t>
            </w:r>
          </w:p>
        </w:tc>
        <w:tc>
          <w:tcPr>
            <w:tcW w:w="403" w:type="pct"/>
            <w:noWrap/>
            <w:vAlign w:val="center"/>
          </w:tcPr>
          <w:p w14:paraId="5889FE6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129.796</w:t>
            </w:r>
          </w:p>
        </w:tc>
        <w:tc>
          <w:tcPr>
            <w:tcW w:w="365" w:type="pct"/>
            <w:noWrap/>
            <w:vAlign w:val="center"/>
          </w:tcPr>
          <w:p w14:paraId="40F1161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101</w:t>
            </w:r>
          </w:p>
        </w:tc>
        <w:tc>
          <w:tcPr>
            <w:tcW w:w="391" w:type="pct"/>
            <w:noWrap/>
            <w:vAlign w:val="center"/>
          </w:tcPr>
          <w:p w14:paraId="7BE999C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108.126</w:t>
            </w:r>
          </w:p>
        </w:tc>
        <w:tc>
          <w:tcPr>
            <w:tcW w:w="253" w:type="pct"/>
            <w:noWrap/>
            <w:vAlign w:val="center"/>
          </w:tcPr>
          <w:p w14:paraId="4BBCE87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127</w:t>
            </w:r>
          </w:p>
        </w:tc>
        <w:tc>
          <w:tcPr>
            <w:tcW w:w="384" w:type="pct"/>
            <w:noWrap/>
            <w:vAlign w:val="center"/>
          </w:tcPr>
          <w:p w14:paraId="2930000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93.726</w:t>
            </w:r>
          </w:p>
        </w:tc>
        <w:tc>
          <w:tcPr>
            <w:tcW w:w="252" w:type="pct"/>
            <w:noWrap/>
            <w:vAlign w:val="center"/>
          </w:tcPr>
          <w:p w14:paraId="317D75E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153</w:t>
            </w:r>
          </w:p>
        </w:tc>
        <w:tc>
          <w:tcPr>
            <w:tcW w:w="378" w:type="pct"/>
            <w:noWrap/>
            <w:vAlign w:val="center"/>
          </w:tcPr>
          <w:p w14:paraId="3521716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83.343</w:t>
            </w:r>
          </w:p>
        </w:tc>
        <w:tc>
          <w:tcPr>
            <w:tcW w:w="253" w:type="pct"/>
            <w:noWrap/>
            <w:vAlign w:val="center"/>
          </w:tcPr>
          <w:p w14:paraId="5F07EBE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179</w:t>
            </w:r>
          </w:p>
        </w:tc>
        <w:tc>
          <w:tcPr>
            <w:tcW w:w="379" w:type="pct"/>
            <w:noWrap/>
            <w:vAlign w:val="center"/>
          </w:tcPr>
          <w:p w14:paraId="4DF30B2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75.439</w:t>
            </w:r>
          </w:p>
        </w:tc>
      </w:tr>
      <w:tr w14:paraId="0541D2F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5" w:type="pct"/>
            <w:noWrap/>
            <w:vAlign w:val="center"/>
          </w:tcPr>
          <w:p w14:paraId="1D1FEB2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</w:t>
            </w:r>
          </w:p>
        </w:tc>
        <w:tc>
          <w:tcPr>
            <w:tcW w:w="421" w:type="pct"/>
            <w:noWrap/>
            <w:vAlign w:val="center"/>
          </w:tcPr>
          <w:p w14:paraId="6C8D7FF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248.179</w:t>
            </w:r>
          </w:p>
        </w:tc>
        <w:tc>
          <w:tcPr>
            <w:tcW w:w="365" w:type="pct"/>
            <w:noWrap/>
            <w:vAlign w:val="center"/>
          </w:tcPr>
          <w:p w14:paraId="0B7379A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50</w:t>
            </w:r>
          </w:p>
        </w:tc>
        <w:tc>
          <w:tcPr>
            <w:tcW w:w="421" w:type="pct"/>
            <w:noWrap/>
            <w:vAlign w:val="center"/>
          </w:tcPr>
          <w:p w14:paraId="680EE1C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165.278</w:t>
            </w:r>
          </w:p>
        </w:tc>
        <w:tc>
          <w:tcPr>
            <w:tcW w:w="365" w:type="pct"/>
            <w:noWrap/>
            <w:vAlign w:val="center"/>
          </w:tcPr>
          <w:p w14:paraId="1DF918B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76</w:t>
            </w:r>
          </w:p>
        </w:tc>
        <w:tc>
          <w:tcPr>
            <w:tcW w:w="403" w:type="pct"/>
            <w:noWrap/>
            <w:vAlign w:val="center"/>
          </w:tcPr>
          <w:p w14:paraId="7835000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128.756</w:t>
            </w:r>
          </w:p>
        </w:tc>
        <w:tc>
          <w:tcPr>
            <w:tcW w:w="365" w:type="pct"/>
            <w:noWrap/>
            <w:vAlign w:val="center"/>
          </w:tcPr>
          <w:p w14:paraId="244E586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102</w:t>
            </w:r>
          </w:p>
        </w:tc>
        <w:tc>
          <w:tcPr>
            <w:tcW w:w="391" w:type="pct"/>
            <w:noWrap/>
            <w:vAlign w:val="center"/>
          </w:tcPr>
          <w:p w14:paraId="6CA1E45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107.467</w:t>
            </w:r>
          </w:p>
        </w:tc>
        <w:tc>
          <w:tcPr>
            <w:tcW w:w="253" w:type="pct"/>
            <w:noWrap/>
            <w:vAlign w:val="center"/>
          </w:tcPr>
          <w:p w14:paraId="19C1F30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128</w:t>
            </w:r>
          </w:p>
        </w:tc>
        <w:tc>
          <w:tcPr>
            <w:tcW w:w="384" w:type="pct"/>
            <w:noWrap/>
            <w:vAlign w:val="center"/>
          </w:tcPr>
          <w:p w14:paraId="40949B6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93.266</w:t>
            </w:r>
          </w:p>
        </w:tc>
        <w:tc>
          <w:tcPr>
            <w:tcW w:w="252" w:type="pct"/>
            <w:noWrap/>
            <w:vAlign w:val="center"/>
          </w:tcPr>
          <w:p w14:paraId="201B563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154</w:t>
            </w:r>
          </w:p>
        </w:tc>
        <w:tc>
          <w:tcPr>
            <w:tcW w:w="378" w:type="pct"/>
            <w:noWrap/>
            <w:vAlign w:val="center"/>
          </w:tcPr>
          <w:p w14:paraId="53C6C5C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83</w:t>
            </w:r>
          </w:p>
        </w:tc>
        <w:tc>
          <w:tcPr>
            <w:tcW w:w="253" w:type="pct"/>
            <w:noWrap/>
            <w:vAlign w:val="center"/>
          </w:tcPr>
          <w:p w14:paraId="0B9F638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180</w:t>
            </w:r>
          </w:p>
        </w:tc>
        <w:tc>
          <w:tcPr>
            <w:tcW w:w="379" w:type="pct"/>
            <w:noWrap/>
            <w:vAlign w:val="center"/>
          </w:tcPr>
          <w:p w14:paraId="7CB9F6E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75.172</w:t>
            </w:r>
          </w:p>
        </w:tc>
      </w:tr>
      <w:tr w14:paraId="18777AD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5" w:type="pct"/>
            <w:noWrap/>
            <w:vAlign w:val="center"/>
          </w:tcPr>
          <w:p w14:paraId="4947EA1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25</w:t>
            </w:r>
          </w:p>
        </w:tc>
        <w:tc>
          <w:tcPr>
            <w:tcW w:w="421" w:type="pct"/>
            <w:noWrap/>
            <w:vAlign w:val="center"/>
          </w:tcPr>
          <w:p w14:paraId="66EC0DF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242.957</w:t>
            </w:r>
          </w:p>
        </w:tc>
        <w:tc>
          <w:tcPr>
            <w:tcW w:w="365" w:type="pct"/>
            <w:noWrap/>
            <w:vAlign w:val="center"/>
          </w:tcPr>
          <w:p w14:paraId="08E134A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51</w:t>
            </w:r>
          </w:p>
        </w:tc>
        <w:tc>
          <w:tcPr>
            <w:tcW w:w="421" w:type="pct"/>
            <w:noWrap/>
            <w:vAlign w:val="center"/>
          </w:tcPr>
          <w:p w14:paraId="42AE5FD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163.377</w:t>
            </w:r>
          </w:p>
        </w:tc>
        <w:tc>
          <w:tcPr>
            <w:tcW w:w="365" w:type="pct"/>
            <w:noWrap/>
            <w:vAlign w:val="center"/>
          </w:tcPr>
          <w:p w14:paraId="369F54C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77</w:t>
            </w:r>
          </w:p>
        </w:tc>
        <w:tc>
          <w:tcPr>
            <w:tcW w:w="403" w:type="pct"/>
            <w:noWrap/>
            <w:vAlign w:val="center"/>
          </w:tcPr>
          <w:p w14:paraId="1985484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127.737</w:t>
            </w:r>
          </w:p>
        </w:tc>
        <w:tc>
          <w:tcPr>
            <w:tcW w:w="365" w:type="pct"/>
            <w:noWrap/>
            <w:vAlign w:val="center"/>
          </w:tcPr>
          <w:p w14:paraId="2933167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103</w:t>
            </w:r>
          </w:p>
        </w:tc>
        <w:tc>
          <w:tcPr>
            <w:tcW w:w="391" w:type="pct"/>
            <w:noWrap/>
            <w:vAlign w:val="center"/>
          </w:tcPr>
          <w:p w14:paraId="27F206C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106.819</w:t>
            </w:r>
          </w:p>
        </w:tc>
        <w:tc>
          <w:tcPr>
            <w:tcW w:w="253" w:type="pct"/>
            <w:noWrap/>
            <w:vAlign w:val="center"/>
          </w:tcPr>
          <w:p w14:paraId="0AFA226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129</w:t>
            </w:r>
          </w:p>
        </w:tc>
        <w:tc>
          <w:tcPr>
            <w:tcW w:w="384" w:type="pct"/>
            <w:noWrap/>
            <w:vAlign w:val="center"/>
          </w:tcPr>
          <w:p w14:paraId="3906D92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92.811</w:t>
            </w:r>
          </w:p>
        </w:tc>
        <w:tc>
          <w:tcPr>
            <w:tcW w:w="252" w:type="pct"/>
            <w:noWrap/>
            <w:vAlign w:val="center"/>
          </w:tcPr>
          <w:p w14:paraId="56C4AFA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155</w:t>
            </w:r>
          </w:p>
        </w:tc>
        <w:tc>
          <w:tcPr>
            <w:tcW w:w="378" w:type="pct"/>
            <w:noWrap/>
            <w:vAlign w:val="center"/>
          </w:tcPr>
          <w:p w14:paraId="5293DD1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82.661</w:t>
            </w:r>
          </w:p>
        </w:tc>
        <w:tc>
          <w:tcPr>
            <w:tcW w:w="253" w:type="pct"/>
            <w:noWrap/>
            <w:vAlign w:val="center"/>
          </w:tcPr>
          <w:p w14:paraId="0D953DA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181</w:t>
            </w:r>
          </w:p>
        </w:tc>
        <w:tc>
          <w:tcPr>
            <w:tcW w:w="379" w:type="pct"/>
            <w:noWrap/>
            <w:vAlign w:val="center"/>
          </w:tcPr>
          <w:p w14:paraId="316C07E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74.907</w:t>
            </w:r>
          </w:p>
        </w:tc>
      </w:tr>
      <w:tr w14:paraId="1179529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5" w:type="pct"/>
            <w:tcBorders>
              <w:bottom w:val="single" w:color="auto" w:sz="12" w:space="0"/>
            </w:tcBorders>
            <w:noWrap/>
            <w:vAlign w:val="center"/>
          </w:tcPr>
          <w:p w14:paraId="3AB048B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26</w:t>
            </w:r>
          </w:p>
        </w:tc>
        <w:tc>
          <w:tcPr>
            <w:tcW w:w="421" w:type="pct"/>
            <w:tcBorders>
              <w:bottom w:val="single" w:color="auto" w:sz="12" w:space="0"/>
            </w:tcBorders>
            <w:noWrap/>
            <w:vAlign w:val="center"/>
          </w:tcPr>
          <w:p w14:paraId="17E39B8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238.003</w:t>
            </w:r>
          </w:p>
        </w:tc>
        <w:tc>
          <w:tcPr>
            <w:tcW w:w="365" w:type="pct"/>
            <w:tcBorders>
              <w:bottom w:val="single" w:color="auto" w:sz="12" w:space="0"/>
            </w:tcBorders>
            <w:noWrap/>
            <w:vAlign w:val="center"/>
          </w:tcPr>
          <w:p w14:paraId="11D2899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52</w:t>
            </w:r>
          </w:p>
        </w:tc>
        <w:tc>
          <w:tcPr>
            <w:tcW w:w="421" w:type="pct"/>
            <w:tcBorders>
              <w:bottom w:val="single" w:color="auto" w:sz="12" w:space="0"/>
            </w:tcBorders>
            <w:noWrap/>
            <w:vAlign w:val="center"/>
          </w:tcPr>
          <w:p w14:paraId="54F485B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161.529</w:t>
            </w:r>
          </w:p>
        </w:tc>
        <w:tc>
          <w:tcPr>
            <w:tcW w:w="365" w:type="pct"/>
            <w:tcBorders>
              <w:bottom w:val="single" w:color="auto" w:sz="12" w:space="0"/>
            </w:tcBorders>
            <w:noWrap/>
            <w:vAlign w:val="center"/>
          </w:tcPr>
          <w:p w14:paraId="43BAE25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78</w:t>
            </w:r>
          </w:p>
        </w:tc>
        <w:tc>
          <w:tcPr>
            <w:tcW w:w="403" w:type="pct"/>
            <w:tcBorders>
              <w:bottom w:val="single" w:color="auto" w:sz="12" w:space="0"/>
            </w:tcBorders>
            <w:noWrap/>
            <w:vAlign w:val="center"/>
          </w:tcPr>
          <w:p w14:paraId="7389550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126.738</w:t>
            </w:r>
          </w:p>
        </w:tc>
        <w:tc>
          <w:tcPr>
            <w:tcW w:w="365" w:type="pct"/>
            <w:tcBorders>
              <w:bottom w:val="single" w:color="auto" w:sz="12" w:space="0"/>
            </w:tcBorders>
            <w:noWrap/>
            <w:vAlign w:val="center"/>
          </w:tcPr>
          <w:p w14:paraId="768EF2C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104</w:t>
            </w:r>
          </w:p>
        </w:tc>
        <w:tc>
          <w:tcPr>
            <w:tcW w:w="391" w:type="pct"/>
            <w:tcBorders>
              <w:bottom w:val="single" w:color="auto" w:sz="12" w:space="0"/>
            </w:tcBorders>
            <w:noWrap/>
            <w:vAlign w:val="center"/>
          </w:tcPr>
          <w:p w14:paraId="6505DB5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106.18</w:t>
            </w:r>
          </w:p>
        </w:tc>
        <w:tc>
          <w:tcPr>
            <w:tcW w:w="253" w:type="pct"/>
            <w:tcBorders>
              <w:bottom w:val="single" w:color="auto" w:sz="12" w:space="0"/>
            </w:tcBorders>
            <w:noWrap/>
            <w:vAlign w:val="center"/>
          </w:tcPr>
          <w:p w14:paraId="2CBBB6D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130</w:t>
            </w:r>
          </w:p>
        </w:tc>
        <w:tc>
          <w:tcPr>
            <w:tcW w:w="384" w:type="pct"/>
            <w:tcBorders>
              <w:bottom w:val="single" w:color="auto" w:sz="12" w:space="0"/>
            </w:tcBorders>
            <w:noWrap/>
            <w:vAlign w:val="center"/>
          </w:tcPr>
          <w:p w14:paraId="386194E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92.362</w:t>
            </w:r>
          </w:p>
        </w:tc>
        <w:tc>
          <w:tcPr>
            <w:tcW w:w="252" w:type="pct"/>
            <w:tcBorders>
              <w:bottom w:val="single" w:color="auto" w:sz="12" w:space="0"/>
            </w:tcBorders>
            <w:noWrap/>
            <w:vAlign w:val="center"/>
          </w:tcPr>
          <w:p w14:paraId="129AD42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156</w:t>
            </w:r>
          </w:p>
        </w:tc>
        <w:tc>
          <w:tcPr>
            <w:tcW w:w="378" w:type="pct"/>
            <w:tcBorders>
              <w:bottom w:val="single" w:color="auto" w:sz="12" w:space="0"/>
            </w:tcBorders>
            <w:noWrap/>
            <w:vAlign w:val="center"/>
          </w:tcPr>
          <w:p w14:paraId="58CA0C1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82.325</w:t>
            </w:r>
          </w:p>
        </w:tc>
        <w:tc>
          <w:tcPr>
            <w:tcW w:w="253" w:type="pct"/>
            <w:tcBorders>
              <w:bottom w:val="single" w:color="auto" w:sz="12" w:space="0"/>
            </w:tcBorders>
            <w:noWrap/>
            <w:vAlign w:val="center"/>
          </w:tcPr>
          <w:p w14:paraId="5A3F07C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182</w:t>
            </w:r>
          </w:p>
        </w:tc>
        <w:tc>
          <w:tcPr>
            <w:tcW w:w="379" w:type="pct"/>
            <w:tcBorders>
              <w:bottom w:val="single" w:color="auto" w:sz="12" w:space="0"/>
            </w:tcBorders>
            <w:noWrap/>
            <w:vAlign w:val="center"/>
          </w:tcPr>
          <w:p w14:paraId="3F1B32D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74.644</w:t>
            </w:r>
          </w:p>
        </w:tc>
      </w:tr>
    </w:tbl>
    <w:p w14:paraId="7663574E">
      <w:pPr>
        <w:spacing w:line="360" w:lineRule="auto"/>
        <w:jc w:val="center"/>
        <w:rPr>
          <w:rFonts w:ascii="Times New Roman" w:hAnsi="Times New Roman" w:eastAsia="仿宋_GB2312" w:cs="Times New Roman"/>
          <w:b/>
          <w:bCs/>
          <w:color w:val="auto"/>
        </w:rPr>
      </w:pPr>
      <w:r>
        <w:rPr>
          <w:rFonts w:ascii="Times New Roman" w:hAnsi="Times New Roman" w:eastAsia="仿宋_GB2312" w:cs="Times New Roman"/>
          <w:b/>
          <w:bCs/>
          <w:color w:val="auto"/>
        </w:rPr>
        <w:br w:type="page"/>
      </w:r>
      <w:r>
        <w:rPr>
          <w:rFonts w:ascii="宋体" w:hAnsi="宋体" w:eastAsia="宋体" w:cs="Times New Roman"/>
          <w:b/>
          <w:bCs/>
          <w:color w:val="auto"/>
          <w:sz w:val="24"/>
          <w:szCs w:val="24"/>
        </w:rPr>
        <w:t>附表2-13  曲靖站20年重现期暴雨强度查算表</w:t>
      </w:r>
    </w:p>
    <w:tbl>
      <w:tblPr>
        <w:tblStyle w:val="53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6"/>
        <w:gridCol w:w="1171"/>
        <w:gridCol w:w="1016"/>
        <w:gridCol w:w="1171"/>
        <w:gridCol w:w="1016"/>
        <w:gridCol w:w="1124"/>
        <w:gridCol w:w="1016"/>
        <w:gridCol w:w="1066"/>
        <w:gridCol w:w="708"/>
        <w:gridCol w:w="1055"/>
        <w:gridCol w:w="705"/>
        <w:gridCol w:w="1055"/>
        <w:gridCol w:w="705"/>
        <w:gridCol w:w="1056"/>
      </w:tblGrid>
      <w:tr w14:paraId="00BAC99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097" w:type="pct"/>
            <w:gridSpan w:val="8"/>
            <w:tcBorders>
              <w:top w:val="single" w:color="auto" w:sz="12" w:space="0"/>
            </w:tcBorders>
            <w:noWrap/>
            <w:vAlign w:val="center"/>
          </w:tcPr>
          <w:p w14:paraId="5C19385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曲靖站      P=20年         t 单位：分钟；   q 单位：升/秒/公顷</w:t>
            </w:r>
          </w:p>
        </w:tc>
        <w:tc>
          <w:tcPr>
            <w:tcW w:w="255" w:type="pct"/>
            <w:tcBorders>
              <w:top w:val="single" w:color="auto" w:sz="12" w:space="0"/>
            </w:tcBorders>
            <w:noWrap/>
            <w:vAlign w:val="center"/>
          </w:tcPr>
          <w:p w14:paraId="4E93DFF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380" w:type="pct"/>
            <w:tcBorders>
              <w:top w:val="single" w:color="auto" w:sz="12" w:space="0"/>
            </w:tcBorders>
            <w:noWrap/>
            <w:vAlign w:val="center"/>
          </w:tcPr>
          <w:p w14:paraId="1A04BA1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254" w:type="pct"/>
            <w:tcBorders>
              <w:top w:val="single" w:color="auto" w:sz="12" w:space="0"/>
            </w:tcBorders>
            <w:noWrap/>
            <w:vAlign w:val="center"/>
          </w:tcPr>
          <w:p w14:paraId="4263BB4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380" w:type="pct"/>
            <w:tcBorders>
              <w:top w:val="single" w:color="auto" w:sz="12" w:space="0"/>
            </w:tcBorders>
            <w:noWrap/>
            <w:vAlign w:val="center"/>
          </w:tcPr>
          <w:p w14:paraId="0714721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254" w:type="pct"/>
            <w:tcBorders>
              <w:top w:val="single" w:color="auto" w:sz="12" w:space="0"/>
            </w:tcBorders>
            <w:noWrap/>
            <w:vAlign w:val="center"/>
          </w:tcPr>
          <w:p w14:paraId="366A2B1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380" w:type="pct"/>
            <w:tcBorders>
              <w:top w:val="single" w:color="auto" w:sz="12" w:space="0"/>
            </w:tcBorders>
            <w:noWrap/>
            <w:vAlign w:val="center"/>
          </w:tcPr>
          <w:p w14:paraId="2203A41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</w:tr>
      <w:tr w14:paraId="655D4B4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tcBorders>
              <w:bottom w:val="single" w:color="000000" w:sz="12" w:space="0"/>
            </w:tcBorders>
            <w:noWrap/>
            <w:vAlign w:val="center"/>
          </w:tcPr>
          <w:p w14:paraId="18D396E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22" w:type="pct"/>
            <w:tcBorders>
              <w:bottom w:val="single" w:color="000000" w:sz="12" w:space="0"/>
            </w:tcBorders>
            <w:noWrap/>
            <w:vAlign w:val="center"/>
          </w:tcPr>
          <w:p w14:paraId="0850932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366" w:type="pct"/>
            <w:tcBorders>
              <w:bottom w:val="single" w:color="000000" w:sz="12" w:space="0"/>
            </w:tcBorders>
            <w:noWrap/>
            <w:vAlign w:val="center"/>
          </w:tcPr>
          <w:p w14:paraId="162A1AD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22" w:type="pct"/>
            <w:tcBorders>
              <w:bottom w:val="single" w:color="000000" w:sz="12" w:space="0"/>
            </w:tcBorders>
            <w:noWrap/>
            <w:vAlign w:val="center"/>
          </w:tcPr>
          <w:p w14:paraId="6854A03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366" w:type="pct"/>
            <w:tcBorders>
              <w:bottom w:val="single" w:color="000000" w:sz="12" w:space="0"/>
            </w:tcBorders>
            <w:noWrap/>
            <w:vAlign w:val="center"/>
          </w:tcPr>
          <w:p w14:paraId="1193CBC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05" w:type="pct"/>
            <w:tcBorders>
              <w:bottom w:val="single" w:color="000000" w:sz="12" w:space="0"/>
            </w:tcBorders>
            <w:noWrap/>
            <w:vAlign w:val="center"/>
          </w:tcPr>
          <w:p w14:paraId="6DFCF59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366" w:type="pct"/>
            <w:tcBorders>
              <w:bottom w:val="single" w:color="000000" w:sz="12" w:space="0"/>
            </w:tcBorders>
            <w:noWrap/>
            <w:vAlign w:val="center"/>
          </w:tcPr>
          <w:p w14:paraId="1C65B3F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84" w:type="pct"/>
            <w:tcBorders>
              <w:bottom w:val="single" w:color="000000" w:sz="12" w:space="0"/>
            </w:tcBorders>
            <w:noWrap/>
            <w:vAlign w:val="center"/>
          </w:tcPr>
          <w:p w14:paraId="04B4C63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255" w:type="pct"/>
            <w:tcBorders>
              <w:bottom w:val="single" w:color="000000" w:sz="12" w:space="0"/>
            </w:tcBorders>
            <w:noWrap/>
            <w:vAlign w:val="center"/>
          </w:tcPr>
          <w:p w14:paraId="262434F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80" w:type="pct"/>
            <w:tcBorders>
              <w:bottom w:val="single" w:color="000000" w:sz="12" w:space="0"/>
            </w:tcBorders>
            <w:noWrap/>
            <w:vAlign w:val="center"/>
          </w:tcPr>
          <w:p w14:paraId="5611E36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254" w:type="pct"/>
            <w:tcBorders>
              <w:bottom w:val="single" w:color="000000" w:sz="12" w:space="0"/>
            </w:tcBorders>
            <w:noWrap/>
            <w:vAlign w:val="center"/>
          </w:tcPr>
          <w:p w14:paraId="074D5B7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80" w:type="pct"/>
            <w:tcBorders>
              <w:bottom w:val="single" w:color="000000" w:sz="12" w:space="0"/>
            </w:tcBorders>
            <w:noWrap/>
            <w:vAlign w:val="center"/>
          </w:tcPr>
          <w:p w14:paraId="3DBB439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254" w:type="pct"/>
            <w:tcBorders>
              <w:bottom w:val="single" w:color="000000" w:sz="12" w:space="0"/>
            </w:tcBorders>
            <w:noWrap/>
            <w:vAlign w:val="center"/>
          </w:tcPr>
          <w:p w14:paraId="541CE3C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80" w:type="pct"/>
            <w:tcBorders>
              <w:bottom w:val="single" w:color="000000" w:sz="12" w:space="0"/>
            </w:tcBorders>
            <w:noWrap/>
            <w:vAlign w:val="center"/>
          </w:tcPr>
          <w:p w14:paraId="735A2C2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</w:tr>
      <w:tr w14:paraId="1930512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tcBorders>
              <w:top w:val="single" w:color="000000" w:sz="12" w:space="0"/>
            </w:tcBorders>
            <w:noWrap/>
            <w:vAlign w:val="center"/>
          </w:tcPr>
          <w:p w14:paraId="471DE51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</w:t>
            </w:r>
          </w:p>
        </w:tc>
        <w:tc>
          <w:tcPr>
            <w:tcW w:w="422" w:type="pct"/>
            <w:tcBorders>
              <w:top w:val="single" w:color="000000" w:sz="12" w:space="0"/>
            </w:tcBorders>
            <w:noWrap/>
            <w:vAlign w:val="center"/>
          </w:tcPr>
          <w:p w14:paraId="60EA9EB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747.57</w:t>
            </w:r>
          </w:p>
        </w:tc>
        <w:tc>
          <w:tcPr>
            <w:tcW w:w="366" w:type="pct"/>
            <w:tcBorders>
              <w:top w:val="single" w:color="000000" w:sz="12" w:space="0"/>
            </w:tcBorders>
            <w:noWrap/>
            <w:vAlign w:val="center"/>
          </w:tcPr>
          <w:p w14:paraId="23D69F0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27</w:t>
            </w:r>
          </w:p>
        </w:tc>
        <w:tc>
          <w:tcPr>
            <w:tcW w:w="422" w:type="pct"/>
            <w:tcBorders>
              <w:top w:val="single" w:color="000000" w:sz="12" w:space="0"/>
            </w:tcBorders>
            <w:noWrap/>
            <w:vAlign w:val="center"/>
          </w:tcPr>
          <w:p w14:paraId="7B9FA84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270.684</w:t>
            </w:r>
          </w:p>
        </w:tc>
        <w:tc>
          <w:tcPr>
            <w:tcW w:w="366" w:type="pct"/>
            <w:tcBorders>
              <w:top w:val="single" w:color="000000" w:sz="12" w:space="0"/>
            </w:tcBorders>
            <w:noWrap/>
            <w:vAlign w:val="center"/>
          </w:tcPr>
          <w:p w14:paraId="3706C83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53</w:t>
            </w:r>
          </w:p>
        </w:tc>
        <w:tc>
          <w:tcPr>
            <w:tcW w:w="405" w:type="pct"/>
            <w:tcBorders>
              <w:top w:val="single" w:color="000000" w:sz="12" w:space="0"/>
            </w:tcBorders>
            <w:noWrap/>
            <w:vAlign w:val="center"/>
          </w:tcPr>
          <w:p w14:paraId="1A3BB08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186.19</w:t>
            </w:r>
          </w:p>
        </w:tc>
        <w:tc>
          <w:tcPr>
            <w:tcW w:w="366" w:type="pct"/>
            <w:tcBorders>
              <w:top w:val="single" w:color="000000" w:sz="12" w:space="0"/>
            </w:tcBorders>
            <w:noWrap/>
            <w:vAlign w:val="center"/>
          </w:tcPr>
          <w:p w14:paraId="7EF0475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79</w:t>
            </w:r>
          </w:p>
        </w:tc>
        <w:tc>
          <w:tcPr>
            <w:tcW w:w="384" w:type="pct"/>
            <w:tcBorders>
              <w:top w:val="single" w:color="000000" w:sz="12" w:space="0"/>
            </w:tcBorders>
            <w:noWrap/>
            <w:vAlign w:val="center"/>
          </w:tcPr>
          <w:p w14:paraId="62EDD10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147.28</w:t>
            </w:r>
          </w:p>
        </w:tc>
        <w:tc>
          <w:tcPr>
            <w:tcW w:w="255" w:type="pct"/>
            <w:tcBorders>
              <w:top w:val="single" w:color="000000" w:sz="12" w:space="0"/>
            </w:tcBorders>
            <w:noWrap/>
            <w:vAlign w:val="center"/>
          </w:tcPr>
          <w:p w14:paraId="587A216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105</w:t>
            </w:r>
          </w:p>
        </w:tc>
        <w:tc>
          <w:tcPr>
            <w:tcW w:w="380" w:type="pct"/>
            <w:tcBorders>
              <w:top w:val="single" w:color="000000" w:sz="12" w:space="0"/>
            </w:tcBorders>
            <w:noWrap/>
            <w:vAlign w:val="center"/>
          </w:tcPr>
          <w:p w14:paraId="6060A7B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124.114</w:t>
            </w:r>
          </w:p>
        </w:tc>
        <w:tc>
          <w:tcPr>
            <w:tcW w:w="254" w:type="pct"/>
            <w:tcBorders>
              <w:top w:val="single" w:color="000000" w:sz="12" w:space="0"/>
            </w:tcBorders>
            <w:noWrap/>
            <w:vAlign w:val="center"/>
          </w:tcPr>
          <w:p w14:paraId="770FDB6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131</w:t>
            </w:r>
          </w:p>
        </w:tc>
        <w:tc>
          <w:tcPr>
            <w:tcW w:w="380" w:type="pct"/>
            <w:tcBorders>
              <w:top w:val="single" w:color="000000" w:sz="12" w:space="0"/>
            </w:tcBorders>
            <w:noWrap/>
            <w:vAlign w:val="center"/>
          </w:tcPr>
          <w:p w14:paraId="3660947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108.457</w:t>
            </w:r>
          </w:p>
        </w:tc>
        <w:tc>
          <w:tcPr>
            <w:tcW w:w="254" w:type="pct"/>
            <w:tcBorders>
              <w:top w:val="single" w:color="000000" w:sz="12" w:space="0"/>
            </w:tcBorders>
            <w:noWrap/>
            <w:vAlign w:val="center"/>
          </w:tcPr>
          <w:p w14:paraId="322BC2D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157</w:t>
            </w:r>
          </w:p>
        </w:tc>
        <w:tc>
          <w:tcPr>
            <w:tcW w:w="380" w:type="pct"/>
            <w:tcBorders>
              <w:top w:val="single" w:color="000000" w:sz="12" w:space="0"/>
            </w:tcBorders>
            <w:noWrap/>
            <w:vAlign w:val="center"/>
          </w:tcPr>
          <w:p w14:paraId="53DE7B6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97.034</w:t>
            </w:r>
          </w:p>
        </w:tc>
      </w:tr>
      <w:tr w14:paraId="74EA109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6DA6AE0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</w:t>
            </w:r>
          </w:p>
        </w:tc>
        <w:tc>
          <w:tcPr>
            <w:tcW w:w="422" w:type="pct"/>
            <w:noWrap/>
            <w:vAlign w:val="center"/>
          </w:tcPr>
          <w:p w14:paraId="2E6FCA8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683.661</w:t>
            </w:r>
          </w:p>
        </w:tc>
        <w:tc>
          <w:tcPr>
            <w:tcW w:w="366" w:type="pct"/>
            <w:noWrap/>
            <w:vAlign w:val="center"/>
          </w:tcPr>
          <w:p w14:paraId="11B900C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28</w:t>
            </w:r>
          </w:p>
        </w:tc>
        <w:tc>
          <w:tcPr>
            <w:tcW w:w="422" w:type="pct"/>
            <w:noWrap/>
            <w:vAlign w:val="center"/>
          </w:tcPr>
          <w:p w14:paraId="0160599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265.517</w:t>
            </w:r>
          </w:p>
        </w:tc>
        <w:tc>
          <w:tcPr>
            <w:tcW w:w="366" w:type="pct"/>
            <w:noWrap/>
            <w:vAlign w:val="center"/>
          </w:tcPr>
          <w:p w14:paraId="6859DAA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54</w:t>
            </w:r>
          </w:p>
        </w:tc>
        <w:tc>
          <w:tcPr>
            <w:tcW w:w="405" w:type="pct"/>
            <w:noWrap/>
            <w:vAlign w:val="center"/>
          </w:tcPr>
          <w:p w14:paraId="5A255E7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184.189</w:t>
            </w:r>
          </w:p>
        </w:tc>
        <w:tc>
          <w:tcPr>
            <w:tcW w:w="366" w:type="pct"/>
            <w:noWrap/>
            <w:vAlign w:val="center"/>
          </w:tcPr>
          <w:p w14:paraId="66A5792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80</w:t>
            </w:r>
          </w:p>
        </w:tc>
        <w:tc>
          <w:tcPr>
            <w:tcW w:w="384" w:type="pct"/>
            <w:noWrap/>
            <w:vAlign w:val="center"/>
          </w:tcPr>
          <w:p w14:paraId="7524E3E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146.179</w:t>
            </w:r>
          </w:p>
        </w:tc>
        <w:tc>
          <w:tcPr>
            <w:tcW w:w="255" w:type="pct"/>
            <w:noWrap/>
            <w:vAlign w:val="center"/>
          </w:tcPr>
          <w:p w14:paraId="23479A2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106</w:t>
            </w:r>
          </w:p>
        </w:tc>
        <w:tc>
          <w:tcPr>
            <w:tcW w:w="380" w:type="pct"/>
            <w:noWrap/>
            <w:vAlign w:val="center"/>
          </w:tcPr>
          <w:p w14:paraId="0CF20C5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123.402</w:t>
            </w:r>
          </w:p>
        </w:tc>
        <w:tc>
          <w:tcPr>
            <w:tcW w:w="254" w:type="pct"/>
            <w:noWrap/>
            <w:vAlign w:val="center"/>
          </w:tcPr>
          <w:p w14:paraId="3CCEFE6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132</w:t>
            </w:r>
          </w:p>
        </w:tc>
        <w:tc>
          <w:tcPr>
            <w:tcW w:w="380" w:type="pct"/>
            <w:noWrap/>
            <w:vAlign w:val="center"/>
          </w:tcPr>
          <w:p w14:paraId="6C01943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107.953</w:t>
            </w:r>
          </w:p>
        </w:tc>
        <w:tc>
          <w:tcPr>
            <w:tcW w:w="254" w:type="pct"/>
            <w:noWrap/>
            <w:vAlign w:val="center"/>
          </w:tcPr>
          <w:p w14:paraId="13A119E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158</w:t>
            </w:r>
          </w:p>
        </w:tc>
        <w:tc>
          <w:tcPr>
            <w:tcW w:w="380" w:type="pct"/>
            <w:noWrap/>
            <w:vAlign w:val="center"/>
          </w:tcPr>
          <w:p w14:paraId="266B13F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96.655</w:t>
            </w:r>
          </w:p>
        </w:tc>
      </w:tr>
      <w:tr w14:paraId="3BADF21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528C837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</w:t>
            </w:r>
          </w:p>
        </w:tc>
        <w:tc>
          <w:tcPr>
            <w:tcW w:w="422" w:type="pct"/>
            <w:noWrap/>
            <w:vAlign w:val="center"/>
          </w:tcPr>
          <w:p w14:paraId="739B849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632.117</w:t>
            </w:r>
          </w:p>
        </w:tc>
        <w:tc>
          <w:tcPr>
            <w:tcW w:w="366" w:type="pct"/>
            <w:noWrap/>
            <w:vAlign w:val="center"/>
          </w:tcPr>
          <w:p w14:paraId="303B002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29</w:t>
            </w:r>
          </w:p>
        </w:tc>
        <w:tc>
          <w:tcPr>
            <w:tcW w:w="422" w:type="pct"/>
            <w:noWrap/>
            <w:vAlign w:val="center"/>
          </w:tcPr>
          <w:p w14:paraId="6280D95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260.597</w:t>
            </w:r>
          </w:p>
        </w:tc>
        <w:tc>
          <w:tcPr>
            <w:tcW w:w="366" w:type="pct"/>
            <w:noWrap/>
            <w:vAlign w:val="center"/>
          </w:tcPr>
          <w:p w14:paraId="041DBE6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55</w:t>
            </w:r>
          </w:p>
        </w:tc>
        <w:tc>
          <w:tcPr>
            <w:tcW w:w="405" w:type="pct"/>
            <w:noWrap/>
            <w:vAlign w:val="center"/>
          </w:tcPr>
          <w:p w14:paraId="041E8EA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182.243</w:t>
            </w:r>
          </w:p>
        </w:tc>
        <w:tc>
          <w:tcPr>
            <w:tcW w:w="366" w:type="pct"/>
            <w:noWrap/>
            <w:vAlign w:val="center"/>
          </w:tcPr>
          <w:p w14:paraId="23533B3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81</w:t>
            </w:r>
          </w:p>
        </w:tc>
        <w:tc>
          <w:tcPr>
            <w:tcW w:w="384" w:type="pct"/>
            <w:noWrap/>
            <w:vAlign w:val="center"/>
          </w:tcPr>
          <w:p w14:paraId="4B14713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145.098</w:t>
            </w:r>
          </w:p>
        </w:tc>
        <w:tc>
          <w:tcPr>
            <w:tcW w:w="255" w:type="pct"/>
            <w:noWrap/>
            <w:vAlign w:val="center"/>
          </w:tcPr>
          <w:p w14:paraId="6A47636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107</w:t>
            </w:r>
          </w:p>
        </w:tc>
        <w:tc>
          <w:tcPr>
            <w:tcW w:w="380" w:type="pct"/>
            <w:noWrap/>
            <w:vAlign w:val="center"/>
          </w:tcPr>
          <w:p w14:paraId="4FBE4BC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122.701</w:t>
            </w:r>
          </w:p>
        </w:tc>
        <w:tc>
          <w:tcPr>
            <w:tcW w:w="254" w:type="pct"/>
            <w:noWrap/>
            <w:vAlign w:val="center"/>
          </w:tcPr>
          <w:p w14:paraId="526CE7F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133</w:t>
            </w:r>
          </w:p>
        </w:tc>
        <w:tc>
          <w:tcPr>
            <w:tcW w:w="380" w:type="pct"/>
            <w:noWrap/>
            <w:vAlign w:val="center"/>
          </w:tcPr>
          <w:p w14:paraId="370B685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107.455</w:t>
            </w:r>
          </w:p>
        </w:tc>
        <w:tc>
          <w:tcPr>
            <w:tcW w:w="254" w:type="pct"/>
            <w:noWrap/>
            <w:vAlign w:val="center"/>
          </w:tcPr>
          <w:p w14:paraId="4BAF80C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159</w:t>
            </w:r>
          </w:p>
        </w:tc>
        <w:tc>
          <w:tcPr>
            <w:tcW w:w="380" w:type="pct"/>
            <w:noWrap/>
            <w:vAlign w:val="center"/>
          </w:tcPr>
          <w:p w14:paraId="26EBB5E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96.279</w:t>
            </w:r>
          </w:p>
        </w:tc>
      </w:tr>
      <w:tr w14:paraId="6AE694A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1B2D961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</w:t>
            </w:r>
          </w:p>
        </w:tc>
        <w:tc>
          <w:tcPr>
            <w:tcW w:w="422" w:type="pct"/>
            <w:noWrap/>
            <w:vAlign w:val="center"/>
          </w:tcPr>
          <w:p w14:paraId="3EE4484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589.492</w:t>
            </w:r>
          </w:p>
        </w:tc>
        <w:tc>
          <w:tcPr>
            <w:tcW w:w="366" w:type="pct"/>
            <w:noWrap/>
            <w:vAlign w:val="center"/>
          </w:tcPr>
          <w:p w14:paraId="56B6782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30</w:t>
            </w:r>
          </w:p>
        </w:tc>
        <w:tc>
          <w:tcPr>
            <w:tcW w:w="422" w:type="pct"/>
            <w:noWrap/>
            <w:vAlign w:val="center"/>
          </w:tcPr>
          <w:p w14:paraId="312D5E1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255.903</w:t>
            </w:r>
          </w:p>
        </w:tc>
        <w:tc>
          <w:tcPr>
            <w:tcW w:w="366" w:type="pct"/>
            <w:noWrap/>
            <w:vAlign w:val="center"/>
          </w:tcPr>
          <w:p w14:paraId="348083D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56</w:t>
            </w:r>
          </w:p>
        </w:tc>
        <w:tc>
          <w:tcPr>
            <w:tcW w:w="405" w:type="pct"/>
            <w:noWrap/>
            <w:vAlign w:val="center"/>
          </w:tcPr>
          <w:p w14:paraId="414E618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180.349</w:t>
            </w:r>
          </w:p>
        </w:tc>
        <w:tc>
          <w:tcPr>
            <w:tcW w:w="366" w:type="pct"/>
            <w:noWrap/>
            <w:vAlign w:val="center"/>
          </w:tcPr>
          <w:p w14:paraId="7700B8D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82</w:t>
            </w:r>
          </w:p>
        </w:tc>
        <w:tc>
          <w:tcPr>
            <w:tcW w:w="384" w:type="pct"/>
            <w:noWrap/>
            <w:vAlign w:val="center"/>
          </w:tcPr>
          <w:p w14:paraId="71BFAB1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144.039</w:t>
            </w:r>
          </w:p>
        </w:tc>
        <w:tc>
          <w:tcPr>
            <w:tcW w:w="255" w:type="pct"/>
            <w:noWrap/>
            <w:vAlign w:val="center"/>
          </w:tcPr>
          <w:p w14:paraId="6113071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108</w:t>
            </w:r>
          </w:p>
        </w:tc>
        <w:tc>
          <w:tcPr>
            <w:tcW w:w="380" w:type="pct"/>
            <w:noWrap/>
            <w:vAlign w:val="center"/>
          </w:tcPr>
          <w:p w14:paraId="3203DBB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122.011</w:t>
            </w:r>
          </w:p>
        </w:tc>
        <w:tc>
          <w:tcPr>
            <w:tcW w:w="254" w:type="pct"/>
            <w:noWrap/>
            <w:vAlign w:val="center"/>
          </w:tcPr>
          <w:p w14:paraId="590FE31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134</w:t>
            </w:r>
          </w:p>
        </w:tc>
        <w:tc>
          <w:tcPr>
            <w:tcW w:w="380" w:type="pct"/>
            <w:noWrap/>
            <w:vAlign w:val="center"/>
          </w:tcPr>
          <w:p w14:paraId="51873E9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106.962</w:t>
            </w:r>
          </w:p>
        </w:tc>
        <w:tc>
          <w:tcPr>
            <w:tcW w:w="254" w:type="pct"/>
            <w:noWrap/>
            <w:vAlign w:val="center"/>
          </w:tcPr>
          <w:p w14:paraId="4C784BB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160</w:t>
            </w:r>
          </w:p>
        </w:tc>
        <w:tc>
          <w:tcPr>
            <w:tcW w:w="380" w:type="pct"/>
            <w:noWrap/>
            <w:vAlign w:val="center"/>
          </w:tcPr>
          <w:p w14:paraId="3DFE96A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95.907</w:t>
            </w:r>
          </w:p>
        </w:tc>
      </w:tr>
      <w:tr w14:paraId="0452799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2AE2B56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</w:t>
            </w:r>
          </w:p>
        </w:tc>
        <w:tc>
          <w:tcPr>
            <w:tcW w:w="422" w:type="pct"/>
            <w:noWrap/>
            <w:vAlign w:val="center"/>
          </w:tcPr>
          <w:p w14:paraId="5655C9F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553.537</w:t>
            </w:r>
          </w:p>
        </w:tc>
        <w:tc>
          <w:tcPr>
            <w:tcW w:w="366" w:type="pct"/>
            <w:noWrap/>
            <w:vAlign w:val="center"/>
          </w:tcPr>
          <w:p w14:paraId="3432069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31</w:t>
            </w:r>
          </w:p>
        </w:tc>
        <w:tc>
          <w:tcPr>
            <w:tcW w:w="422" w:type="pct"/>
            <w:noWrap/>
            <w:vAlign w:val="center"/>
          </w:tcPr>
          <w:p w14:paraId="7E346E8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251.421</w:t>
            </w:r>
          </w:p>
        </w:tc>
        <w:tc>
          <w:tcPr>
            <w:tcW w:w="366" w:type="pct"/>
            <w:noWrap/>
            <w:vAlign w:val="center"/>
          </w:tcPr>
          <w:p w14:paraId="3C8030E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57</w:t>
            </w:r>
          </w:p>
        </w:tc>
        <w:tc>
          <w:tcPr>
            <w:tcW w:w="405" w:type="pct"/>
            <w:noWrap/>
            <w:vAlign w:val="center"/>
          </w:tcPr>
          <w:p w14:paraId="1CE16A2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178.505</w:t>
            </w:r>
          </w:p>
        </w:tc>
        <w:tc>
          <w:tcPr>
            <w:tcW w:w="366" w:type="pct"/>
            <w:noWrap/>
            <w:vAlign w:val="center"/>
          </w:tcPr>
          <w:p w14:paraId="0EB16E2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83</w:t>
            </w:r>
          </w:p>
        </w:tc>
        <w:tc>
          <w:tcPr>
            <w:tcW w:w="384" w:type="pct"/>
            <w:noWrap/>
            <w:vAlign w:val="center"/>
          </w:tcPr>
          <w:p w14:paraId="47DA77F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142.998</w:t>
            </w:r>
          </w:p>
        </w:tc>
        <w:tc>
          <w:tcPr>
            <w:tcW w:w="255" w:type="pct"/>
            <w:noWrap/>
            <w:vAlign w:val="center"/>
          </w:tcPr>
          <w:p w14:paraId="2338733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109</w:t>
            </w:r>
          </w:p>
        </w:tc>
        <w:tc>
          <w:tcPr>
            <w:tcW w:w="380" w:type="pct"/>
            <w:noWrap/>
            <w:vAlign w:val="center"/>
          </w:tcPr>
          <w:p w14:paraId="47A8682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121.329</w:t>
            </w:r>
          </w:p>
        </w:tc>
        <w:tc>
          <w:tcPr>
            <w:tcW w:w="254" w:type="pct"/>
            <w:noWrap/>
            <w:vAlign w:val="center"/>
          </w:tcPr>
          <w:p w14:paraId="22AFBCD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135</w:t>
            </w:r>
          </w:p>
        </w:tc>
        <w:tc>
          <w:tcPr>
            <w:tcW w:w="380" w:type="pct"/>
            <w:noWrap/>
            <w:vAlign w:val="center"/>
          </w:tcPr>
          <w:p w14:paraId="4AEB56F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106.476</w:t>
            </w:r>
          </w:p>
        </w:tc>
        <w:tc>
          <w:tcPr>
            <w:tcW w:w="254" w:type="pct"/>
            <w:noWrap/>
            <w:vAlign w:val="center"/>
          </w:tcPr>
          <w:p w14:paraId="4173648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161</w:t>
            </w:r>
          </w:p>
        </w:tc>
        <w:tc>
          <w:tcPr>
            <w:tcW w:w="380" w:type="pct"/>
            <w:noWrap/>
            <w:vAlign w:val="center"/>
          </w:tcPr>
          <w:p w14:paraId="02E41DA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95.539</w:t>
            </w:r>
          </w:p>
        </w:tc>
      </w:tr>
      <w:tr w14:paraId="009751A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6B10761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</w:t>
            </w:r>
          </w:p>
        </w:tc>
        <w:tc>
          <w:tcPr>
            <w:tcW w:w="422" w:type="pct"/>
            <w:noWrap/>
            <w:vAlign w:val="center"/>
          </w:tcPr>
          <w:p w14:paraId="718F636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522.718</w:t>
            </w:r>
          </w:p>
        </w:tc>
        <w:tc>
          <w:tcPr>
            <w:tcW w:w="366" w:type="pct"/>
            <w:noWrap/>
            <w:vAlign w:val="center"/>
          </w:tcPr>
          <w:p w14:paraId="24E6531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32</w:t>
            </w:r>
          </w:p>
        </w:tc>
        <w:tc>
          <w:tcPr>
            <w:tcW w:w="422" w:type="pct"/>
            <w:noWrap/>
            <w:vAlign w:val="center"/>
          </w:tcPr>
          <w:p w14:paraId="330E9B5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247.134</w:t>
            </w:r>
          </w:p>
        </w:tc>
        <w:tc>
          <w:tcPr>
            <w:tcW w:w="366" w:type="pct"/>
            <w:noWrap/>
            <w:vAlign w:val="center"/>
          </w:tcPr>
          <w:p w14:paraId="526AD18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58</w:t>
            </w:r>
          </w:p>
        </w:tc>
        <w:tc>
          <w:tcPr>
            <w:tcW w:w="405" w:type="pct"/>
            <w:noWrap/>
            <w:vAlign w:val="center"/>
          </w:tcPr>
          <w:p w14:paraId="66F49E8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176.708</w:t>
            </w:r>
          </w:p>
        </w:tc>
        <w:tc>
          <w:tcPr>
            <w:tcW w:w="366" w:type="pct"/>
            <w:noWrap/>
            <w:vAlign w:val="center"/>
          </w:tcPr>
          <w:p w14:paraId="5172784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84</w:t>
            </w:r>
          </w:p>
        </w:tc>
        <w:tc>
          <w:tcPr>
            <w:tcW w:w="384" w:type="pct"/>
            <w:noWrap/>
            <w:vAlign w:val="center"/>
          </w:tcPr>
          <w:p w14:paraId="2F7C664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141.977</w:t>
            </w:r>
          </w:p>
        </w:tc>
        <w:tc>
          <w:tcPr>
            <w:tcW w:w="255" w:type="pct"/>
            <w:noWrap/>
            <w:vAlign w:val="center"/>
          </w:tcPr>
          <w:p w14:paraId="526D682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110</w:t>
            </w:r>
          </w:p>
        </w:tc>
        <w:tc>
          <w:tcPr>
            <w:tcW w:w="380" w:type="pct"/>
            <w:noWrap/>
            <w:vAlign w:val="center"/>
          </w:tcPr>
          <w:p w14:paraId="4A413AE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120.658</w:t>
            </w:r>
          </w:p>
        </w:tc>
        <w:tc>
          <w:tcPr>
            <w:tcW w:w="254" w:type="pct"/>
            <w:noWrap/>
            <w:vAlign w:val="center"/>
          </w:tcPr>
          <w:p w14:paraId="437E1D4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136</w:t>
            </w:r>
          </w:p>
        </w:tc>
        <w:tc>
          <w:tcPr>
            <w:tcW w:w="380" w:type="pct"/>
            <w:noWrap/>
            <w:vAlign w:val="center"/>
          </w:tcPr>
          <w:p w14:paraId="58368A8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105.995</w:t>
            </w:r>
          </w:p>
        </w:tc>
        <w:tc>
          <w:tcPr>
            <w:tcW w:w="254" w:type="pct"/>
            <w:noWrap/>
            <w:vAlign w:val="center"/>
          </w:tcPr>
          <w:p w14:paraId="3F6C62E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162</w:t>
            </w:r>
          </w:p>
        </w:tc>
        <w:tc>
          <w:tcPr>
            <w:tcW w:w="380" w:type="pct"/>
            <w:noWrap/>
            <w:vAlign w:val="center"/>
          </w:tcPr>
          <w:p w14:paraId="3C1B5BA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95.175</w:t>
            </w:r>
          </w:p>
        </w:tc>
      </w:tr>
      <w:tr w14:paraId="7084371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4823906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</w:t>
            </w:r>
          </w:p>
        </w:tc>
        <w:tc>
          <w:tcPr>
            <w:tcW w:w="422" w:type="pct"/>
            <w:noWrap/>
            <w:vAlign w:val="center"/>
          </w:tcPr>
          <w:p w14:paraId="17670C5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495.948</w:t>
            </w:r>
          </w:p>
        </w:tc>
        <w:tc>
          <w:tcPr>
            <w:tcW w:w="366" w:type="pct"/>
            <w:noWrap/>
            <w:vAlign w:val="center"/>
          </w:tcPr>
          <w:p w14:paraId="6750695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33</w:t>
            </w:r>
          </w:p>
        </w:tc>
        <w:tc>
          <w:tcPr>
            <w:tcW w:w="422" w:type="pct"/>
            <w:noWrap/>
            <w:vAlign w:val="center"/>
          </w:tcPr>
          <w:p w14:paraId="12E75B9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243.03</w:t>
            </w:r>
          </w:p>
        </w:tc>
        <w:tc>
          <w:tcPr>
            <w:tcW w:w="366" w:type="pct"/>
            <w:noWrap/>
            <w:vAlign w:val="center"/>
          </w:tcPr>
          <w:p w14:paraId="50B0C5C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59</w:t>
            </w:r>
          </w:p>
        </w:tc>
        <w:tc>
          <w:tcPr>
            <w:tcW w:w="405" w:type="pct"/>
            <w:noWrap/>
            <w:vAlign w:val="center"/>
          </w:tcPr>
          <w:p w14:paraId="289F758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174.957</w:t>
            </w:r>
          </w:p>
        </w:tc>
        <w:tc>
          <w:tcPr>
            <w:tcW w:w="366" w:type="pct"/>
            <w:noWrap/>
            <w:vAlign w:val="center"/>
          </w:tcPr>
          <w:p w14:paraId="086C6B8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85</w:t>
            </w:r>
          </w:p>
        </w:tc>
        <w:tc>
          <w:tcPr>
            <w:tcW w:w="384" w:type="pct"/>
            <w:noWrap/>
            <w:vAlign w:val="center"/>
          </w:tcPr>
          <w:p w14:paraId="4266B9D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140.975</w:t>
            </w:r>
          </w:p>
        </w:tc>
        <w:tc>
          <w:tcPr>
            <w:tcW w:w="255" w:type="pct"/>
            <w:noWrap/>
            <w:vAlign w:val="center"/>
          </w:tcPr>
          <w:p w14:paraId="79F4611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111</w:t>
            </w:r>
          </w:p>
        </w:tc>
        <w:tc>
          <w:tcPr>
            <w:tcW w:w="380" w:type="pct"/>
            <w:noWrap/>
            <w:vAlign w:val="center"/>
          </w:tcPr>
          <w:p w14:paraId="2F3DB67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119.996</w:t>
            </w:r>
          </w:p>
        </w:tc>
        <w:tc>
          <w:tcPr>
            <w:tcW w:w="254" w:type="pct"/>
            <w:noWrap/>
            <w:vAlign w:val="center"/>
          </w:tcPr>
          <w:p w14:paraId="6D8D46C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137</w:t>
            </w:r>
          </w:p>
        </w:tc>
        <w:tc>
          <w:tcPr>
            <w:tcW w:w="380" w:type="pct"/>
            <w:noWrap/>
            <w:vAlign w:val="center"/>
          </w:tcPr>
          <w:p w14:paraId="5FE1E4F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105.519</w:t>
            </w:r>
          </w:p>
        </w:tc>
        <w:tc>
          <w:tcPr>
            <w:tcW w:w="254" w:type="pct"/>
            <w:noWrap/>
            <w:vAlign w:val="center"/>
          </w:tcPr>
          <w:p w14:paraId="78199E1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163</w:t>
            </w:r>
          </w:p>
        </w:tc>
        <w:tc>
          <w:tcPr>
            <w:tcW w:w="380" w:type="pct"/>
            <w:noWrap/>
            <w:vAlign w:val="center"/>
          </w:tcPr>
          <w:p w14:paraId="09D2A15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94.814</w:t>
            </w:r>
          </w:p>
        </w:tc>
      </w:tr>
      <w:tr w14:paraId="6AD5AE6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1B420E7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</w:t>
            </w:r>
          </w:p>
        </w:tc>
        <w:tc>
          <w:tcPr>
            <w:tcW w:w="422" w:type="pct"/>
            <w:noWrap/>
            <w:vAlign w:val="center"/>
          </w:tcPr>
          <w:p w14:paraId="50321CE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472.435</w:t>
            </w:r>
          </w:p>
        </w:tc>
        <w:tc>
          <w:tcPr>
            <w:tcW w:w="366" w:type="pct"/>
            <w:noWrap/>
            <w:vAlign w:val="center"/>
          </w:tcPr>
          <w:p w14:paraId="2D8AFDA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34</w:t>
            </w:r>
          </w:p>
        </w:tc>
        <w:tc>
          <w:tcPr>
            <w:tcW w:w="422" w:type="pct"/>
            <w:noWrap/>
            <w:vAlign w:val="center"/>
          </w:tcPr>
          <w:p w14:paraId="483159D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239.097</w:t>
            </w:r>
          </w:p>
        </w:tc>
        <w:tc>
          <w:tcPr>
            <w:tcW w:w="366" w:type="pct"/>
            <w:noWrap/>
            <w:vAlign w:val="center"/>
          </w:tcPr>
          <w:p w14:paraId="2851529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60</w:t>
            </w:r>
          </w:p>
        </w:tc>
        <w:tc>
          <w:tcPr>
            <w:tcW w:w="405" w:type="pct"/>
            <w:noWrap/>
            <w:vAlign w:val="center"/>
          </w:tcPr>
          <w:p w14:paraId="52DA6CD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173.249</w:t>
            </w:r>
          </w:p>
        </w:tc>
        <w:tc>
          <w:tcPr>
            <w:tcW w:w="366" w:type="pct"/>
            <w:noWrap/>
            <w:vAlign w:val="center"/>
          </w:tcPr>
          <w:p w14:paraId="208EED0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86</w:t>
            </w:r>
          </w:p>
        </w:tc>
        <w:tc>
          <w:tcPr>
            <w:tcW w:w="384" w:type="pct"/>
            <w:noWrap/>
            <w:vAlign w:val="center"/>
          </w:tcPr>
          <w:p w14:paraId="26279C0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139.99</w:t>
            </w:r>
          </w:p>
        </w:tc>
        <w:tc>
          <w:tcPr>
            <w:tcW w:w="255" w:type="pct"/>
            <w:noWrap/>
            <w:vAlign w:val="center"/>
          </w:tcPr>
          <w:p w14:paraId="58998FC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112</w:t>
            </w:r>
          </w:p>
        </w:tc>
        <w:tc>
          <w:tcPr>
            <w:tcW w:w="380" w:type="pct"/>
            <w:noWrap/>
            <w:vAlign w:val="center"/>
          </w:tcPr>
          <w:p w14:paraId="162CEFC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119.344</w:t>
            </w:r>
          </w:p>
        </w:tc>
        <w:tc>
          <w:tcPr>
            <w:tcW w:w="254" w:type="pct"/>
            <w:noWrap/>
            <w:vAlign w:val="center"/>
          </w:tcPr>
          <w:p w14:paraId="54F85BA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138</w:t>
            </w:r>
          </w:p>
        </w:tc>
        <w:tc>
          <w:tcPr>
            <w:tcW w:w="380" w:type="pct"/>
            <w:noWrap/>
            <w:vAlign w:val="center"/>
          </w:tcPr>
          <w:p w14:paraId="56E0B06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105.049</w:t>
            </w:r>
          </w:p>
        </w:tc>
        <w:tc>
          <w:tcPr>
            <w:tcW w:w="254" w:type="pct"/>
            <w:noWrap/>
            <w:vAlign w:val="center"/>
          </w:tcPr>
          <w:p w14:paraId="04DCCCC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164</w:t>
            </w:r>
          </w:p>
        </w:tc>
        <w:tc>
          <w:tcPr>
            <w:tcW w:w="380" w:type="pct"/>
            <w:noWrap/>
            <w:vAlign w:val="center"/>
          </w:tcPr>
          <w:p w14:paraId="25A94C0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94.456</w:t>
            </w:r>
          </w:p>
        </w:tc>
      </w:tr>
      <w:tr w14:paraId="77FC9D4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2290C92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</w:t>
            </w:r>
          </w:p>
        </w:tc>
        <w:tc>
          <w:tcPr>
            <w:tcW w:w="422" w:type="pct"/>
            <w:noWrap/>
            <w:vAlign w:val="center"/>
          </w:tcPr>
          <w:p w14:paraId="2781193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451.583</w:t>
            </w:r>
          </w:p>
        </w:tc>
        <w:tc>
          <w:tcPr>
            <w:tcW w:w="366" w:type="pct"/>
            <w:noWrap/>
            <w:vAlign w:val="center"/>
          </w:tcPr>
          <w:p w14:paraId="1EB0E9C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35</w:t>
            </w:r>
          </w:p>
        </w:tc>
        <w:tc>
          <w:tcPr>
            <w:tcW w:w="422" w:type="pct"/>
            <w:noWrap/>
            <w:vAlign w:val="center"/>
          </w:tcPr>
          <w:p w14:paraId="040499B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235.323</w:t>
            </w:r>
          </w:p>
        </w:tc>
        <w:tc>
          <w:tcPr>
            <w:tcW w:w="366" w:type="pct"/>
            <w:noWrap/>
            <w:vAlign w:val="center"/>
          </w:tcPr>
          <w:p w14:paraId="3F89939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61</w:t>
            </w:r>
          </w:p>
        </w:tc>
        <w:tc>
          <w:tcPr>
            <w:tcW w:w="405" w:type="pct"/>
            <w:noWrap/>
            <w:vAlign w:val="center"/>
          </w:tcPr>
          <w:p w14:paraId="1BF0C63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171.584</w:t>
            </w:r>
          </w:p>
        </w:tc>
        <w:tc>
          <w:tcPr>
            <w:tcW w:w="366" w:type="pct"/>
            <w:noWrap/>
            <w:vAlign w:val="center"/>
          </w:tcPr>
          <w:p w14:paraId="7EF170E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87</w:t>
            </w:r>
          </w:p>
        </w:tc>
        <w:tc>
          <w:tcPr>
            <w:tcW w:w="384" w:type="pct"/>
            <w:noWrap/>
            <w:vAlign w:val="center"/>
          </w:tcPr>
          <w:p w14:paraId="0F84C22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139.023</w:t>
            </w:r>
          </w:p>
        </w:tc>
        <w:tc>
          <w:tcPr>
            <w:tcW w:w="255" w:type="pct"/>
            <w:noWrap/>
            <w:vAlign w:val="center"/>
          </w:tcPr>
          <w:p w14:paraId="73193E9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113</w:t>
            </w:r>
          </w:p>
        </w:tc>
        <w:tc>
          <w:tcPr>
            <w:tcW w:w="380" w:type="pct"/>
            <w:noWrap/>
            <w:vAlign w:val="center"/>
          </w:tcPr>
          <w:p w14:paraId="2A82FA5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118.7</w:t>
            </w:r>
          </w:p>
        </w:tc>
        <w:tc>
          <w:tcPr>
            <w:tcW w:w="254" w:type="pct"/>
            <w:noWrap/>
            <w:vAlign w:val="center"/>
          </w:tcPr>
          <w:p w14:paraId="7DCA297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139</w:t>
            </w:r>
          </w:p>
        </w:tc>
        <w:tc>
          <w:tcPr>
            <w:tcW w:w="380" w:type="pct"/>
            <w:noWrap/>
            <w:vAlign w:val="center"/>
          </w:tcPr>
          <w:p w14:paraId="4FA619A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104.585</w:t>
            </w:r>
          </w:p>
        </w:tc>
        <w:tc>
          <w:tcPr>
            <w:tcW w:w="254" w:type="pct"/>
            <w:noWrap/>
            <w:vAlign w:val="center"/>
          </w:tcPr>
          <w:p w14:paraId="323381C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165</w:t>
            </w:r>
          </w:p>
        </w:tc>
        <w:tc>
          <w:tcPr>
            <w:tcW w:w="380" w:type="pct"/>
            <w:noWrap/>
            <w:vAlign w:val="center"/>
          </w:tcPr>
          <w:p w14:paraId="7D065BC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94.102</w:t>
            </w:r>
          </w:p>
        </w:tc>
      </w:tr>
      <w:tr w14:paraId="67F5BC3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312A12C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</w:t>
            </w:r>
          </w:p>
        </w:tc>
        <w:tc>
          <w:tcPr>
            <w:tcW w:w="422" w:type="pct"/>
            <w:noWrap/>
            <w:vAlign w:val="center"/>
          </w:tcPr>
          <w:p w14:paraId="361FCE8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432.94</w:t>
            </w:r>
          </w:p>
        </w:tc>
        <w:tc>
          <w:tcPr>
            <w:tcW w:w="366" w:type="pct"/>
            <w:noWrap/>
            <w:vAlign w:val="center"/>
          </w:tcPr>
          <w:p w14:paraId="7D4340F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36</w:t>
            </w:r>
          </w:p>
        </w:tc>
        <w:tc>
          <w:tcPr>
            <w:tcW w:w="422" w:type="pct"/>
            <w:noWrap/>
            <w:vAlign w:val="center"/>
          </w:tcPr>
          <w:p w14:paraId="18207D2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231.698</w:t>
            </w:r>
          </w:p>
        </w:tc>
        <w:tc>
          <w:tcPr>
            <w:tcW w:w="366" w:type="pct"/>
            <w:noWrap/>
            <w:vAlign w:val="center"/>
          </w:tcPr>
          <w:p w14:paraId="316F16C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62</w:t>
            </w:r>
          </w:p>
        </w:tc>
        <w:tc>
          <w:tcPr>
            <w:tcW w:w="405" w:type="pct"/>
            <w:noWrap/>
            <w:vAlign w:val="center"/>
          </w:tcPr>
          <w:p w14:paraId="0DC93AD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169.959</w:t>
            </w:r>
          </w:p>
        </w:tc>
        <w:tc>
          <w:tcPr>
            <w:tcW w:w="366" w:type="pct"/>
            <w:noWrap/>
            <w:vAlign w:val="center"/>
          </w:tcPr>
          <w:p w14:paraId="7BE40C1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88</w:t>
            </w:r>
          </w:p>
        </w:tc>
        <w:tc>
          <w:tcPr>
            <w:tcW w:w="384" w:type="pct"/>
            <w:noWrap/>
            <w:vAlign w:val="center"/>
          </w:tcPr>
          <w:p w14:paraId="76AFFBE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138.072</w:t>
            </w:r>
          </w:p>
        </w:tc>
        <w:tc>
          <w:tcPr>
            <w:tcW w:w="255" w:type="pct"/>
            <w:noWrap/>
            <w:vAlign w:val="center"/>
          </w:tcPr>
          <w:p w14:paraId="5860E12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114</w:t>
            </w:r>
          </w:p>
        </w:tc>
        <w:tc>
          <w:tcPr>
            <w:tcW w:w="380" w:type="pct"/>
            <w:noWrap/>
            <w:vAlign w:val="center"/>
          </w:tcPr>
          <w:p w14:paraId="17AA939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118.065</w:t>
            </w:r>
          </w:p>
        </w:tc>
        <w:tc>
          <w:tcPr>
            <w:tcW w:w="254" w:type="pct"/>
            <w:noWrap/>
            <w:vAlign w:val="center"/>
          </w:tcPr>
          <w:p w14:paraId="05EC324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140</w:t>
            </w:r>
          </w:p>
        </w:tc>
        <w:tc>
          <w:tcPr>
            <w:tcW w:w="380" w:type="pct"/>
            <w:noWrap/>
            <w:vAlign w:val="center"/>
          </w:tcPr>
          <w:p w14:paraId="51520A1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104.126</w:t>
            </w:r>
          </w:p>
        </w:tc>
        <w:tc>
          <w:tcPr>
            <w:tcW w:w="254" w:type="pct"/>
            <w:noWrap/>
            <w:vAlign w:val="center"/>
          </w:tcPr>
          <w:p w14:paraId="5359D99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166</w:t>
            </w:r>
          </w:p>
        </w:tc>
        <w:tc>
          <w:tcPr>
            <w:tcW w:w="380" w:type="pct"/>
            <w:noWrap/>
            <w:vAlign w:val="center"/>
          </w:tcPr>
          <w:p w14:paraId="38FD496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93.752</w:t>
            </w:r>
          </w:p>
        </w:tc>
      </w:tr>
      <w:tr w14:paraId="7D6AB38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5941CAD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</w:t>
            </w:r>
          </w:p>
        </w:tc>
        <w:tc>
          <w:tcPr>
            <w:tcW w:w="422" w:type="pct"/>
            <w:noWrap/>
            <w:vAlign w:val="center"/>
          </w:tcPr>
          <w:p w14:paraId="4C0E890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416.152</w:t>
            </w:r>
          </w:p>
        </w:tc>
        <w:tc>
          <w:tcPr>
            <w:tcW w:w="366" w:type="pct"/>
            <w:noWrap/>
            <w:vAlign w:val="center"/>
          </w:tcPr>
          <w:p w14:paraId="64AC520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37</w:t>
            </w:r>
          </w:p>
        </w:tc>
        <w:tc>
          <w:tcPr>
            <w:tcW w:w="422" w:type="pct"/>
            <w:noWrap/>
            <w:vAlign w:val="center"/>
          </w:tcPr>
          <w:p w14:paraId="41D380A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228.212</w:t>
            </w:r>
          </w:p>
        </w:tc>
        <w:tc>
          <w:tcPr>
            <w:tcW w:w="366" w:type="pct"/>
            <w:noWrap/>
            <w:vAlign w:val="center"/>
          </w:tcPr>
          <w:p w14:paraId="69FB63A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63</w:t>
            </w:r>
          </w:p>
        </w:tc>
        <w:tc>
          <w:tcPr>
            <w:tcW w:w="405" w:type="pct"/>
            <w:noWrap/>
            <w:vAlign w:val="center"/>
          </w:tcPr>
          <w:p w14:paraId="6C2AE77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168.373</w:t>
            </w:r>
          </w:p>
        </w:tc>
        <w:tc>
          <w:tcPr>
            <w:tcW w:w="366" w:type="pct"/>
            <w:noWrap/>
            <w:vAlign w:val="center"/>
          </w:tcPr>
          <w:p w14:paraId="44FEAC5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89</w:t>
            </w:r>
          </w:p>
        </w:tc>
        <w:tc>
          <w:tcPr>
            <w:tcW w:w="384" w:type="pct"/>
            <w:noWrap/>
            <w:vAlign w:val="center"/>
          </w:tcPr>
          <w:p w14:paraId="7926D6B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137.138</w:t>
            </w:r>
          </w:p>
        </w:tc>
        <w:tc>
          <w:tcPr>
            <w:tcW w:w="255" w:type="pct"/>
            <w:noWrap/>
            <w:vAlign w:val="center"/>
          </w:tcPr>
          <w:p w14:paraId="62089C3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115</w:t>
            </w:r>
          </w:p>
        </w:tc>
        <w:tc>
          <w:tcPr>
            <w:tcW w:w="380" w:type="pct"/>
            <w:noWrap/>
            <w:vAlign w:val="center"/>
          </w:tcPr>
          <w:p w14:paraId="7F5D297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117.439</w:t>
            </w:r>
          </w:p>
        </w:tc>
        <w:tc>
          <w:tcPr>
            <w:tcW w:w="254" w:type="pct"/>
            <w:noWrap/>
            <w:vAlign w:val="center"/>
          </w:tcPr>
          <w:p w14:paraId="340CAB6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141</w:t>
            </w:r>
          </w:p>
        </w:tc>
        <w:tc>
          <w:tcPr>
            <w:tcW w:w="380" w:type="pct"/>
            <w:noWrap/>
            <w:vAlign w:val="center"/>
          </w:tcPr>
          <w:p w14:paraId="6517402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103.671</w:t>
            </w:r>
          </w:p>
        </w:tc>
        <w:tc>
          <w:tcPr>
            <w:tcW w:w="254" w:type="pct"/>
            <w:noWrap/>
            <w:vAlign w:val="center"/>
          </w:tcPr>
          <w:p w14:paraId="48047CB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167</w:t>
            </w:r>
          </w:p>
        </w:tc>
        <w:tc>
          <w:tcPr>
            <w:tcW w:w="380" w:type="pct"/>
            <w:noWrap/>
            <w:vAlign w:val="center"/>
          </w:tcPr>
          <w:p w14:paraId="6F3272C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93.404</w:t>
            </w:r>
          </w:p>
        </w:tc>
      </w:tr>
      <w:tr w14:paraId="5983ED5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0177385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</w:t>
            </w:r>
          </w:p>
        </w:tc>
        <w:tc>
          <w:tcPr>
            <w:tcW w:w="422" w:type="pct"/>
            <w:noWrap/>
            <w:vAlign w:val="center"/>
          </w:tcPr>
          <w:p w14:paraId="55B813E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400.938</w:t>
            </w:r>
          </w:p>
        </w:tc>
        <w:tc>
          <w:tcPr>
            <w:tcW w:w="366" w:type="pct"/>
            <w:noWrap/>
            <w:vAlign w:val="center"/>
          </w:tcPr>
          <w:p w14:paraId="11E1542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38</w:t>
            </w:r>
          </w:p>
        </w:tc>
        <w:tc>
          <w:tcPr>
            <w:tcW w:w="422" w:type="pct"/>
            <w:noWrap/>
            <w:vAlign w:val="center"/>
          </w:tcPr>
          <w:p w14:paraId="0C660E1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224.858</w:t>
            </w:r>
          </w:p>
        </w:tc>
        <w:tc>
          <w:tcPr>
            <w:tcW w:w="366" w:type="pct"/>
            <w:noWrap/>
            <w:vAlign w:val="center"/>
          </w:tcPr>
          <w:p w14:paraId="4236A15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64</w:t>
            </w:r>
          </w:p>
        </w:tc>
        <w:tc>
          <w:tcPr>
            <w:tcW w:w="405" w:type="pct"/>
            <w:noWrap/>
            <w:vAlign w:val="center"/>
          </w:tcPr>
          <w:p w14:paraId="44D7F6B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166.825</w:t>
            </w:r>
          </w:p>
        </w:tc>
        <w:tc>
          <w:tcPr>
            <w:tcW w:w="366" w:type="pct"/>
            <w:noWrap/>
            <w:vAlign w:val="center"/>
          </w:tcPr>
          <w:p w14:paraId="2C20DD9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90</w:t>
            </w:r>
          </w:p>
        </w:tc>
        <w:tc>
          <w:tcPr>
            <w:tcW w:w="384" w:type="pct"/>
            <w:noWrap/>
            <w:vAlign w:val="center"/>
          </w:tcPr>
          <w:p w14:paraId="03E0CCA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136.221</w:t>
            </w:r>
          </w:p>
        </w:tc>
        <w:tc>
          <w:tcPr>
            <w:tcW w:w="255" w:type="pct"/>
            <w:noWrap/>
            <w:vAlign w:val="center"/>
          </w:tcPr>
          <w:p w14:paraId="62181FB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116</w:t>
            </w:r>
          </w:p>
        </w:tc>
        <w:tc>
          <w:tcPr>
            <w:tcW w:w="380" w:type="pct"/>
            <w:noWrap/>
            <w:vAlign w:val="center"/>
          </w:tcPr>
          <w:p w14:paraId="5285DC1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116.821</w:t>
            </w:r>
          </w:p>
        </w:tc>
        <w:tc>
          <w:tcPr>
            <w:tcW w:w="254" w:type="pct"/>
            <w:noWrap/>
            <w:vAlign w:val="center"/>
          </w:tcPr>
          <w:p w14:paraId="745A318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142</w:t>
            </w:r>
          </w:p>
        </w:tc>
        <w:tc>
          <w:tcPr>
            <w:tcW w:w="380" w:type="pct"/>
            <w:noWrap/>
            <w:vAlign w:val="center"/>
          </w:tcPr>
          <w:p w14:paraId="432BF97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103.222</w:t>
            </w:r>
          </w:p>
        </w:tc>
        <w:tc>
          <w:tcPr>
            <w:tcW w:w="254" w:type="pct"/>
            <w:noWrap/>
            <w:vAlign w:val="center"/>
          </w:tcPr>
          <w:p w14:paraId="090D2A6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168</w:t>
            </w:r>
          </w:p>
        </w:tc>
        <w:tc>
          <w:tcPr>
            <w:tcW w:w="380" w:type="pct"/>
            <w:noWrap/>
            <w:vAlign w:val="center"/>
          </w:tcPr>
          <w:p w14:paraId="5920C72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93.06</w:t>
            </w:r>
          </w:p>
        </w:tc>
      </w:tr>
      <w:tr w14:paraId="1B9E28A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35341C5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</w:t>
            </w:r>
          </w:p>
        </w:tc>
        <w:tc>
          <w:tcPr>
            <w:tcW w:w="422" w:type="pct"/>
            <w:noWrap/>
            <w:vAlign w:val="center"/>
          </w:tcPr>
          <w:p w14:paraId="2B2FD5E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387.073</w:t>
            </w:r>
          </w:p>
        </w:tc>
        <w:tc>
          <w:tcPr>
            <w:tcW w:w="366" w:type="pct"/>
            <w:noWrap/>
            <w:vAlign w:val="center"/>
          </w:tcPr>
          <w:p w14:paraId="652DBD6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39</w:t>
            </w:r>
          </w:p>
        </w:tc>
        <w:tc>
          <w:tcPr>
            <w:tcW w:w="422" w:type="pct"/>
            <w:noWrap/>
            <w:vAlign w:val="center"/>
          </w:tcPr>
          <w:p w14:paraId="26C82B5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221.628</w:t>
            </w:r>
          </w:p>
        </w:tc>
        <w:tc>
          <w:tcPr>
            <w:tcW w:w="366" w:type="pct"/>
            <w:noWrap/>
            <w:vAlign w:val="center"/>
          </w:tcPr>
          <w:p w14:paraId="6833FD1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65</w:t>
            </w:r>
          </w:p>
        </w:tc>
        <w:tc>
          <w:tcPr>
            <w:tcW w:w="405" w:type="pct"/>
            <w:noWrap/>
            <w:vAlign w:val="center"/>
          </w:tcPr>
          <w:p w14:paraId="2D81AD6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165.312</w:t>
            </w:r>
          </w:p>
        </w:tc>
        <w:tc>
          <w:tcPr>
            <w:tcW w:w="366" w:type="pct"/>
            <w:noWrap/>
            <w:vAlign w:val="center"/>
          </w:tcPr>
          <w:p w14:paraId="62E5416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91</w:t>
            </w:r>
          </w:p>
        </w:tc>
        <w:tc>
          <w:tcPr>
            <w:tcW w:w="384" w:type="pct"/>
            <w:noWrap/>
            <w:vAlign w:val="center"/>
          </w:tcPr>
          <w:p w14:paraId="100AB3C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135.318</w:t>
            </w:r>
          </w:p>
        </w:tc>
        <w:tc>
          <w:tcPr>
            <w:tcW w:w="255" w:type="pct"/>
            <w:noWrap/>
            <w:vAlign w:val="center"/>
          </w:tcPr>
          <w:p w14:paraId="059EDAD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117</w:t>
            </w:r>
          </w:p>
        </w:tc>
        <w:tc>
          <w:tcPr>
            <w:tcW w:w="380" w:type="pct"/>
            <w:noWrap/>
            <w:vAlign w:val="center"/>
          </w:tcPr>
          <w:p w14:paraId="3A3D466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116.212</w:t>
            </w:r>
          </w:p>
        </w:tc>
        <w:tc>
          <w:tcPr>
            <w:tcW w:w="254" w:type="pct"/>
            <w:noWrap/>
            <w:vAlign w:val="center"/>
          </w:tcPr>
          <w:p w14:paraId="5BC2223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143</w:t>
            </w:r>
          </w:p>
        </w:tc>
        <w:tc>
          <w:tcPr>
            <w:tcW w:w="380" w:type="pct"/>
            <w:noWrap/>
            <w:vAlign w:val="center"/>
          </w:tcPr>
          <w:p w14:paraId="41A7D1E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102.778</w:t>
            </w:r>
          </w:p>
        </w:tc>
        <w:tc>
          <w:tcPr>
            <w:tcW w:w="254" w:type="pct"/>
            <w:noWrap/>
            <w:vAlign w:val="center"/>
          </w:tcPr>
          <w:p w14:paraId="5E2B712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169</w:t>
            </w:r>
          </w:p>
        </w:tc>
        <w:tc>
          <w:tcPr>
            <w:tcW w:w="380" w:type="pct"/>
            <w:noWrap/>
            <w:vAlign w:val="center"/>
          </w:tcPr>
          <w:p w14:paraId="43A13C9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92.719</w:t>
            </w:r>
          </w:p>
        </w:tc>
      </w:tr>
      <w:tr w14:paraId="0409F43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1D8A403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</w:t>
            </w:r>
          </w:p>
        </w:tc>
        <w:tc>
          <w:tcPr>
            <w:tcW w:w="422" w:type="pct"/>
            <w:noWrap/>
            <w:vAlign w:val="center"/>
          </w:tcPr>
          <w:p w14:paraId="5BCD9A7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374.375</w:t>
            </w:r>
          </w:p>
        </w:tc>
        <w:tc>
          <w:tcPr>
            <w:tcW w:w="366" w:type="pct"/>
            <w:noWrap/>
            <w:vAlign w:val="center"/>
          </w:tcPr>
          <w:p w14:paraId="79AC0BC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40</w:t>
            </w:r>
          </w:p>
        </w:tc>
        <w:tc>
          <w:tcPr>
            <w:tcW w:w="422" w:type="pct"/>
            <w:noWrap/>
            <w:vAlign w:val="center"/>
          </w:tcPr>
          <w:p w14:paraId="584C490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218.514</w:t>
            </w:r>
          </w:p>
        </w:tc>
        <w:tc>
          <w:tcPr>
            <w:tcW w:w="366" w:type="pct"/>
            <w:noWrap/>
            <w:vAlign w:val="center"/>
          </w:tcPr>
          <w:p w14:paraId="019B527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66</w:t>
            </w:r>
          </w:p>
        </w:tc>
        <w:tc>
          <w:tcPr>
            <w:tcW w:w="405" w:type="pct"/>
            <w:noWrap/>
            <w:vAlign w:val="center"/>
          </w:tcPr>
          <w:p w14:paraId="3EB7516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163.835</w:t>
            </w:r>
          </w:p>
        </w:tc>
        <w:tc>
          <w:tcPr>
            <w:tcW w:w="366" w:type="pct"/>
            <w:noWrap/>
            <w:vAlign w:val="center"/>
          </w:tcPr>
          <w:p w14:paraId="19BBDDA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92</w:t>
            </w:r>
          </w:p>
        </w:tc>
        <w:tc>
          <w:tcPr>
            <w:tcW w:w="384" w:type="pct"/>
            <w:noWrap/>
            <w:vAlign w:val="center"/>
          </w:tcPr>
          <w:p w14:paraId="5732214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134.431</w:t>
            </w:r>
          </w:p>
        </w:tc>
        <w:tc>
          <w:tcPr>
            <w:tcW w:w="255" w:type="pct"/>
            <w:noWrap/>
            <w:vAlign w:val="center"/>
          </w:tcPr>
          <w:p w14:paraId="3934B9E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118</w:t>
            </w:r>
          </w:p>
        </w:tc>
        <w:tc>
          <w:tcPr>
            <w:tcW w:w="380" w:type="pct"/>
            <w:noWrap/>
            <w:vAlign w:val="center"/>
          </w:tcPr>
          <w:p w14:paraId="36CCA37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115.61</w:t>
            </w:r>
          </w:p>
        </w:tc>
        <w:tc>
          <w:tcPr>
            <w:tcW w:w="254" w:type="pct"/>
            <w:noWrap/>
            <w:vAlign w:val="center"/>
          </w:tcPr>
          <w:p w14:paraId="63A7F02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144</w:t>
            </w:r>
          </w:p>
        </w:tc>
        <w:tc>
          <w:tcPr>
            <w:tcW w:w="380" w:type="pct"/>
            <w:noWrap/>
            <w:vAlign w:val="center"/>
          </w:tcPr>
          <w:p w14:paraId="3CB620C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102.339</w:t>
            </w:r>
          </w:p>
        </w:tc>
        <w:tc>
          <w:tcPr>
            <w:tcW w:w="254" w:type="pct"/>
            <w:noWrap/>
            <w:vAlign w:val="center"/>
          </w:tcPr>
          <w:p w14:paraId="3213523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170</w:t>
            </w:r>
          </w:p>
        </w:tc>
        <w:tc>
          <w:tcPr>
            <w:tcW w:w="380" w:type="pct"/>
            <w:noWrap/>
            <w:vAlign w:val="center"/>
          </w:tcPr>
          <w:p w14:paraId="2A47155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92.382</w:t>
            </w:r>
          </w:p>
        </w:tc>
      </w:tr>
      <w:tr w14:paraId="6871C1A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0CEA740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</w:t>
            </w:r>
          </w:p>
        </w:tc>
        <w:tc>
          <w:tcPr>
            <w:tcW w:w="422" w:type="pct"/>
            <w:noWrap/>
            <w:vAlign w:val="center"/>
          </w:tcPr>
          <w:p w14:paraId="197274D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362.694</w:t>
            </w:r>
          </w:p>
        </w:tc>
        <w:tc>
          <w:tcPr>
            <w:tcW w:w="366" w:type="pct"/>
            <w:noWrap/>
            <w:vAlign w:val="center"/>
          </w:tcPr>
          <w:p w14:paraId="56F9CB8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41</w:t>
            </w:r>
          </w:p>
        </w:tc>
        <w:tc>
          <w:tcPr>
            <w:tcW w:w="422" w:type="pct"/>
            <w:noWrap/>
            <w:vAlign w:val="center"/>
          </w:tcPr>
          <w:p w14:paraId="4800D47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215.51</w:t>
            </w:r>
          </w:p>
        </w:tc>
        <w:tc>
          <w:tcPr>
            <w:tcW w:w="366" w:type="pct"/>
            <w:noWrap/>
            <w:vAlign w:val="center"/>
          </w:tcPr>
          <w:p w14:paraId="62E32FA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67</w:t>
            </w:r>
          </w:p>
        </w:tc>
        <w:tc>
          <w:tcPr>
            <w:tcW w:w="405" w:type="pct"/>
            <w:noWrap/>
            <w:vAlign w:val="center"/>
          </w:tcPr>
          <w:p w14:paraId="40A7AE0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162.39</w:t>
            </w:r>
          </w:p>
        </w:tc>
        <w:tc>
          <w:tcPr>
            <w:tcW w:w="366" w:type="pct"/>
            <w:noWrap/>
            <w:vAlign w:val="center"/>
          </w:tcPr>
          <w:p w14:paraId="7BCCEBC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93</w:t>
            </w:r>
          </w:p>
        </w:tc>
        <w:tc>
          <w:tcPr>
            <w:tcW w:w="384" w:type="pct"/>
            <w:noWrap/>
            <w:vAlign w:val="center"/>
          </w:tcPr>
          <w:p w14:paraId="7F7E474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133.559</w:t>
            </w:r>
          </w:p>
        </w:tc>
        <w:tc>
          <w:tcPr>
            <w:tcW w:w="255" w:type="pct"/>
            <w:noWrap/>
            <w:vAlign w:val="center"/>
          </w:tcPr>
          <w:p w14:paraId="2A82215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119</w:t>
            </w:r>
          </w:p>
        </w:tc>
        <w:tc>
          <w:tcPr>
            <w:tcW w:w="380" w:type="pct"/>
            <w:noWrap/>
            <w:vAlign w:val="center"/>
          </w:tcPr>
          <w:p w14:paraId="5D454A9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115.017</w:t>
            </w:r>
          </w:p>
        </w:tc>
        <w:tc>
          <w:tcPr>
            <w:tcW w:w="254" w:type="pct"/>
            <w:noWrap/>
            <w:vAlign w:val="center"/>
          </w:tcPr>
          <w:p w14:paraId="464B49B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145</w:t>
            </w:r>
          </w:p>
        </w:tc>
        <w:tc>
          <w:tcPr>
            <w:tcW w:w="380" w:type="pct"/>
            <w:noWrap/>
            <w:vAlign w:val="center"/>
          </w:tcPr>
          <w:p w14:paraId="5158AB0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101.904</w:t>
            </w:r>
          </w:p>
        </w:tc>
        <w:tc>
          <w:tcPr>
            <w:tcW w:w="254" w:type="pct"/>
            <w:noWrap/>
            <w:vAlign w:val="center"/>
          </w:tcPr>
          <w:p w14:paraId="51A7184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171</w:t>
            </w:r>
          </w:p>
        </w:tc>
        <w:tc>
          <w:tcPr>
            <w:tcW w:w="380" w:type="pct"/>
            <w:noWrap/>
            <w:vAlign w:val="center"/>
          </w:tcPr>
          <w:p w14:paraId="125BD7C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92.047</w:t>
            </w:r>
          </w:p>
        </w:tc>
      </w:tr>
      <w:tr w14:paraId="659F624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6F1F5E7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</w:t>
            </w:r>
          </w:p>
        </w:tc>
        <w:tc>
          <w:tcPr>
            <w:tcW w:w="422" w:type="pct"/>
            <w:noWrap/>
            <w:vAlign w:val="center"/>
          </w:tcPr>
          <w:p w14:paraId="2177CE8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351.904</w:t>
            </w:r>
          </w:p>
        </w:tc>
        <w:tc>
          <w:tcPr>
            <w:tcW w:w="366" w:type="pct"/>
            <w:noWrap/>
            <w:vAlign w:val="center"/>
          </w:tcPr>
          <w:p w14:paraId="0C3BD07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42</w:t>
            </w:r>
          </w:p>
        </w:tc>
        <w:tc>
          <w:tcPr>
            <w:tcW w:w="422" w:type="pct"/>
            <w:noWrap/>
            <w:vAlign w:val="center"/>
          </w:tcPr>
          <w:p w14:paraId="6DB9258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212.61</w:t>
            </w:r>
          </w:p>
        </w:tc>
        <w:tc>
          <w:tcPr>
            <w:tcW w:w="366" w:type="pct"/>
            <w:noWrap/>
            <w:vAlign w:val="center"/>
          </w:tcPr>
          <w:p w14:paraId="72E1334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68</w:t>
            </w:r>
          </w:p>
        </w:tc>
        <w:tc>
          <w:tcPr>
            <w:tcW w:w="405" w:type="pct"/>
            <w:noWrap/>
            <w:vAlign w:val="center"/>
          </w:tcPr>
          <w:p w14:paraId="447A4F5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160.978</w:t>
            </w:r>
          </w:p>
        </w:tc>
        <w:tc>
          <w:tcPr>
            <w:tcW w:w="366" w:type="pct"/>
            <w:noWrap/>
            <w:vAlign w:val="center"/>
          </w:tcPr>
          <w:p w14:paraId="234391C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94</w:t>
            </w:r>
          </w:p>
        </w:tc>
        <w:tc>
          <w:tcPr>
            <w:tcW w:w="384" w:type="pct"/>
            <w:noWrap/>
            <w:vAlign w:val="center"/>
          </w:tcPr>
          <w:p w14:paraId="723B735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132.701</w:t>
            </w:r>
          </w:p>
        </w:tc>
        <w:tc>
          <w:tcPr>
            <w:tcW w:w="255" w:type="pct"/>
            <w:noWrap/>
            <w:vAlign w:val="center"/>
          </w:tcPr>
          <w:p w14:paraId="6DC42BA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120</w:t>
            </w:r>
          </w:p>
        </w:tc>
        <w:tc>
          <w:tcPr>
            <w:tcW w:w="380" w:type="pct"/>
            <w:noWrap/>
            <w:vAlign w:val="center"/>
          </w:tcPr>
          <w:p w14:paraId="19CC03F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114.431</w:t>
            </w:r>
          </w:p>
        </w:tc>
        <w:tc>
          <w:tcPr>
            <w:tcW w:w="254" w:type="pct"/>
            <w:noWrap/>
            <w:vAlign w:val="center"/>
          </w:tcPr>
          <w:p w14:paraId="42C18B5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146</w:t>
            </w:r>
          </w:p>
        </w:tc>
        <w:tc>
          <w:tcPr>
            <w:tcW w:w="380" w:type="pct"/>
            <w:noWrap/>
            <w:vAlign w:val="center"/>
          </w:tcPr>
          <w:p w14:paraId="160AD28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101.474</w:t>
            </w:r>
          </w:p>
        </w:tc>
        <w:tc>
          <w:tcPr>
            <w:tcW w:w="254" w:type="pct"/>
            <w:noWrap/>
            <w:vAlign w:val="center"/>
          </w:tcPr>
          <w:p w14:paraId="383A998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172</w:t>
            </w:r>
          </w:p>
        </w:tc>
        <w:tc>
          <w:tcPr>
            <w:tcW w:w="380" w:type="pct"/>
            <w:noWrap/>
            <w:vAlign w:val="center"/>
          </w:tcPr>
          <w:p w14:paraId="3B206A6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91.716</w:t>
            </w:r>
          </w:p>
        </w:tc>
      </w:tr>
      <w:tr w14:paraId="762248F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2E8B6FE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</w:t>
            </w:r>
          </w:p>
        </w:tc>
        <w:tc>
          <w:tcPr>
            <w:tcW w:w="422" w:type="pct"/>
            <w:noWrap/>
            <w:vAlign w:val="center"/>
          </w:tcPr>
          <w:p w14:paraId="3651C14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341.901</w:t>
            </w:r>
          </w:p>
        </w:tc>
        <w:tc>
          <w:tcPr>
            <w:tcW w:w="366" w:type="pct"/>
            <w:noWrap/>
            <w:vAlign w:val="center"/>
          </w:tcPr>
          <w:p w14:paraId="79705CA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43</w:t>
            </w:r>
          </w:p>
        </w:tc>
        <w:tc>
          <w:tcPr>
            <w:tcW w:w="422" w:type="pct"/>
            <w:noWrap/>
            <w:vAlign w:val="center"/>
          </w:tcPr>
          <w:p w14:paraId="669FD57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209.808</w:t>
            </w:r>
          </w:p>
        </w:tc>
        <w:tc>
          <w:tcPr>
            <w:tcW w:w="366" w:type="pct"/>
            <w:noWrap/>
            <w:vAlign w:val="center"/>
          </w:tcPr>
          <w:p w14:paraId="1CCD7C9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69</w:t>
            </w:r>
          </w:p>
        </w:tc>
        <w:tc>
          <w:tcPr>
            <w:tcW w:w="405" w:type="pct"/>
            <w:noWrap/>
            <w:vAlign w:val="center"/>
          </w:tcPr>
          <w:p w14:paraId="123098F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159.597</w:t>
            </w:r>
          </w:p>
        </w:tc>
        <w:tc>
          <w:tcPr>
            <w:tcW w:w="366" w:type="pct"/>
            <w:noWrap/>
            <w:vAlign w:val="center"/>
          </w:tcPr>
          <w:p w14:paraId="6D6866A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95</w:t>
            </w:r>
          </w:p>
        </w:tc>
        <w:tc>
          <w:tcPr>
            <w:tcW w:w="384" w:type="pct"/>
            <w:noWrap/>
            <w:vAlign w:val="center"/>
          </w:tcPr>
          <w:p w14:paraId="5938418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131.857</w:t>
            </w:r>
          </w:p>
        </w:tc>
        <w:tc>
          <w:tcPr>
            <w:tcW w:w="255" w:type="pct"/>
            <w:noWrap/>
            <w:vAlign w:val="center"/>
          </w:tcPr>
          <w:p w14:paraId="5E37D9B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121</w:t>
            </w:r>
          </w:p>
        </w:tc>
        <w:tc>
          <w:tcPr>
            <w:tcW w:w="380" w:type="pct"/>
            <w:noWrap/>
            <w:vAlign w:val="center"/>
          </w:tcPr>
          <w:p w14:paraId="1FA77E3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113.853</w:t>
            </w:r>
          </w:p>
        </w:tc>
        <w:tc>
          <w:tcPr>
            <w:tcW w:w="254" w:type="pct"/>
            <w:noWrap/>
            <w:vAlign w:val="center"/>
          </w:tcPr>
          <w:p w14:paraId="77A119A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147</w:t>
            </w:r>
          </w:p>
        </w:tc>
        <w:tc>
          <w:tcPr>
            <w:tcW w:w="380" w:type="pct"/>
            <w:noWrap/>
            <w:vAlign w:val="center"/>
          </w:tcPr>
          <w:p w14:paraId="7A62258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101.049</w:t>
            </w:r>
          </w:p>
        </w:tc>
        <w:tc>
          <w:tcPr>
            <w:tcW w:w="254" w:type="pct"/>
            <w:noWrap/>
            <w:vAlign w:val="center"/>
          </w:tcPr>
          <w:p w14:paraId="2246DB0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173</w:t>
            </w:r>
          </w:p>
        </w:tc>
        <w:tc>
          <w:tcPr>
            <w:tcW w:w="380" w:type="pct"/>
            <w:noWrap/>
            <w:vAlign w:val="center"/>
          </w:tcPr>
          <w:p w14:paraId="134C6DF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91.388</w:t>
            </w:r>
          </w:p>
        </w:tc>
      </w:tr>
      <w:tr w14:paraId="38AB264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1C56B94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</w:t>
            </w:r>
          </w:p>
        </w:tc>
        <w:tc>
          <w:tcPr>
            <w:tcW w:w="422" w:type="pct"/>
            <w:noWrap/>
            <w:vAlign w:val="center"/>
          </w:tcPr>
          <w:p w14:paraId="460D8DA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332.596</w:t>
            </w:r>
          </w:p>
        </w:tc>
        <w:tc>
          <w:tcPr>
            <w:tcW w:w="366" w:type="pct"/>
            <w:noWrap/>
            <w:vAlign w:val="center"/>
          </w:tcPr>
          <w:p w14:paraId="11007C3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44</w:t>
            </w:r>
          </w:p>
        </w:tc>
        <w:tc>
          <w:tcPr>
            <w:tcW w:w="422" w:type="pct"/>
            <w:noWrap/>
            <w:vAlign w:val="center"/>
          </w:tcPr>
          <w:p w14:paraId="5AA9179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207.098</w:t>
            </w:r>
          </w:p>
        </w:tc>
        <w:tc>
          <w:tcPr>
            <w:tcW w:w="366" w:type="pct"/>
            <w:noWrap/>
            <w:vAlign w:val="center"/>
          </w:tcPr>
          <w:p w14:paraId="23FA4FF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70</w:t>
            </w:r>
          </w:p>
        </w:tc>
        <w:tc>
          <w:tcPr>
            <w:tcW w:w="405" w:type="pct"/>
            <w:noWrap/>
            <w:vAlign w:val="center"/>
          </w:tcPr>
          <w:p w14:paraId="54D9E62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158.246</w:t>
            </w:r>
          </w:p>
        </w:tc>
        <w:tc>
          <w:tcPr>
            <w:tcW w:w="366" w:type="pct"/>
            <w:noWrap/>
            <w:vAlign w:val="center"/>
          </w:tcPr>
          <w:p w14:paraId="466068C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96</w:t>
            </w:r>
          </w:p>
        </w:tc>
        <w:tc>
          <w:tcPr>
            <w:tcW w:w="384" w:type="pct"/>
            <w:noWrap/>
            <w:vAlign w:val="center"/>
          </w:tcPr>
          <w:p w14:paraId="7BA13E2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131.027</w:t>
            </w:r>
          </w:p>
        </w:tc>
        <w:tc>
          <w:tcPr>
            <w:tcW w:w="255" w:type="pct"/>
            <w:noWrap/>
            <w:vAlign w:val="center"/>
          </w:tcPr>
          <w:p w14:paraId="73D9B15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122</w:t>
            </w:r>
          </w:p>
        </w:tc>
        <w:tc>
          <w:tcPr>
            <w:tcW w:w="380" w:type="pct"/>
            <w:noWrap/>
            <w:vAlign w:val="center"/>
          </w:tcPr>
          <w:p w14:paraId="0175FEF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113.282</w:t>
            </w:r>
          </w:p>
        </w:tc>
        <w:tc>
          <w:tcPr>
            <w:tcW w:w="254" w:type="pct"/>
            <w:noWrap/>
            <w:vAlign w:val="center"/>
          </w:tcPr>
          <w:p w14:paraId="26C272B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148</w:t>
            </w:r>
          </w:p>
        </w:tc>
        <w:tc>
          <w:tcPr>
            <w:tcW w:w="380" w:type="pct"/>
            <w:noWrap/>
            <w:vAlign w:val="center"/>
          </w:tcPr>
          <w:p w14:paraId="0CB89AE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100.628</w:t>
            </w:r>
          </w:p>
        </w:tc>
        <w:tc>
          <w:tcPr>
            <w:tcW w:w="254" w:type="pct"/>
            <w:noWrap/>
            <w:vAlign w:val="center"/>
          </w:tcPr>
          <w:p w14:paraId="211C220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174</w:t>
            </w:r>
          </w:p>
        </w:tc>
        <w:tc>
          <w:tcPr>
            <w:tcW w:w="380" w:type="pct"/>
            <w:noWrap/>
            <w:vAlign w:val="center"/>
          </w:tcPr>
          <w:p w14:paraId="4F52DB1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91.062</w:t>
            </w:r>
          </w:p>
        </w:tc>
      </w:tr>
      <w:tr w14:paraId="5986E4C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18E8672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</w:t>
            </w:r>
          </w:p>
        </w:tc>
        <w:tc>
          <w:tcPr>
            <w:tcW w:w="422" w:type="pct"/>
            <w:noWrap/>
            <w:vAlign w:val="center"/>
          </w:tcPr>
          <w:p w14:paraId="26C9481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323.914</w:t>
            </w:r>
          </w:p>
        </w:tc>
        <w:tc>
          <w:tcPr>
            <w:tcW w:w="366" w:type="pct"/>
            <w:noWrap/>
            <w:vAlign w:val="center"/>
          </w:tcPr>
          <w:p w14:paraId="12DE56F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45</w:t>
            </w:r>
          </w:p>
        </w:tc>
        <w:tc>
          <w:tcPr>
            <w:tcW w:w="422" w:type="pct"/>
            <w:noWrap/>
            <w:vAlign w:val="center"/>
          </w:tcPr>
          <w:p w14:paraId="76BA402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204.477</w:t>
            </w:r>
          </w:p>
        </w:tc>
        <w:tc>
          <w:tcPr>
            <w:tcW w:w="366" w:type="pct"/>
            <w:noWrap/>
            <w:vAlign w:val="center"/>
          </w:tcPr>
          <w:p w14:paraId="623CFC6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71</w:t>
            </w:r>
          </w:p>
        </w:tc>
        <w:tc>
          <w:tcPr>
            <w:tcW w:w="405" w:type="pct"/>
            <w:noWrap/>
            <w:vAlign w:val="center"/>
          </w:tcPr>
          <w:p w14:paraId="58AADCC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156.924</w:t>
            </w:r>
          </w:p>
        </w:tc>
        <w:tc>
          <w:tcPr>
            <w:tcW w:w="366" w:type="pct"/>
            <w:noWrap/>
            <w:vAlign w:val="center"/>
          </w:tcPr>
          <w:p w14:paraId="2DE5437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97</w:t>
            </w:r>
          </w:p>
        </w:tc>
        <w:tc>
          <w:tcPr>
            <w:tcW w:w="384" w:type="pct"/>
            <w:noWrap/>
            <w:vAlign w:val="center"/>
          </w:tcPr>
          <w:p w14:paraId="4F5B1A4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130.21</w:t>
            </w:r>
          </w:p>
        </w:tc>
        <w:tc>
          <w:tcPr>
            <w:tcW w:w="255" w:type="pct"/>
            <w:noWrap/>
            <w:vAlign w:val="center"/>
          </w:tcPr>
          <w:p w14:paraId="750B158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123</w:t>
            </w:r>
          </w:p>
        </w:tc>
        <w:tc>
          <w:tcPr>
            <w:tcW w:w="380" w:type="pct"/>
            <w:noWrap/>
            <w:vAlign w:val="center"/>
          </w:tcPr>
          <w:p w14:paraId="454543F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112.719</w:t>
            </w:r>
          </w:p>
        </w:tc>
        <w:tc>
          <w:tcPr>
            <w:tcW w:w="254" w:type="pct"/>
            <w:noWrap/>
            <w:vAlign w:val="center"/>
          </w:tcPr>
          <w:p w14:paraId="0D4E356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149</w:t>
            </w:r>
          </w:p>
        </w:tc>
        <w:tc>
          <w:tcPr>
            <w:tcW w:w="380" w:type="pct"/>
            <w:noWrap/>
            <w:vAlign w:val="center"/>
          </w:tcPr>
          <w:p w14:paraId="0C645B6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100.212</w:t>
            </w:r>
          </w:p>
        </w:tc>
        <w:tc>
          <w:tcPr>
            <w:tcW w:w="254" w:type="pct"/>
            <w:noWrap/>
            <w:vAlign w:val="center"/>
          </w:tcPr>
          <w:p w14:paraId="01128EB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175</w:t>
            </w:r>
          </w:p>
        </w:tc>
        <w:tc>
          <w:tcPr>
            <w:tcW w:w="380" w:type="pct"/>
            <w:noWrap/>
            <w:vAlign w:val="center"/>
          </w:tcPr>
          <w:p w14:paraId="3FF9498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90.74</w:t>
            </w:r>
          </w:p>
        </w:tc>
      </w:tr>
      <w:tr w14:paraId="54549DF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2704CEE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</w:t>
            </w:r>
          </w:p>
        </w:tc>
        <w:tc>
          <w:tcPr>
            <w:tcW w:w="422" w:type="pct"/>
            <w:noWrap/>
            <w:vAlign w:val="center"/>
          </w:tcPr>
          <w:p w14:paraId="7E82A83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315.79</w:t>
            </w:r>
          </w:p>
        </w:tc>
        <w:tc>
          <w:tcPr>
            <w:tcW w:w="366" w:type="pct"/>
            <w:noWrap/>
            <w:vAlign w:val="center"/>
          </w:tcPr>
          <w:p w14:paraId="757B610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46</w:t>
            </w:r>
          </w:p>
        </w:tc>
        <w:tc>
          <w:tcPr>
            <w:tcW w:w="422" w:type="pct"/>
            <w:noWrap/>
            <w:vAlign w:val="center"/>
          </w:tcPr>
          <w:p w14:paraId="1947164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201.938</w:t>
            </w:r>
          </w:p>
        </w:tc>
        <w:tc>
          <w:tcPr>
            <w:tcW w:w="366" w:type="pct"/>
            <w:noWrap/>
            <w:vAlign w:val="center"/>
          </w:tcPr>
          <w:p w14:paraId="572F551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72</w:t>
            </w:r>
          </w:p>
        </w:tc>
        <w:tc>
          <w:tcPr>
            <w:tcW w:w="405" w:type="pct"/>
            <w:noWrap/>
            <w:vAlign w:val="center"/>
          </w:tcPr>
          <w:p w14:paraId="4DDF903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155.63</w:t>
            </w:r>
          </w:p>
        </w:tc>
        <w:tc>
          <w:tcPr>
            <w:tcW w:w="366" w:type="pct"/>
            <w:noWrap/>
            <w:vAlign w:val="center"/>
          </w:tcPr>
          <w:p w14:paraId="14AC97C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98</w:t>
            </w:r>
          </w:p>
        </w:tc>
        <w:tc>
          <w:tcPr>
            <w:tcW w:w="384" w:type="pct"/>
            <w:noWrap/>
            <w:vAlign w:val="center"/>
          </w:tcPr>
          <w:p w14:paraId="3C47623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129.406</w:t>
            </w:r>
          </w:p>
        </w:tc>
        <w:tc>
          <w:tcPr>
            <w:tcW w:w="255" w:type="pct"/>
            <w:noWrap/>
            <w:vAlign w:val="center"/>
          </w:tcPr>
          <w:p w14:paraId="198ED4C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124</w:t>
            </w:r>
          </w:p>
        </w:tc>
        <w:tc>
          <w:tcPr>
            <w:tcW w:w="380" w:type="pct"/>
            <w:noWrap/>
            <w:vAlign w:val="center"/>
          </w:tcPr>
          <w:p w14:paraId="1785D47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112.163</w:t>
            </w:r>
          </w:p>
        </w:tc>
        <w:tc>
          <w:tcPr>
            <w:tcW w:w="254" w:type="pct"/>
            <w:noWrap/>
            <w:vAlign w:val="center"/>
          </w:tcPr>
          <w:p w14:paraId="0434FB4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150</w:t>
            </w:r>
          </w:p>
        </w:tc>
        <w:tc>
          <w:tcPr>
            <w:tcW w:w="380" w:type="pct"/>
            <w:noWrap/>
            <w:vAlign w:val="center"/>
          </w:tcPr>
          <w:p w14:paraId="7F998E8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99.8</w:t>
            </w:r>
          </w:p>
        </w:tc>
        <w:tc>
          <w:tcPr>
            <w:tcW w:w="254" w:type="pct"/>
            <w:noWrap/>
            <w:vAlign w:val="center"/>
          </w:tcPr>
          <w:p w14:paraId="40FE2E9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176</w:t>
            </w:r>
          </w:p>
        </w:tc>
        <w:tc>
          <w:tcPr>
            <w:tcW w:w="380" w:type="pct"/>
            <w:noWrap/>
            <w:vAlign w:val="center"/>
          </w:tcPr>
          <w:p w14:paraId="724ECE7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90.42</w:t>
            </w:r>
          </w:p>
        </w:tc>
      </w:tr>
      <w:tr w14:paraId="4BF8C19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4D3D505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</w:t>
            </w:r>
          </w:p>
        </w:tc>
        <w:tc>
          <w:tcPr>
            <w:tcW w:w="422" w:type="pct"/>
            <w:noWrap/>
            <w:vAlign w:val="center"/>
          </w:tcPr>
          <w:p w14:paraId="44410A1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308.17</w:t>
            </w:r>
          </w:p>
        </w:tc>
        <w:tc>
          <w:tcPr>
            <w:tcW w:w="366" w:type="pct"/>
            <w:noWrap/>
            <w:vAlign w:val="center"/>
          </w:tcPr>
          <w:p w14:paraId="0E2D6D2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47</w:t>
            </w:r>
          </w:p>
        </w:tc>
        <w:tc>
          <w:tcPr>
            <w:tcW w:w="422" w:type="pct"/>
            <w:noWrap/>
            <w:vAlign w:val="center"/>
          </w:tcPr>
          <w:p w14:paraId="7FC02AC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199.48</w:t>
            </w:r>
          </w:p>
        </w:tc>
        <w:tc>
          <w:tcPr>
            <w:tcW w:w="366" w:type="pct"/>
            <w:noWrap/>
            <w:vAlign w:val="center"/>
          </w:tcPr>
          <w:p w14:paraId="0A352EE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73</w:t>
            </w:r>
          </w:p>
        </w:tc>
        <w:tc>
          <w:tcPr>
            <w:tcW w:w="405" w:type="pct"/>
            <w:noWrap/>
            <w:vAlign w:val="center"/>
          </w:tcPr>
          <w:p w14:paraId="3555AA2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154.362</w:t>
            </w:r>
          </w:p>
        </w:tc>
        <w:tc>
          <w:tcPr>
            <w:tcW w:w="366" w:type="pct"/>
            <w:noWrap/>
            <w:vAlign w:val="center"/>
          </w:tcPr>
          <w:p w14:paraId="326CE67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99</w:t>
            </w:r>
          </w:p>
        </w:tc>
        <w:tc>
          <w:tcPr>
            <w:tcW w:w="384" w:type="pct"/>
            <w:noWrap/>
            <w:vAlign w:val="center"/>
          </w:tcPr>
          <w:p w14:paraId="16D256B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128.615</w:t>
            </w:r>
          </w:p>
        </w:tc>
        <w:tc>
          <w:tcPr>
            <w:tcW w:w="255" w:type="pct"/>
            <w:noWrap/>
            <w:vAlign w:val="center"/>
          </w:tcPr>
          <w:p w14:paraId="1E54C0F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125</w:t>
            </w:r>
          </w:p>
        </w:tc>
        <w:tc>
          <w:tcPr>
            <w:tcW w:w="380" w:type="pct"/>
            <w:noWrap/>
            <w:vAlign w:val="center"/>
          </w:tcPr>
          <w:p w14:paraId="347C409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111.613</w:t>
            </w:r>
          </w:p>
        </w:tc>
        <w:tc>
          <w:tcPr>
            <w:tcW w:w="254" w:type="pct"/>
            <w:noWrap/>
            <w:vAlign w:val="center"/>
          </w:tcPr>
          <w:p w14:paraId="1DC7A24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151</w:t>
            </w:r>
          </w:p>
        </w:tc>
        <w:tc>
          <w:tcPr>
            <w:tcW w:w="380" w:type="pct"/>
            <w:noWrap/>
            <w:vAlign w:val="center"/>
          </w:tcPr>
          <w:p w14:paraId="0EAA209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99.393</w:t>
            </w:r>
          </w:p>
        </w:tc>
        <w:tc>
          <w:tcPr>
            <w:tcW w:w="254" w:type="pct"/>
            <w:noWrap/>
            <w:vAlign w:val="center"/>
          </w:tcPr>
          <w:p w14:paraId="2FB118A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177</w:t>
            </w:r>
          </w:p>
        </w:tc>
        <w:tc>
          <w:tcPr>
            <w:tcW w:w="380" w:type="pct"/>
            <w:noWrap/>
            <w:vAlign w:val="center"/>
          </w:tcPr>
          <w:p w14:paraId="380C53D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90.104</w:t>
            </w:r>
          </w:p>
        </w:tc>
      </w:tr>
      <w:tr w14:paraId="3BE2889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21275B9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</w:t>
            </w:r>
          </w:p>
        </w:tc>
        <w:tc>
          <w:tcPr>
            <w:tcW w:w="422" w:type="pct"/>
            <w:noWrap/>
            <w:vAlign w:val="center"/>
          </w:tcPr>
          <w:p w14:paraId="7DF2010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301.004</w:t>
            </w:r>
          </w:p>
        </w:tc>
        <w:tc>
          <w:tcPr>
            <w:tcW w:w="366" w:type="pct"/>
            <w:noWrap/>
            <w:vAlign w:val="center"/>
          </w:tcPr>
          <w:p w14:paraId="481F555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48</w:t>
            </w:r>
          </w:p>
        </w:tc>
        <w:tc>
          <w:tcPr>
            <w:tcW w:w="422" w:type="pct"/>
            <w:noWrap/>
            <w:vAlign w:val="center"/>
          </w:tcPr>
          <w:p w14:paraId="7518FF8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197.096</w:t>
            </w:r>
          </w:p>
        </w:tc>
        <w:tc>
          <w:tcPr>
            <w:tcW w:w="366" w:type="pct"/>
            <w:noWrap/>
            <w:vAlign w:val="center"/>
          </w:tcPr>
          <w:p w14:paraId="5B0FEEF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74</w:t>
            </w:r>
          </w:p>
        </w:tc>
        <w:tc>
          <w:tcPr>
            <w:tcW w:w="405" w:type="pct"/>
            <w:noWrap/>
            <w:vAlign w:val="center"/>
          </w:tcPr>
          <w:p w14:paraId="0D4EEBD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153.121</w:t>
            </w:r>
          </w:p>
        </w:tc>
        <w:tc>
          <w:tcPr>
            <w:tcW w:w="366" w:type="pct"/>
            <w:noWrap/>
            <w:vAlign w:val="center"/>
          </w:tcPr>
          <w:p w14:paraId="27BB8CB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100</w:t>
            </w:r>
          </w:p>
        </w:tc>
        <w:tc>
          <w:tcPr>
            <w:tcW w:w="384" w:type="pct"/>
            <w:noWrap/>
            <w:vAlign w:val="center"/>
          </w:tcPr>
          <w:p w14:paraId="61117BD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127.835</w:t>
            </w:r>
          </w:p>
        </w:tc>
        <w:tc>
          <w:tcPr>
            <w:tcW w:w="255" w:type="pct"/>
            <w:noWrap/>
            <w:vAlign w:val="center"/>
          </w:tcPr>
          <w:p w14:paraId="76C854D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126</w:t>
            </w:r>
          </w:p>
        </w:tc>
        <w:tc>
          <w:tcPr>
            <w:tcW w:w="380" w:type="pct"/>
            <w:noWrap/>
            <w:vAlign w:val="center"/>
          </w:tcPr>
          <w:p w14:paraId="7E6AF03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111.071</w:t>
            </w:r>
          </w:p>
        </w:tc>
        <w:tc>
          <w:tcPr>
            <w:tcW w:w="254" w:type="pct"/>
            <w:noWrap/>
            <w:vAlign w:val="center"/>
          </w:tcPr>
          <w:p w14:paraId="678DD4B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152</w:t>
            </w:r>
          </w:p>
        </w:tc>
        <w:tc>
          <w:tcPr>
            <w:tcW w:w="380" w:type="pct"/>
            <w:noWrap/>
            <w:vAlign w:val="center"/>
          </w:tcPr>
          <w:p w14:paraId="4726DBA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98.989</w:t>
            </w:r>
          </w:p>
        </w:tc>
        <w:tc>
          <w:tcPr>
            <w:tcW w:w="254" w:type="pct"/>
            <w:noWrap/>
            <w:vAlign w:val="center"/>
          </w:tcPr>
          <w:p w14:paraId="38C6829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178</w:t>
            </w:r>
          </w:p>
        </w:tc>
        <w:tc>
          <w:tcPr>
            <w:tcW w:w="380" w:type="pct"/>
            <w:noWrap/>
            <w:vAlign w:val="center"/>
          </w:tcPr>
          <w:p w14:paraId="328BE52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89.79</w:t>
            </w:r>
          </w:p>
        </w:tc>
      </w:tr>
      <w:tr w14:paraId="10B62FD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7C9E117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</w:t>
            </w:r>
          </w:p>
        </w:tc>
        <w:tc>
          <w:tcPr>
            <w:tcW w:w="422" w:type="pct"/>
            <w:noWrap/>
            <w:vAlign w:val="center"/>
          </w:tcPr>
          <w:p w14:paraId="5712016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294.25</w:t>
            </w:r>
          </w:p>
        </w:tc>
        <w:tc>
          <w:tcPr>
            <w:tcW w:w="366" w:type="pct"/>
            <w:noWrap/>
            <w:vAlign w:val="center"/>
          </w:tcPr>
          <w:p w14:paraId="68CD160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49</w:t>
            </w:r>
          </w:p>
        </w:tc>
        <w:tc>
          <w:tcPr>
            <w:tcW w:w="422" w:type="pct"/>
            <w:noWrap/>
            <w:vAlign w:val="center"/>
          </w:tcPr>
          <w:p w14:paraId="1ED3C2B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194.784</w:t>
            </w:r>
          </w:p>
        </w:tc>
        <w:tc>
          <w:tcPr>
            <w:tcW w:w="366" w:type="pct"/>
            <w:noWrap/>
            <w:vAlign w:val="center"/>
          </w:tcPr>
          <w:p w14:paraId="3CE0F59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75</w:t>
            </w:r>
          </w:p>
        </w:tc>
        <w:tc>
          <w:tcPr>
            <w:tcW w:w="405" w:type="pct"/>
            <w:noWrap/>
            <w:vAlign w:val="center"/>
          </w:tcPr>
          <w:p w14:paraId="1D39796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151.906</w:t>
            </w:r>
          </w:p>
        </w:tc>
        <w:tc>
          <w:tcPr>
            <w:tcW w:w="366" w:type="pct"/>
            <w:noWrap/>
            <w:vAlign w:val="center"/>
          </w:tcPr>
          <w:p w14:paraId="40F3CB1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101</w:t>
            </w:r>
          </w:p>
        </w:tc>
        <w:tc>
          <w:tcPr>
            <w:tcW w:w="384" w:type="pct"/>
            <w:noWrap/>
            <w:vAlign w:val="center"/>
          </w:tcPr>
          <w:p w14:paraId="63C4488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127.068</w:t>
            </w:r>
          </w:p>
        </w:tc>
        <w:tc>
          <w:tcPr>
            <w:tcW w:w="255" w:type="pct"/>
            <w:noWrap/>
            <w:vAlign w:val="center"/>
          </w:tcPr>
          <w:p w14:paraId="7C1ECB2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127</w:t>
            </w:r>
          </w:p>
        </w:tc>
        <w:tc>
          <w:tcPr>
            <w:tcW w:w="380" w:type="pct"/>
            <w:noWrap/>
            <w:vAlign w:val="center"/>
          </w:tcPr>
          <w:p w14:paraId="4464001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110.535</w:t>
            </w:r>
          </w:p>
        </w:tc>
        <w:tc>
          <w:tcPr>
            <w:tcW w:w="254" w:type="pct"/>
            <w:noWrap/>
            <w:vAlign w:val="center"/>
          </w:tcPr>
          <w:p w14:paraId="4B644E4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153</w:t>
            </w:r>
          </w:p>
        </w:tc>
        <w:tc>
          <w:tcPr>
            <w:tcW w:w="380" w:type="pct"/>
            <w:noWrap/>
            <w:vAlign w:val="center"/>
          </w:tcPr>
          <w:p w14:paraId="621C683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98.59</w:t>
            </w:r>
          </w:p>
        </w:tc>
        <w:tc>
          <w:tcPr>
            <w:tcW w:w="254" w:type="pct"/>
            <w:noWrap/>
            <w:vAlign w:val="center"/>
          </w:tcPr>
          <w:p w14:paraId="76D6DF1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179</w:t>
            </w:r>
          </w:p>
        </w:tc>
        <w:tc>
          <w:tcPr>
            <w:tcW w:w="380" w:type="pct"/>
            <w:noWrap/>
            <w:vAlign w:val="center"/>
          </w:tcPr>
          <w:p w14:paraId="2C388E4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89.479</w:t>
            </w:r>
          </w:p>
        </w:tc>
      </w:tr>
      <w:tr w14:paraId="251863F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385688A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</w:t>
            </w:r>
          </w:p>
        </w:tc>
        <w:tc>
          <w:tcPr>
            <w:tcW w:w="422" w:type="pct"/>
            <w:noWrap/>
            <w:vAlign w:val="center"/>
          </w:tcPr>
          <w:p w14:paraId="6AC61D7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287.872</w:t>
            </w:r>
          </w:p>
        </w:tc>
        <w:tc>
          <w:tcPr>
            <w:tcW w:w="366" w:type="pct"/>
            <w:noWrap/>
            <w:vAlign w:val="center"/>
          </w:tcPr>
          <w:p w14:paraId="4D64C55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50</w:t>
            </w:r>
          </w:p>
        </w:tc>
        <w:tc>
          <w:tcPr>
            <w:tcW w:w="422" w:type="pct"/>
            <w:noWrap/>
            <w:vAlign w:val="center"/>
          </w:tcPr>
          <w:p w14:paraId="2DF4023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192.541</w:t>
            </w:r>
          </w:p>
        </w:tc>
        <w:tc>
          <w:tcPr>
            <w:tcW w:w="366" w:type="pct"/>
            <w:noWrap/>
            <w:vAlign w:val="center"/>
          </w:tcPr>
          <w:p w14:paraId="0505966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76</w:t>
            </w:r>
          </w:p>
        </w:tc>
        <w:tc>
          <w:tcPr>
            <w:tcW w:w="405" w:type="pct"/>
            <w:noWrap/>
            <w:vAlign w:val="center"/>
          </w:tcPr>
          <w:p w14:paraId="4267BD8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150.714</w:t>
            </w:r>
          </w:p>
        </w:tc>
        <w:tc>
          <w:tcPr>
            <w:tcW w:w="366" w:type="pct"/>
            <w:noWrap/>
            <w:vAlign w:val="center"/>
          </w:tcPr>
          <w:p w14:paraId="20DE517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102</w:t>
            </w:r>
          </w:p>
        </w:tc>
        <w:tc>
          <w:tcPr>
            <w:tcW w:w="384" w:type="pct"/>
            <w:noWrap/>
            <w:vAlign w:val="center"/>
          </w:tcPr>
          <w:p w14:paraId="0BE7F3E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126.313</w:t>
            </w:r>
          </w:p>
        </w:tc>
        <w:tc>
          <w:tcPr>
            <w:tcW w:w="255" w:type="pct"/>
            <w:noWrap/>
            <w:vAlign w:val="center"/>
          </w:tcPr>
          <w:p w14:paraId="5C84F58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128</w:t>
            </w:r>
          </w:p>
        </w:tc>
        <w:tc>
          <w:tcPr>
            <w:tcW w:w="380" w:type="pct"/>
            <w:noWrap/>
            <w:vAlign w:val="center"/>
          </w:tcPr>
          <w:p w14:paraId="73CC2B9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110.006</w:t>
            </w:r>
          </w:p>
        </w:tc>
        <w:tc>
          <w:tcPr>
            <w:tcW w:w="254" w:type="pct"/>
            <w:noWrap/>
            <w:vAlign w:val="center"/>
          </w:tcPr>
          <w:p w14:paraId="7AB1EB4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154</w:t>
            </w:r>
          </w:p>
        </w:tc>
        <w:tc>
          <w:tcPr>
            <w:tcW w:w="380" w:type="pct"/>
            <w:noWrap/>
            <w:vAlign w:val="center"/>
          </w:tcPr>
          <w:p w14:paraId="169B899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98.195</w:t>
            </w:r>
          </w:p>
        </w:tc>
        <w:tc>
          <w:tcPr>
            <w:tcW w:w="254" w:type="pct"/>
            <w:noWrap/>
            <w:vAlign w:val="center"/>
          </w:tcPr>
          <w:p w14:paraId="67FB13E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180</w:t>
            </w:r>
          </w:p>
        </w:tc>
        <w:tc>
          <w:tcPr>
            <w:tcW w:w="380" w:type="pct"/>
            <w:noWrap/>
            <w:vAlign w:val="center"/>
          </w:tcPr>
          <w:p w14:paraId="2636F31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89.171</w:t>
            </w:r>
          </w:p>
        </w:tc>
      </w:tr>
      <w:tr w14:paraId="1B3F885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33C0C85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25</w:t>
            </w:r>
          </w:p>
        </w:tc>
        <w:tc>
          <w:tcPr>
            <w:tcW w:w="422" w:type="pct"/>
            <w:noWrap/>
            <w:vAlign w:val="center"/>
          </w:tcPr>
          <w:p w14:paraId="05D1720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281.837</w:t>
            </w:r>
          </w:p>
        </w:tc>
        <w:tc>
          <w:tcPr>
            <w:tcW w:w="366" w:type="pct"/>
            <w:noWrap/>
            <w:vAlign w:val="center"/>
          </w:tcPr>
          <w:p w14:paraId="4F0FCBD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51</w:t>
            </w:r>
          </w:p>
        </w:tc>
        <w:tc>
          <w:tcPr>
            <w:tcW w:w="422" w:type="pct"/>
            <w:noWrap/>
            <w:vAlign w:val="center"/>
          </w:tcPr>
          <w:p w14:paraId="2C0B960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190.363</w:t>
            </w:r>
          </w:p>
        </w:tc>
        <w:tc>
          <w:tcPr>
            <w:tcW w:w="366" w:type="pct"/>
            <w:noWrap/>
            <w:vAlign w:val="center"/>
          </w:tcPr>
          <w:p w14:paraId="53884B3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77</w:t>
            </w:r>
          </w:p>
        </w:tc>
        <w:tc>
          <w:tcPr>
            <w:tcW w:w="405" w:type="pct"/>
            <w:noWrap/>
            <w:vAlign w:val="center"/>
          </w:tcPr>
          <w:p w14:paraId="2EBB26D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149.547</w:t>
            </w:r>
          </w:p>
        </w:tc>
        <w:tc>
          <w:tcPr>
            <w:tcW w:w="366" w:type="pct"/>
            <w:noWrap/>
            <w:vAlign w:val="center"/>
          </w:tcPr>
          <w:p w14:paraId="5CCD20F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103</w:t>
            </w:r>
          </w:p>
        </w:tc>
        <w:tc>
          <w:tcPr>
            <w:tcW w:w="384" w:type="pct"/>
            <w:noWrap/>
            <w:vAlign w:val="center"/>
          </w:tcPr>
          <w:p w14:paraId="4476023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125.569</w:t>
            </w:r>
          </w:p>
        </w:tc>
        <w:tc>
          <w:tcPr>
            <w:tcW w:w="255" w:type="pct"/>
            <w:noWrap/>
            <w:vAlign w:val="center"/>
          </w:tcPr>
          <w:p w14:paraId="7E40B09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129</w:t>
            </w:r>
          </w:p>
        </w:tc>
        <w:tc>
          <w:tcPr>
            <w:tcW w:w="380" w:type="pct"/>
            <w:noWrap/>
            <w:vAlign w:val="center"/>
          </w:tcPr>
          <w:p w14:paraId="12C3167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109.483</w:t>
            </w:r>
          </w:p>
        </w:tc>
        <w:tc>
          <w:tcPr>
            <w:tcW w:w="254" w:type="pct"/>
            <w:noWrap/>
            <w:vAlign w:val="center"/>
          </w:tcPr>
          <w:p w14:paraId="614211C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155</w:t>
            </w:r>
          </w:p>
        </w:tc>
        <w:tc>
          <w:tcPr>
            <w:tcW w:w="380" w:type="pct"/>
            <w:noWrap/>
            <w:vAlign w:val="center"/>
          </w:tcPr>
          <w:p w14:paraId="3EB0AF6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97.804</w:t>
            </w:r>
          </w:p>
        </w:tc>
        <w:tc>
          <w:tcPr>
            <w:tcW w:w="254" w:type="pct"/>
            <w:noWrap/>
            <w:vAlign w:val="center"/>
          </w:tcPr>
          <w:p w14:paraId="1B45A70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181</w:t>
            </w:r>
          </w:p>
        </w:tc>
        <w:tc>
          <w:tcPr>
            <w:tcW w:w="380" w:type="pct"/>
            <w:noWrap/>
            <w:vAlign w:val="center"/>
          </w:tcPr>
          <w:p w14:paraId="5A26BD7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88.865</w:t>
            </w:r>
          </w:p>
        </w:tc>
      </w:tr>
      <w:tr w14:paraId="630D265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tcBorders>
              <w:bottom w:val="single" w:color="auto" w:sz="12" w:space="0"/>
            </w:tcBorders>
            <w:noWrap/>
            <w:vAlign w:val="center"/>
          </w:tcPr>
          <w:p w14:paraId="6F5DA8E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26</w:t>
            </w:r>
          </w:p>
        </w:tc>
        <w:tc>
          <w:tcPr>
            <w:tcW w:w="422" w:type="pct"/>
            <w:tcBorders>
              <w:bottom w:val="single" w:color="auto" w:sz="12" w:space="0"/>
            </w:tcBorders>
            <w:noWrap/>
            <w:vAlign w:val="center"/>
          </w:tcPr>
          <w:p w14:paraId="77265E9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276.116</w:t>
            </w:r>
          </w:p>
        </w:tc>
        <w:tc>
          <w:tcPr>
            <w:tcW w:w="366" w:type="pct"/>
            <w:tcBorders>
              <w:bottom w:val="single" w:color="auto" w:sz="12" w:space="0"/>
            </w:tcBorders>
            <w:noWrap/>
            <w:vAlign w:val="center"/>
          </w:tcPr>
          <w:p w14:paraId="1607C69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52</w:t>
            </w:r>
          </w:p>
        </w:tc>
        <w:tc>
          <w:tcPr>
            <w:tcW w:w="422" w:type="pct"/>
            <w:tcBorders>
              <w:bottom w:val="single" w:color="auto" w:sz="12" w:space="0"/>
            </w:tcBorders>
            <w:noWrap/>
            <w:vAlign w:val="center"/>
          </w:tcPr>
          <w:p w14:paraId="435B1CF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188.247</w:t>
            </w:r>
          </w:p>
        </w:tc>
        <w:tc>
          <w:tcPr>
            <w:tcW w:w="366" w:type="pct"/>
            <w:tcBorders>
              <w:bottom w:val="single" w:color="auto" w:sz="12" w:space="0"/>
            </w:tcBorders>
            <w:noWrap/>
            <w:vAlign w:val="center"/>
          </w:tcPr>
          <w:p w14:paraId="19734F2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78</w:t>
            </w:r>
          </w:p>
        </w:tc>
        <w:tc>
          <w:tcPr>
            <w:tcW w:w="405" w:type="pct"/>
            <w:tcBorders>
              <w:bottom w:val="single" w:color="auto" w:sz="12" w:space="0"/>
            </w:tcBorders>
            <w:noWrap/>
            <w:vAlign w:val="center"/>
          </w:tcPr>
          <w:p w14:paraId="77B15F9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148.402</w:t>
            </w:r>
          </w:p>
        </w:tc>
        <w:tc>
          <w:tcPr>
            <w:tcW w:w="366" w:type="pct"/>
            <w:tcBorders>
              <w:bottom w:val="single" w:color="auto" w:sz="12" w:space="0"/>
            </w:tcBorders>
            <w:noWrap/>
            <w:vAlign w:val="center"/>
          </w:tcPr>
          <w:p w14:paraId="6AAC1EE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104</w:t>
            </w:r>
          </w:p>
        </w:tc>
        <w:tc>
          <w:tcPr>
            <w:tcW w:w="384" w:type="pct"/>
            <w:tcBorders>
              <w:bottom w:val="single" w:color="auto" w:sz="12" w:space="0"/>
            </w:tcBorders>
            <w:noWrap/>
            <w:vAlign w:val="center"/>
          </w:tcPr>
          <w:p w14:paraId="682B87F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124.836</w:t>
            </w:r>
          </w:p>
        </w:tc>
        <w:tc>
          <w:tcPr>
            <w:tcW w:w="255" w:type="pct"/>
            <w:tcBorders>
              <w:bottom w:val="single" w:color="auto" w:sz="12" w:space="0"/>
            </w:tcBorders>
            <w:noWrap/>
            <w:vAlign w:val="center"/>
          </w:tcPr>
          <w:p w14:paraId="690C2A6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130</w:t>
            </w:r>
          </w:p>
        </w:tc>
        <w:tc>
          <w:tcPr>
            <w:tcW w:w="380" w:type="pct"/>
            <w:tcBorders>
              <w:bottom w:val="single" w:color="auto" w:sz="12" w:space="0"/>
            </w:tcBorders>
            <w:noWrap/>
            <w:vAlign w:val="center"/>
          </w:tcPr>
          <w:p w14:paraId="12C4A90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108.967</w:t>
            </w:r>
          </w:p>
        </w:tc>
        <w:tc>
          <w:tcPr>
            <w:tcW w:w="254" w:type="pct"/>
            <w:tcBorders>
              <w:bottom w:val="single" w:color="auto" w:sz="12" w:space="0"/>
            </w:tcBorders>
            <w:noWrap/>
            <w:vAlign w:val="center"/>
          </w:tcPr>
          <w:p w14:paraId="1D95876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156</w:t>
            </w:r>
          </w:p>
        </w:tc>
        <w:tc>
          <w:tcPr>
            <w:tcW w:w="380" w:type="pct"/>
            <w:tcBorders>
              <w:bottom w:val="single" w:color="auto" w:sz="12" w:space="0"/>
            </w:tcBorders>
            <w:noWrap/>
            <w:vAlign w:val="center"/>
          </w:tcPr>
          <w:p w14:paraId="0C7838B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97.417</w:t>
            </w:r>
          </w:p>
        </w:tc>
        <w:tc>
          <w:tcPr>
            <w:tcW w:w="254" w:type="pct"/>
            <w:tcBorders>
              <w:bottom w:val="single" w:color="auto" w:sz="12" w:space="0"/>
            </w:tcBorders>
            <w:noWrap/>
            <w:vAlign w:val="center"/>
          </w:tcPr>
          <w:p w14:paraId="7B23693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182</w:t>
            </w:r>
          </w:p>
        </w:tc>
        <w:tc>
          <w:tcPr>
            <w:tcW w:w="380" w:type="pct"/>
            <w:tcBorders>
              <w:bottom w:val="single" w:color="auto" w:sz="12" w:space="0"/>
            </w:tcBorders>
            <w:noWrap/>
            <w:vAlign w:val="center"/>
          </w:tcPr>
          <w:p w14:paraId="188936E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88.562</w:t>
            </w:r>
          </w:p>
        </w:tc>
      </w:tr>
    </w:tbl>
    <w:p w14:paraId="0A84EEAA">
      <w:pPr>
        <w:rPr>
          <w:rFonts w:ascii="Times New Roman" w:hAnsi="Times New Roman" w:eastAsia="仿宋_GB2312" w:cs="Times New Roman"/>
          <w:b/>
          <w:bCs/>
          <w:color w:val="auto"/>
          <w:lang w:eastAsia="zh-CN"/>
        </w:rPr>
      </w:pPr>
      <w:r>
        <w:rPr>
          <w:rFonts w:ascii="Times New Roman" w:hAnsi="Times New Roman" w:eastAsia="仿宋_GB2312" w:cs="Times New Roman"/>
          <w:b/>
          <w:bCs/>
          <w:color w:val="auto"/>
          <w:lang w:eastAsia="zh-CN"/>
        </w:rPr>
        <w:br w:type="page"/>
      </w:r>
    </w:p>
    <w:p w14:paraId="28C4AA6E">
      <w:pPr>
        <w:spacing w:line="360" w:lineRule="auto"/>
        <w:jc w:val="center"/>
        <w:rPr>
          <w:rFonts w:ascii="宋体" w:hAnsi="宋体" w:eastAsia="宋体" w:cs="Times New Roman"/>
          <w:b/>
          <w:bCs/>
          <w:color w:val="auto"/>
          <w:sz w:val="24"/>
          <w:szCs w:val="24"/>
        </w:rPr>
      </w:pPr>
      <w:r>
        <w:rPr>
          <w:rFonts w:ascii="宋体" w:hAnsi="宋体" w:eastAsia="宋体" w:cs="Times New Roman"/>
          <w:b/>
          <w:bCs/>
          <w:color w:val="auto"/>
          <w:sz w:val="24"/>
          <w:szCs w:val="24"/>
        </w:rPr>
        <w:t>附表2-14 曲靖站30年重现期暴雨强度查算表</w:t>
      </w:r>
    </w:p>
    <w:tbl>
      <w:tblPr>
        <w:tblStyle w:val="53"/>
        <w:tblW w:w="5293" w:type="pct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6"/>
        <w:gridCol w:w="1241"/>
        <w:gridCol w:w="926"/>
        <w:gridCol w:w="1241"/>
        <w:gridCol w:w="926"/>
        <w:gridCol w:w="1241"/>
        <w:gridCol w:w="926"/>
        <w:gridCol w:w="1256"/>
        <w:gridCol w:w="762"/>
        <w:gridCol w:w="1241"/>
        <w:gridCol w:w="762"/>
        <w:gridCol w:w="1241"/>
        <w:gridCol w:w="762"/>
        <w:gridCol w:w="1242"/>
      </w:tblGrid>
      <w:tr w14:paraId="222239C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53" w:type="pct"/>
            <w:gridSpan w:val="8"/>
            <w:tcBorders>
              <w:top w:val="single" w:color="auto" w:sz="12" w:space="0"/>
            </w:tcBorders>
            <w:noWrap/>
            <w:vAlign w:val="center"/>
          </w:tcPr>
          <w:p w14:paraId="1BCAFA0E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曲靖站      P=30年         t 单位：分钟；   q 单位：升/秒/公顷</w:t>
            </w:r>
          </w:p>
        </w:tc>
        <w:tc>
          <w:tcPr>
            <w:tcW w:w="259" w:type="pct"/>
            <w:tcBorders>
              <w:top w:val="single" w:color="auto" w:sz="12" w:space="0"/>
            </w:tcBorders>
            <w:noWrap/>
            <w:vAlign w:val="center"/>
          </w:tcPr>
          <w:p w14:paraId="54E7B87C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422" w:type="pct"/>
            <w:tcBorders>
              <w:top w:val="single" w:color="auto" w:sz="12" w:space="0"/>
            </w:tcBorders>
            <w:noWrap/>
            <w:vAlign w:val="center"/>
          </w:tcPr>
          <w:p w14:paraId="589D5F3D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259" w:type="pct"/>
            <w:tcBorders>
              <w:top w:val="single" w:color="auto" w:sz="12" w:space="0"/>
            </w:tcBorders>
            <w:noWrap/>
            <w:vAlign w:val="center"/>
          </w:tcPr>
          <w:p w14:paraId="285B7A1C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422" w:type="pct"/>
            <w:tcBorders>
              <w:top w:val="single" w:color="auto" w:sz="12" w:space="0"/>
            </w:tcBorders>
            <w:noWrap/>
            <w:vAlign w:val="center"/>
          </w:tcPr>
          <w:p w14:paraId="58683A92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259" w:type="pct"/>
            <w:tcBorders>
              <w:top w:val="single" w:color="auto" w:sz="12" w:space="0"/>
            </w:tcBorders>
            <w:noWrap/>
            <w:vAlign w:val="center"/>
          </w:tcPr>
          <w:p w14:paraId="319BC7EF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</w:p>
        </w:tc>
        <w:tc>
          <w:tcPr>
            <w:tcW w:w="422" w:type="pct"/>
            <w:tcBorders>
              <w:top w:val="single" w:color="auto" w:sz="12" w:space="0"/>
            </w:tcBorders>
            <w:noWrap/>
            <w:vAlign w:val="center"/>
          </w:tcPr>
          <w:p w14:paraId="4051EDF2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</w:p>
        </w:tc>
      </w:tr>
      <w:tr w14:paraId="73AD6F5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15" w:type="pct"/>
            <w:tcBorders>
              <w:bottom w:val="single" w:color="000000" w:sz="12" w:space="0"/>
            </w:tcBorders>
            <w:noWrap/>
            <w:vAlign w:val="center"/>
          </w:tcPr>
          <w:p w14:paraId="160E569D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t</w:t>
            </w:r>
          </w:p>
        </w:tc>
        <w:tc>
          <w:tcPr>
            <w:tcW w:w="422" w:type="pct"/>
            <w:tcBorders>
              <w:bottom w:val="single" w:color="000000" w:sz="12" w:space="0"/>
            </w:tcBorders>
            <w:noWrap/>
            <w:vAlign w:val="center"/>
          </w:tcPr>
          <w:p w14:paraId="3F1D9309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q</w:t>
            </w:r>
          </w:p>
        </w:tc>
        <w:tc>
          <w:tcPr>
            <w:tcW w:w="315" w:type="pct"/>
            <w:tcBorders>
              <w:bottom w:val="single" w:color="000000" w:sz="12" w:space="0"/>
            </w:tcBorders>
            <w:noWrap/>
            <w:vAlign w:val="center"/>
          </w:tcPr>
          <w:p w14:paraId="6C9E9D7A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t</w:t>
            </w:r>
          </w:p>
        </w:tc>
        <w:tc>
          <w:tcPr>
            <w:tcW w:w="422" w:type="pct"/>
            <w:tcBorders>
              <w:bottom w:val="single" w:color="000000" w:sz="12" w:space="0"/>
            </w:tcBorders>
            <w:noWrap/>
            <w:vAlign w:val="center"/>
          </w:tcPr>
          <w:p w14:paraId="1C0C5007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q</w:t>
            </w:r>
          </w:p>
        </w:tc>
        <w:tc>
          <w:tcPr>
            <w:tcW w:w="315" w:type="pct"/>
            <w:tcBorders>
              <w:bottom w:val="single" w:color="000000" w:sz="12" w:space="0"/>
            </w:tcBorders>
            <w:noWrap/>
            <w:vAlign w:val="center"/>
          </w:tcPr>
          <w:p w14:paraId="1F66D604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t</w:t>
            </w:r>
          </w:p>
        </w:tc>
        <w:tc>
          <w:tcPr>
            <w:tcW w:w="422" w:type="pct"/>
            <w:tcBorders>
              <w:bottom w:val="single" w:color="000000" w:sz="12" w:space="0"/>
            </w:tcBorders>
            <w:noWrap/>
            <w:vAlign w:val="center"/>
          </w:tcPr>
          <w:p w14:paraId="472D1724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q</w:t>
            </w:r>
          </w:p>
        </w:tc>
        <w:tc>
          <w:tcPr>
            <w:tcW w:w="315" w:type="pct"/>
            <w:tcBorders>
              <w:bottom w:val="single" w:color="000000" w:sz="12" w:space="0"/>
            </w:tcBorders>
            <w:noWrap/>
            <w:vAlign w:val="center"/>
          </w:tcPr>
          <w:p w14:paraId="27DDA90E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t</w:t>
            </w:r>
          </w:p>
        </w:tc>
        <w:tc>
          <w:tcPr>
            <w:tcW w:w="424" w:type="pct"/>
            <w:tcBorders>
              <w:bottom w:val="single" w:color="000000" w:sz="12" w:space="0"/>
            </w:tcBorders>
            <w:noWrap/>
            <w:vAlign w:val="center"/>
          </w:tcPr>
          <w:p w14:paraId="7DAB43EA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q</w:t>
            </w:r>
          </w:p>
        </w:tc>
        <w:tc>
          <w:tcPr>
            <w:tcW w:w="259" w:type="pct"/>
            <w:tcBorders>
              <w:bottom w:val="single" w:color="000000" w:sz="12" w:space="0"/>
            </w:tcBorders>
            <w:noWrap/>
            <w:vAlign w:val="center"/>
          </w:tcPr>
          <w:p w14:paraId="2E59734D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t</w:t>
            </w:r>
          </w:p>
        </w:tc>
        <w:tc>
          <w:tcPr>
            <w:tcW w:w="422" w:type="pct"/>
            <w:tcBorders>
              <w:bottom w:val="single" w:color="000000" w:sz="12" w:space="0"/>
            </w:tcBorders>
            <w:noWrap/>
            <w:vAlign w:val="center"/>
          </w:tcPr>
          <w:p w14:paraId="38A91E39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q</w:t>
            </w:r>
          </w:p>
        </w:tc>
        <w:tc>
          <w:tcPr>
            <w:tcW w:w="259" w:type="pct"/>
            <w:tcBorders>
              <w:bottom w:val="single" w:color="000000" w:sz="12" w:space="0"/>
            </w:tcBorders>
            <w:noWrap/>
            <w:vAlign w:val="center"/>
          </w:tcPr>
          <w:p w14:paraId="4AF954F6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t</w:t>
            </w:r>
          </w:p>
        </w:tc>
        <w:tc>
          <w:tcPr>
            <w:tcW w:w="422" w:type="pct"/>
            <w:tcBorders>
              <w:bottom w:val="single" w:color="000000" w:sz="12" w:space="0"/>
            </w:tcBorders>
            <w:noWrap/>
            <w:vAlign w:val="center"/>
          </w:tcPr>
          <w:p w14:paraId="5A3D3C8E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q</w:t>
            </w:r>
          </w:p>
        </w:tc>
        <w:tc>
          <w:tcPr>
            <w:tcW w:w="259" w:type="pct"/>
            <w:tcBorders>
              <w:bottom w:val="single" w:color="000000" w:sz="12" w:space="0"/>
            </w:tcBorders>
            <w:noWrap/>
            <w:vAlign w:val="center"/>
          </w:tcPr>
          <w:p w14:paraId="7A48EF98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t</w:t>
            </w:r>
          </w:p>
        </w:tc>
        <w:tc>
          <w:tcPr>
            <w:tcW w:w="422" w:type="pct"/>
            <w:tcBorders>
              <w:bottom w:val="single" w:color="000000" w:sz="12" w:space="0"/>
            </w:tcBorders>
            <w:noWrap/>
            <w:vAlign w:val="center"/>
          </w:tcPr>
          <w:p w14:paraId="5B1C9C85"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auto"/>
              </w:rPr>
            </w:pPr>
            <w:r>
              <w:rPr>
                <w:rFonts w:ascii="Times New Roman" w:hAnsi="Times New Roman" w:eastAsia="仿宋_GB2312" w:cs="Times New Roman"/>
                <w:color w:val="auto"/>
              </w:rPr>
              <w:t>q</w:t>
            </w:r>
          </w:p>
        </w:tc>
      </w:tr>
      <w:tr w14:paraId="7558375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15" w:type="pct"/>
            <w:tcBorders>
              <w:top w:val="single" w:color="000000" w:sz="12" w:space="0"/>
            </w:tcBorders>
            <w:noWrap/>
            <w:vAlign w:val="center"/>
          </w:tcPr>
          <w:p w14:paraId="5F95FC7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422" w:type="pct"/>
            <w:tcBorders>
              <w:top w:val="single" w:color="000000" w:sz="12" w:space="0"/>
            </w:tcBorders>
            <w:noWrap/>
            <w:vAlign w:val="center"/>
          </w:tcPr>
          <w:p w14:paraId="1803CF6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815.928</w:t>
            </w:r>
          </w:p>
        </w:tc>
        <w:tc>
          <w:tcPr>
            <w:tcW w:w="315" w:type="pct"/>
            <w:tcBorders>
              <w:top w:val="single" w:color="000000" w:sz="12" w:space="0"/>
            </w:tcBorders>
            <w:noWrap/>
            <w:vAlign w:val="center"/>
          </w:tcPr>
          <w:p w14:paraId="65397325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27</w:t>
            </w:r>
          </w:p>
        </w:tc>
        <w:tc>
          <w:tcPr>
            <w:tcW w:w="422" w:type="pct"/>
            <w:tcBorders>
              <w:top w:val="single" w:color="000000" w:sz="12" w:space="0"/>
            </w:tcBorders>
            <w:noWrap/>
            <w:vAlign w:val="center"/>
          </w:tcPr>
          <w:p w14:paraId="68033784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289.967</w:t>
            </w:r>
          </w:p>
        </w:tc>
        <w:tc>
          <w:tcPr>
            <w:tcW w:w="315" w:type="pct"/>
            <w:tcBorders>
              <w:top w:val="single" w:color="000000" w:sz="12" w:space="0"/>
            </w:tcBorders>
            <w:noWrap/>
            <w:vAlign w:val="center"/>
          </w:tcPr>
          <w:p w14:paraId="5E75C46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53</w:t>
            </w:r>
          </w:p>
        </w:tc>
        <w:tc>
          <w:tcPr>
            <w:tcW w:w="422" w:type="pct"/>
            <w:tcBorders>
              <w:top w:val="single" w:color="000000" w:sz="12" w:space="0"/>
            </w:tcBorders>
            <w:noWrap/>
            <w:vAlign w:val="center"/>
          </w:tcPr>
          <w:p w14:paraId="66FD850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199.713</w:t>
            </w:r>
          </w:p>
        </w:tc>
        <w:tc>
          <w:tcPr>
            <w:tcW w:w="315" w:type="pct"/>
            <w:tcBorders>
              <w:top w:val="single" w:color="000000" w:sz="12" w:space="0"/>
            </w:tcBorders>
            <w:noWrap/>
            <w:vAlign w:val="center"/>
          </w:tcPr>
          <w:p w14:paraId="26E4576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79</w:t>
            </w:r>
          </w:p>
        </w:tc>
        <w:tc>
          <w:tcPr>
            <w:tcW w:w="424" w:type="pct"/>
            <w:tcBorders>
              <w:top w:val="single" w:color="000000" w:sz="12" w:space="0"/>
            </w:tcBorders>
            <w:noWrap/>
            <w:vAlign w:val="center"/>
          </w:tcPr>
          <w:p w14:paraId="20FA9ED5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158.24</w:t>
            </w:r>
          </w:p>
        </w:tc>
        <w:tc>
          <w:tcPr>
            <w:tcW w:w="259" w:type="pct"/>
            <w:tcBorders>
              <w:top w:val="single" w:color="000000" w:sz="12" w:space="0"/>
            </w:tcBorders>
            <w:noWrap/>
            <w:vAlign w:val="center"/>
          </w:tcPr>
          <w:p w14:paraId="49AC07A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105</w:t>
            </w:r>
          </w:p>
        </w:tc>
        <w:tc>
          <w:tcPr>
            <w:tcW w:w="422" w:type="pct"/>
            <w:tcBorders>
              <w:top w:val="single" w:color="000000" w:sz="12" w:space="0"/>
            </w:tcBorders>
            <w:noWrap/>
            <w:vAlign w:val="center"/>
          </w:tcPr>
          <w:p w14:paraId="67AD727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133.548</w:t>
            </w:r>
          </w:p>
        </w:tc>
        <w:tc>
          <w:tcPr>
            <w:tcW w:w="259" w:type="pct"/>
            <w:tcBorders>
              <w:top w:val="single" w:color="000000" w:sz="12" w:space="0"/>
            </w:tcBorders>
            <w:noWrap/>
            <w:vAlign w:val="center"/>
          </w:tcPr>
          <w:p w14:paraId="040C59C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131</w:t>
            </w:r>
          </w:p>
        </w:tc>
        <w:tc>
          <w:tcPr>
            <w:tcW w:w="422" w:type="pct"/>
            <w:tcBorders>
              <w:top w:val="single" w:color="000000" w:sz="12" w:space="0"/>
            </w:tcBorders>
            <w:noWrap/>
            <w:vAlign w:val="center"/>
          </w:tcPr>
          <w:p w14:paraId="68DD036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116.851</w:t>
            </w:r>
          </w:p>
        </w:tc>
        <w:tc>
          <w:tcPr>
            <w:tcW w:w="259" w:type="pct"/>
            <w:tcBorders>
              <w:top w:val="single" w:color="000000" w:sz="12" w:space="0"/>
            </w:tcBorders>
            <w:noWrap/>
            <w:vAlign w:val="center"/>
          </w:tcPr>
          <w:p w14:paraId="01D7832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157</w:t>
            </w:r>
          </w:p>
        </w:tc>
        <w:tc>
          <w:tcPr>
            <w:tcW w:w="422" w:type="pct"/>
            <w:tcBorders>
              <w:top w:val="single" w:color="000000" w:sz="12" w:space="0"/>
            </w:tcBorders>
            <w:noWrap/>
            <w:vAlign w:val="center"/>
          </w:tcPr>
          <w:p w14:paraId="43CEF34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104.663</w:t>
            </w:r>
          </w:p>
        </w:tc>
      </w:tr>
      <w:tr w14:paraId="0072318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15" w:type="pct"/>
            <w:noWrap/>
            <w:vAlign w:val="center"/>
          </w:tcPr>
          <w:p w14:paraId="54503D8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</w:t>
            </w:r>
          </w:p>
        </w:tc>
        <w:tc>
          <w:tcPr>
            <w:tcW w:w="422" w:type="pct"/>
            <w:noWrap/>
            <w:vAlign w:val="center"/>
          </w:tcPr>
          <w:p w14:paraId="255548F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743.074</w:t>
            </w:r>
          </w:p>
        </w:tc>
        <w:tc>
          <w:tcPr>
            <w:tcW w:w="315" w:type="pct"/>
            <w:noWrap/>
            <w:vAlign w:val="center"/>
          </w:tcPr>
          <w:p w14:paraId="53DD45A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28</w:t>
            </w:r>
          </w:p>
        </w:tc>
        <w:tc>
          <w:tcPr>
            <w:tcW w:w="422" w:type="pct"/>
            <w:noWrap/>
            <w:vAlign w:val="center"/>
          </w:tcPr>
          <w:p w14:paraId="6AC53523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284.436</w:t>
            </w:r>
          </w:p>
        </w:tc>
        <w:tc>
          <w:tcPr>
            <w:tcW w:w="315" w:type="pct"/>
            <w:noWrap/>
            <w:vAlign w:val="center"/>
          </w:tcPr>
          <w:p w14:paraId="2A945F0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54</w:t>
            </w:r>
          </w:p>
        </w:tc>
        <w:tc>
          <w:tcPr>
            <w:tcW w:w="422" w:type="pct"/>
            <w:noWrap/>
            <w:vAlign w:val="center"/>
          </w:tcPr>
          <w:p w14:paraId="190E44D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197.58</w:t>
            </w:r>
          </w:p>
        </w:tc>
        <w:tc>
          <w:tcPr>
            <w:tcW w:w="315" w:type="pct"/>
            <w:noWrap/>
            <w:vAlign w:val="center"/>
          </w:tcPr>
          <w:p w14:paraId="5372E56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80</w:t>
            </w:r>
          </w:p>
        </w:tc>
        <w:tc>
          <w:tcPr>
            <w:tcW w:w="424" w:type="pct"/>
            <w:noWrap/>
            <w:vAlign w:val="center"/>
          </w:tcPr>
          <w:p w14:paraId="79D6CA2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157.066</w:t>
            </w:r>
          </w:p>
        </w:tc>
        <w:tc>
          <w:tcPr>
            <w:tcW w:w="259" w:type="pct"/>
            <w:noWrap/>
            <w:vAlign w:val="center"/>
          </w:tcPr>
          <w:p w14:paraId="4016F79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106</w:t>
            </w:r>
          </w:p>
        </w:tc>
        <w:tc>
          <w:tcPr>
            <w:tcW w:w="422" w:type="pct"/>
            <w:noWrap/>
            <w:vAlign w:val="center"/>
          </w:tcPr>
          <w:p w14:paraId="4C2439A3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132.79</w:t>
            </w:r>
          </w:p>
        </w:tc>
        <w:tc>
          <w:tcPr>
            <w:tcW w:w="259" w:type="pct"/>
            <w:noWrap/>
            <w:vAlign w:val="center"/>
          </w:tcPr>
          <w:p w14:paraId="24C3F264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132</w:t>
            </w:r>
          </w:p>
        </w:tc>
        <w:tc>
          <w:tcPr>
            <w:tcW w:w="422" w:type="pct"/>
            <w:noWrap/>
            <w:vAlign w:val="center"/>
          </w:tcPr>
          <w:p w14:paraId="0C36A77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116.314</w:t>
            </w:r>
          </w:p>
        </w:tc>
        <w:tc>
          <w:tcPr>
            <w:tcW w:w="259" w:type="pct"/>
            <w:noWrap/>
            <w:vAlign w:val="center"/>
          </w:tcPr>
          <w:p w14:paraId="27C26DF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158</w:t>
            </w:r>
          </w:p>
        </w:tc>
        <w:tc>
          <w:tcPr>
            <w:tcW w:w="422" w:type="pct"/>
            <w:noWrap/>
            <w:vAlign w:val="center"/>
          </w:tcPr>
          <w:p w14:paraId="6901ADB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104.258</w:t>
            </w:r>
          </w:p>
        </w:tc>
      </w:tr>
      <w:tr w14:paraId="7CB69A5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15" w:type="pct"/>
            <w:noWrap/>
            <w:vAlign w:val="center"/>
          </w:tcPr>
          <w:p w14:paraId="37E2DF0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</w:t>
            </w:r>
          </w:p>
        </w:tc>
        <w:tc>
          <w:tcPr>
            <w:tcW w:w="422" w:type="pct"/>
            <w:noWrap/>
            <w:vAlign w:val="center"/>
          </w:tcPr>
          <w:p w14:paraId="159331B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684.959</w:t>
            </w:r>
          </w:p>
        </w:tc>
        <w:tc>
          <w:tcPr>
            <w:tcW w:w="315" w:type="pct"/>
            <w:noWrap/>
            <w:vAlign w:val="center"/>
          </w:tcPr>
          <w:p w14:paraId="4AE614F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29</w:t>
            </w:r>
          </w:p>
        </w:tc>
        <w:tc>
          <w:tcPr>
            <w:tcW w:w="422" w:type="pct"/>
            <w:noWrap/>
            <w:vAlign w:val="center"/>
          </w:tcPr>
          <w:p w14:paraId="77BE1985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279.17</w:t>
            </w:r>
          </w:p>
        </w:tc>
        <w:tc>
          <w:tcPr>
            <w:tcW w:w="315" w:type="pct"/>
            <w:noWrap/>
            <w:vAlign w:val="center"/>
          </w:tcPr>
          <w:p w14:paraId="52E5F774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55</w:t>
            </w:r>
          </w:p>
        </w:tc>
        <w:tc>
          <w:tcPr>
            <w:tcW w:w="422" w:type="pct"/>
            <w:noWrap/>
            <w:vAlign w:val="center"/>
          </w:tcPr>
          <w:p w14:paraId="5B530BF5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195.505</w:t>
            </w:r>
          </w:p>
        </w:tc>
        <w:tc>
          <w:tcPr>
            <w:tcW w:w="315" w:type="pct"/>
            <w:noWrap/>
            <w:vAlign w:val="center"/>
          </w:tcPr>
          <w:p w14:paraId="1BFEA8A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81</w:t>
            </w:r>
          </w:p>
        </w:tc>
        <w:tc>
          <w:tcPr>
            <w:tcW w:w="424" w:type="pct"/>
            <w:noWrap/>
            <w:vAlign w:val="center"/>
          </w:tcPr>
          <w:p w14:paraId="1398985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155.915</w:t>
            </w:r>
          </w:p>
        </w:tc>
        <w:tc>
          <w:tcPr>
            <w:tcW w:w="259" w:type="pct"/>
            <w:noWrap/>
            <w:vAlign w:val="center"/>
          </w:tcPr>
          <w:p w14:paraId="6018DF4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107</w:t>
            </w:r>
          </w:p>
        </w:tc>
        <w:tc>
          <w:tcPr>
            <w:tcW w:w="422" w:type="pct"/>
            <w:noWrap/>
            <w:vAlign w:val="center"/>
          </w:tcPr>
          <w:p w14:paraId="353A7DF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132.042</w:t>
            </w:r>
          </w:p>
        </w:tc>
        <w:tc>
          <w:tcPr>
            <w:tcW w:w="259" w:type="pct"/>
            <w:noWrap/>
            <w:vAlign w:val="center"/>
          </w:tcPr>
          <w:p w14:paraId="1FFE1D2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133</w:t>
            </w:r>
          </w:p>
        </w:tc>
        <w:tc>
          <w:tcPr>
            <w:tcW w:w="422" w:type="pct"/>
            <w:noWrap/>
            <w:vAlign w:val="center"/>
          </w:tcPr>
          <w:p w14:paraId="72B2420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115.782</w:t>
            </w:r>
          </w:p>
        </w:tc>
        <w:tc>
          <w:tcPr>
            <w:tcW w:w="259" w:type="pct"/>
            <w:noWrap/>
            <w:vAlign w:val="center"/>
          </w:tcPr>
          <w:p w14:paraId="3B9B077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159</w:t>
            </w:r>
          </w:p>
        </w:tc>
        <w:tc>
          <w:tcPr>
            <w:tcW w:w="422" w:type="pct"/>
            <w:noWrap/>
            <w:vAlign w:val="center"/>
          </w:tcPr>
          <w:p w14:paraId="457A37A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103.857</w:t>
            </w:r>
          </w:p>
        </w:tc>
      </w:tr>
      <w:tr w14:paraId="676029D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15" w:type="pct"/>
            <w:noWrap/>
            <w:vAlign w:val="center"/>
          </w:tcPr>
          <w:p w14:paraId="044C328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  <w:tc>
          <w:tcPr>
            <w:tcW w:w="422" w:type="pct"/>
            <w:noWrap/>
            <w:vAlign w:val="center"/>
          </w:tcPr>
          <w:p w14:paraId="7A3A678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637.302</w:t>
            </w:r>
          </w:p>
        </w:tc>
        <w:tc>
          <w:tcPr>
            <w:tcW w:w="315" w:type="pct"/>
            <w:noWrap/>
            <w:vAlign w:val="center"/>
          </w:tcPr>
          <w:p w14:paraId="2DA2E975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30</w:t>
            </w:r>
          </w:p>
        </w:tc>
        <w:tc>
          <w:tcPr>
            <w:tcW w:w="422" w:type="pct"/>
            <w:noWrap/>
            <w:vAlign w:val="center"/>
          </w:tcPr>
          <w:p w14:paraId="5DE2FC8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274.149</w:t>
            </w:r>
          </w:p>
        </w:tc>
        <w:tc>
          <w:tcPr>
            <w:tcW w:w="315" w:type="pct"/>
            <w:noWrap/>
            <w:vAlign w:val="center"/>
          </w:tcPr>
          <w:p w14:paraId="67FF9F43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56</w:t>
            </w:r>
          </w:p>
        </w:tc>
        <w:tc>
          <w:tcPr>
            <w:tcW w:w="422" w:type="pct"/>
            <w:noWrap/>
            <w:vAlign w:val="center"/>
          </w:tcPr>
          <w:p w14:paraId="548DB8B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193.486</w:t>
            </w:r>
          </w:p>
        </w:tc>
        <w:tc>
          <w:tcPr>
            <w:tcW w:w="315" w:type="pct"/>
            <w:noWrap/>
            <w:vAlign w:val="center"/>
          </w:tcPr>
          <w:p w14:paraId="5BF4031F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82</w:t>
            </w:r>
          </w:p>
        </w:tc>
        <w:tc>
          <w:tcPr>
            <w:tcW w:w="424" w:type="pct"/>
            <w:noWrap/>
            <w:vAlign w:val="center"/>
          </w:tcPr>
          <w:p w14:paraId="3B28906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154.786</w:t>
            </w:r>
          </w:p>
        </w:tc>
        <w:tc>
          <w:tcPr>
            <w:tcW w:w="259" w:type="pct"/>
            <w:noWrap/>
            <w:vAlign w:val="center"/>
          </w:tcPr>
          <w:p w14:paraId="1E38BEF3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108</w:t>
            </w:r>
          </w:p>
        </w:tc>
        <w:tc>
          <w:tcPr>
            <w:tcW w:w="422" w:type="pct"/>
            <w:noWrap/>
            <w:vAlign w:val="center"/>
          </w:tcPr>
          <w:p w14:paraId="0202299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131.306</w:t>
            </w:r>
          </w:p>
        </w:tc>
        <w:tc>
          <w:tcPr>
            <w:tcW w:w="259" w:type="pct"/>
            <w:noWrap/>
            <w:vAlign w:val="center"/>
          </w:tcPr>
          <w:p w14:paraId="2802AAB3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134</w:t>
            </w:r>
          </w:p>
        </w:tc>
        <w:tc>
          <w:tcPr>
            <w:tcW w:w="422" w:type="pct"/>
            <w:noWrap/>
            <w:vAlign w:val="center"/>
          </w:tcPr>
          <w:p w14:paraId="095B5FE3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115.257</w:t>
            </w:r>
          </w:p>
        </w:tc>
        <w:tc>
          <w:tcPr>
            <w:tcW w:w="259" w:type="pct"/>
            <w:noWrap/>
            <w:vAlign w:val="center"/>
          </w:tcPr>
          <w:p w14:paraId="117A3D3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160</w:t>
            </w:r>
          </w:p>
        </w:tc>
        <w:tc>
          <w:tcPr>
            <w:tcW w:w="422" w:type="pct"/>
            <w:noWrap/>
            <w:vAlign w:val="center"/>
          </w:tcPr>
          <w:p w14:paraId="198A3D5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103.46</w:t>
            </w:r>
          </w:p>
        </w:tc>
      </w:tr>
      <w:tr w14:paraId="359A8C8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15" w:type="pct"/>
            <w:noWrap/>
            <w:vAlign w:val="center"/>
          </w:tcPr>
          <w:p w14:paraId="6F311063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422" w:type="pct"/>
            <w:noWrap/>
            <w:vAlign w:val="center"/>
          </w:tcPr>
          <w:p w14:paraId="484EA185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597.368</w:t>
            </w:r>
          </w:p>
        </w:tc>
        <w:tc>
          <w:tcPr>
            <w:tcW w:w="315" w:type="pct"/>
            <w:noWrap/>
            <w:vAlign w:val="center"/>
          </w:tcPr>
          <w:p w14:paraId="0B975964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31</w:t>
            </w:r>
          </w:p>
        </w:tc>
        <w:tc>
          <w:tcPr>
            <w:tcW w:w="422" w:type="pct"/>
            <w:noWrap/>
            <w:vAlign w:val="center"/>
          </w:tcPr>
          <w:p w14:paraId="484CFE4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269.354</w:t>
            </w:r>
          </w:p>
        </w:tc>
        <w:tc>
          <w:tcPr>
            <w:tcW w:w="315" w:type="pct"/>
            <w:noWrap/>
            <w:vAlign w:val="center"/>
          </w:tcPr>
          <w:p w14:paraId="4CC40FC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57</w:t>
            </w:r>
          </w:p>
        </w:tc>
        <w:tc>
          <w:tcPr>
            <w:tcW w:w="422" w:type="pct"/>
            <w:noWrap/>
            <w:vAlign w:val="center"/>
          </w:tcPr>
          <w:p w14:paraId="189D6C2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191.52</w:t>
            </w:r>
          </w:p>
        </w:tc>
        <w:tc>
          <w:tcPr>
            <w:tcW w:w="315" w:type="pct"/>
            <w:noWrap/>
            <w:vAlign w:val="center"/>
          </w:tcPr>
          <w:p w14:paraId="6A4A01F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83</w:t>
            </w:r>
          </w:p>
        </w:tc>
        <w:tc>
          <w:tcPr>
            <w:tcW w:w="424" w:type="pct"/>
            <w:noWrap/>
            <w:vAlign w:val="center"/>
          </w:tcPr>
          <w:p w14:paraId="343AEBC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153.677</w:t>
            </w:r>
          </w:p>
        </w:tc>
        <w:tc>
          <w:tcPr>
            <w:tcW w:w="259" w:type="pct"/>
            <w:noWrap/>
            <w:vAlign w:val="center"/>
          </w:tcPr>
          <w:p w14:paraId="5373F2D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109</w:t>
            </w:r>
          </w:p>
        </w:tc>
        <w:tc>
          <w:tcPr>
            <w:tcW w:w="422" w:type="pct"/>
            <w:noWrap/>
            <w:vAlign w:val="center"/>
          </w:tcPr>
          <w:p w14:paraId="223892E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130.58</w:t>
            </w:r>
          </w:p>
        </w:tc>
        <w:tc>
          <w:tcPr>
            <w:tcW w:w="259" w:type="pct"/>
            <w:noWrap/>
            <w:vAlign w:val="center"/>
          </w:tcPr>
          <w:p w14:paraId="6F695FF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135</w:t>
            </w:r>
          </w:p>
        </w:tc>
        <w:tc>
          <w:tcPr>
            <w:tcW w:w="422" w:type="pct"/>
            <w:noWrap/>
            <w:vAlign w:val="center"/>
          </w:tcPr>
          <w:p w14:paraId="3894819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114.738</w:t>
            </w:r>
          </w:p>
        </w:tc>
        <w:tc>
          <w:tcPr>
            <w:tcW w:w="259" w:type="pct"/>
            <w:noWrap/>
            <w:vAlign w:val="center"/>
          </w:tcPr>
          <w:p w14:paraId="343B7FE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161</w:t>
            </w:r>
          </w:p>
        </w:tc>
        <w:tc>
          <w:tcPr>
            <w:tcW w:w="422" w:type="pct"/>
            <w:noWrap/>
            <w:vAlign w:val="center"/>
          </w:tcPr>
          <w:p w14:paraId="69A68DC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103.067</w:t>
            </w:r>
          </w:p>
        </w:tc>
      </w:tr>
      <w:tr w14:paraId="63178E5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15" w:type="pct"/>
            <w:noWrap/>
            <w:vAlign w:val="center"/>
          </w:tcPr>
          <w:p w14:paraId="050DBA1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</w:t>
            </w:r>
          </w:p>
        </w:tc>
        <w:tc>
          <w:tcPr>
            <w:tcW w:w="422" w:type="pct"/>
            <w:noWrap/>
            <w:vAlign w:val="center"/>
          </w:tcPr>
          <w:p w14:paraId="7AA99E4F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563.321</w:t>
            </w:r>
          </w:p>
        </w:tc>
        <w:tc>
          <w:tcPr>
            <w:tcW w:w="315" w:type="pct"/>
            <w:noWrap/>
            <w:vAlign w:val="center"/>
          </w:tcPr>
          <w:p w14:paraId="582B2A3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32</w:t>
            </w:r>
          </w:p>
        </w:tc>
        <w:tc>
          <w:tcPr>
            <w:tcW w:w="422" w:type="pct"/>
            <w:noWrap/>
            <w:vAlign w:val="center"/>
          </w:tcPr>
          <w:p w14:paraId="0B007BF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264.771</w:t>
            </w:r>
          </w:p>
        </w:tc>
        <w:tc>
          <w:tcPr>
            <w:tcW w:w="315" w:type="pct"/>
            <w:noWrap/>
            <w:vAlign w:val="center"/>
          </w:tcPr>
          <w:p w14:paraId="2C9FAA3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58</w:t>
            </w:r>
          </w:p>
        </w:tc>
        <w:tc>
          <w:tcPr>
            <w:tcW w:w="422" w:type="pct"/>
            <w:noWrap/>
            <w:vAlign w:val="center"/>
          </w:tcPr>
          <w:p w14:paraId="0451B56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189.604</w:t>
            </w:r>
          </w:p>
        </w:tc>
        <w:tc>
          <w:tcPr>
            <w:tcW w:w="315" w:type="pct"/>
            <w:noWrap/>
            <w:vAlign w:val="center"/>
          </w:tcPr>
          <w:p w14:paraId="4DA91DD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84</w:t>
            </w:r>
          </w:p>
        </w:tc>
        <w:tc>
          <w:tcPr>
            <w:tcW w:w="424" w:type="pct"/>
            <w:noWrap/>
            <w:vAlign w:val="center"/>
          </w:tcPr>
          <w:p w14:paraId="6BE995E4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152.589</w:t>
            </w:r>
          </w:p>
        </w:tc>
        <w:tc>
          <w:tcPr>
            <w:tcW w:w="259" w:type="pct"/>
            <w:noWrap/>
            <w:vAlign w:val="center"/>
          </w:tcPr>
          <w:p w14:paraId="7B284A2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110</w:t>
            </w:r>
          </w:p>
        </w:tc>
        <w:tc>
          <w:tcPr>
            <w:tcW w:w="422" w:type="pct"/>
            <w:noWrap/>
            <w:vAlign w:val="center"/>
          </w:tcPr>
          <w:p w14:paraId="53B1C3F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129.864</w:t>
            </w:r>
          </w:p>
        </w:tc>
        <w:tc>
          <w:tcPr>
            <w:tcW w:w="259" w:type="pct"/>
            <w:noWrap/>
            <w:vAlign w:val="center"/>
          </w:tcPr>
          <w:p w14:paraId="65B78FB4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136</w:t>
            </w:r>
          </w:p>
        </w:tc>
        <w:tc>
          <w:tcPr>
            <w:tcW w:w="422" w:type="pct"/>
            <w:noWrap/>
            <w:vAlign w:val="center"/>
          </w:tcPr>
          <w:p w14:paraId="4E10D65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114.225</w:t>
            </w:r>
          </w:p>
        </w:tc>
        <w:tc>
          <w:tcPr>
            <w:tcW w:w="259" w:type="pct"/>
            <w:noWrap/>
            <w:vAlign w:val="center"/>
          </w:tcPr>
          <w:p w14:paraId="76FB9B4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162</w:t>
            </w:r>
          </w:p>
        </w:tc>
        <w:tc>
          <w:tcPr>
            <w:tcW w:w="422" w:type="pct"/>
            <w:noWrap/>
            <w:vAlign w:val="center"/>
          </w:tcPr>
          <w:p w14:paraId="2D81AEB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102.678</w:t>
            </w:r>
          </w:p>
        </w:tc>
      </w:tr>
      <w:tr w14:paraId="1446D8E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15" w:type="pct"/>
            <w:noWrap/>
            <w:vAlign w:val="center"/>
          </w:tcPr>
          <w:p w14:paraId="19BCC234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</w:t>
            </w:r>
          </w:p>
        </w:tc>
        <w:tc>
          <w:tcPr>
            <w:tcW w:w="422" w:type="pct"/>
            <w:noWrap/>
            <w:vAlign w:val="center"/>
          </w:tcPr>
          <w:p w14:paraId="7972FE8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533.875</w:t>
            </w:r>
          </w:p>
        </w:tc>
        <w:tc>
          <w:tcPr>
            <w:tcW w:w="315" w:type="pct"/>
            <w:noWrap/>
            <w:vAlign w:val="center"/>
          </w:tcPr>
          <w:p w14:paraId="4B9AB53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33</w:t>
            </w:r>
          </w:p>
        </w:tc>
        <w:tc>
          <w:tcPr>
            <w:tcW w:w="422" w:type="pct"/>
            <w:noWrap/>
            <w:vAlign w:val="center"/>
          </w:tcPr>
          <w:p w14:paraId="0926DFB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260.384</w:t>
            </w:r>
          </w:p>
        </w:tc>
        <w:tc>
          <w:tcPr>
            <w:tcW w:w="315" w:type="pct"/>
            <w:noWrap/>
            <w:vAlign w:val="center"/>
          </w:tcPr>
          <w:p w14:paraId="3361361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59</w:t>
            </w:r>
          </w:p>
        </w:tc>
        <w:tc>
          <w:tcPr>
            <w:tcW w:w="422" w:type="pct"/>
            <w:noWrap/>
            <w:vAlign w:val="center"/>
          </w:tcPr>
          <w:p w14:paraId="3363E1B3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187.738</w:t>
            </w:r>
          </w:p>
        </w:tc>
        <w:tc>
          <w:tcPr>
            <w:tcW w:w="315" w:type="pct"/>
            <w:noWrap/>
            <w:vAlign w:val="center"/>
          </w:tcPr>
          <w:p w14:paraId="19D65A5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85</w:t>
            </w:r>
          </w:p>
        </w:tc>
        <w:tc>
          <w:tcPr>
            <w:tcW w:w="424" w:type="pct"/>
            <w:noWrap/>
            <w:vAlign w:val="center"/>
          </w:tcPr>
          <w:p w14:paraId="4F55361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151.52</w:t>
            </w:r>
          </w:p>
        </w:tc>
        <w:tc>
          <w:tcPr>
            <w:tcW w:w="259" w:type="pct"/>
            <w:noWrap/>
            <w:vAlign w:val="center"/>
          </w:tcPr>
          <w:p w14:paraId="1308F2D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111</w:t>
            </w:r>
          </w:p>
        </w:tc>
        <w:tc>
          <w:tcPr>
            <w:tcW w:w="422" w:type="pct"/>
            <w:noWrap/>
            <w:vAlign w:val="center"/>
          </w:tcPr>
          <w:p w14:paraId="5957E2F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129.158</w:t>
            </w:r>
          </w:p>
        </w:tc>
        <w:tc>
          <w:tcPr>
            <w:tcW w:w="259" w:type="pct"/>
            <w:noWrap/>
            <w:vAlign w:val="center"/>
          </w:tcPr>
          <w:p w14:paraId="1BAAE98F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137</w:t>
            </w:r>
          </w:p>
        </w:tc>
        <w:tc>
          <w:tcPr>
            <w:tcW w:w="422" w:type="pct"/>
            <w:noWrap/>
            <w:vAlign w:val="center"/>
          </w:tcPr>
          <w:p w14:paraId="06CEE5E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113.718</w:t>
            </w:r>
          </w:p>
        </w:tc>
        <w:tc>
          <w:tcPr>
            <w:tcW w:w="259" w:type="pct"/>
            <w:noWrap/>
            <w:vAlign w:val="center"/>
          </w:tcPr>
          <w:p w14:paraId="4A565EF4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163</w:t>
            </w:r>
          </w:p>
        </w:tc>
        <w:tc>
          <w:tcPr>
            <w:tcW w:w="422" w:type="pct"/>
            <w:noWrap/>
            <w:vAlign w:val="center"/>
          </w:tcPr>
          <w:p w14:paraId="6E858B8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102.293</w:t>
            </w:r>
          </w:p>
        </w:tc>
      </w:tr>
      <w:tr w14:paraId="24D9F69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15" w:type="pct"/>
            <w:noWrap/>
            <w:vAlign w:val="center"/>
          </w:tcPr>
          <w:p w14:paraId="7CFB7FA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</w:t>
            </w:r>
          </w:p>
        </w:tc>
        <w:tc>
          <w:tcPr>
            <w:tcW w:w="422" w:type="pct"/>
            <w:noWrap/>
            <w:vAlign w:val="center"/>
          </w:tcPr>
          <w:p w14:paraId="575D789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508.105</w:t>
            </w:r>
          </w:p>
        </w:tc>
        <w:tc>
          <w:tcPr>
            <w:tcW w:w="315" w:type="pct"/>
            <w:noWrap/>
            <w:vAlign w:val="center"/>
          </w:tcPr>
          <w:p w14:paraId="37E939E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34</w:t>
            </w:r>
          </w:p>
        </w:tc>
        <w:tc>
          <w:tcPr>
            <w:tcW w:w="422" w:type="pct"/>
            <w:noWrap/>
            <w:vAlign w:val="center"/>
          </w:tcPr>
          <w:p w14:paraId="095F8AC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256.18</w:t>
            </w:r>
          </w:p>
        </w:tc>
        <w:tc>
          <w:tcPr>
            <w:tcW w:w="315" w:type="pct"/>
            <w:noWrap/>
            <w:vAlign w:val="center"/>
          </w:tcPr>
          <w:p w14:paraId="315C5DD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422" w:type="pct"/>
            <w:noWrap/>
            <w:vAlign w:val="center"/>
          </w:tcPr>
          <w:p w14:paraId="3F8907F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185.918</w:t>
            </w:r>
          </w:p>
        </w:tc>
        <w:tc>
          <w:tcPr>
            <w:tcW w:w="315" w:type="pct"/>
            <w:noWrap/>
            <w:vAlign w:val="center"/>
          </w:tcPr>
          <w:p w14:paraId="0703D9D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86</w:t>
            </w:r>
          </w:p>
        </w:tc>
        <w:tc>
          <w:tcPr>
            <w:tcW w:w="424" w:type="pct"/>
            <w:noWrap/>
            <w:vAlign w:val="center"/>
          </w:tcPr>
          <w:p w14:paraId="39C9B72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150.471</w:t>
            </w:r>
          </w:p>
        </w:tc>
        <w:tc>
          <w:tcPr>
            <w:tcW w:w="259" w:type="pct"/>
            <w:noWrap/>
            <w:vAlign w:val="center"/>
          </w:tcPr>
          <w:p w14:paraId="0A84DC3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112</w:t>
            </w:r>
          </w:p>
        </w:tc>
        <w:tc>
          <w:tcPr>
            <w:tcW w:w="422" w:type="pct"/>
            <w:noWrap/>
            <w:vAlign w:val="center"/>
          </w:tcPr>
          <w:p w14:paraId="2600090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128.462</w:t>
            </w:r>
          </w:p>
        </w:tc>
        <w:tc>
          <w:tcPr>
            <w:tcW w:w="259" w:type="pct"/>
            <w:noWrap/>
            <w:vAlign w:val="center"/>
          </w:tcPr>
          <w:p w14:paraId="6A6771D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138</w:t>
            </w:r>
          </w:p>
        </w:tc>
        <w:tc>
          <w:tcPr>
            <w:tcW w:w="422" w:type="pct"/>
            <w:noWrap/>
            <w:vAlign w:val="center"/>
          </w:tcPr>
          <w:p w14:paraId="1D8626B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113.217</w:t>
            </w:r>
          </w:p>
        </w:tc>
        <w:tc>
          <w:tcPr>
            <w:tcW w:w="259" w:type="pct"/>
            <w:noWrap/>
            <w:vAlign w:val="center"/>
          </w:tcPr>
          <w:p w14:paraId="3E87C80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164</w:t>
            </w:r>
          </w:p>
        </w:tc>
        <w:tc>
          <w:tcPr>
            <w:tcW w:w="422" w:type="pct"/>
            <w:noWrap/>
            <w:vAlign w:val="center"/>
          </w:tcPr>
          <w:p w14:paraId="7A12231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101.911</w:t>
            </w:r>
          </w:p>
        </w:tc>
      </w:tr>
      <w:tr w14:paraId="7689D57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15" w:type="pct"/>
            <w:noWrap/>
            <w:vAlign w:val="center"/>
          </w:tcPr>
          <w:p w14:paraId="58D4C2D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</w:t>
            </w:r>
          </w:p>
        </w:tc>
        <w:tc>
          <w:tcPr>
            <w:tcW w:w="422" w:type="pct"/>
            <w:noWrap/>
            <w:vAlign w:val="center"/>
          </w:tcPr>
          <w:p w14:paraId="754455E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485.323</w:t>
            </w:r>
          </w:p>
        </w:tc>
        <w:tc>
          <w:tcPr>
            <w:tcW w:w="315" w:type="pct"/>
            <w:noWrap/>
            <w:vAlign w:val="center"/>
          </w:tcPr>
          <w:p w14:paraId="599F580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35</w:t>
            </w:r>
          </w:p>
        </w:tc>
        <w:tc>
          <w:tcPr>
            <w:tcW w:w="422" w:type="pct"/>
            <w:noWrap/>
            <w:vAlign w:val="center"/>
          </w:tcPr>
          <w:p w14:paraId="5101D74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252.147</w:t>
            </w:r>
          </w:p>
        </w:tc>
        <w:tc>
          <w:tcPr>
            <w:tcW w:w="315" w:type="pct"/>
            <w:noWrap/>
            <w:vAlign w:val="center"/>
          </w:tcPr>
          <w:p w14:paraId="4EAD39A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61</w:t>
            </w:r>
          </w:p>
        </w:tc>
        <w:tc>
          <w:tcPr>
            <w:tcW w:w="422" w:type="pct"/>
            <w:noWrap/>
            <w:vAlign w:val="center"/>
          </w:tcPr>
          <w:p w14:paraId="66899A9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184.143</w:t>
            </w:r>
          </w:p>
        </w:tc>
        <w:tc>
          <w:tcPr>
            <w:tcW w:w="315" w:type="pct"/>
            <w:noWrap/>
            <w:vAlign w:val="center"/>
          </w:tcPr>
          <w:p w14:paraId="47FCE51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87</w:t>
            </w:r>
          </w:p>
        </w:tc>
        <w:tc>
          <w:tcPr>
            <w:tcW w:w="424" w:type="pct"/>
            <w:noWrap/>
            <w:vAlign w:val="center"/>
          </w:tcPr>
          <w:p w14:paraId="4BEE0A8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149.44</w:t>
            </w:r>
          </w:p>
        </w:tc>
        <w:tc>
          <w:tcPr>
            <w:tcW w:w="259" w:type="pct"/>
            <w:noWrap/>
            <w:vAlign w:val="center"/>
          </w:tcPr>
          <w:p w14:paraId="061604E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113</w:t>
            </w:r>
          </w:p>
        </w:tc>
        <w:tc>
          <w:tcPr>
            <w:tcW w:w="422" w:type="pct"/>
            <w:noWrap/>
            <w:vAlign w:val="center"/>
          </w:tcPr>
          <w:p w14:paraId="15C7E0E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127.776</w:t>
            </w:r>
          </w:p>
        </w:tc>
        <w:tc>
          <w:tcPr>
            <w:tcW w:w="259" w:type="pct"/>
            <w:noWrap/>
            <w:vAlign w:val="center"/>
          </w:tcPr>
          <w:p w14:paraId="300C9BFF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139</w:t>
            </w:r>
          </w:p>
        </w:tc>
        <w:tc>
          <w:tcPr>
            <w:tcW w:w="422" w:type="pct"/>
            <w:noWrap/>
            <w:vAlign w:val="center"/>
          </w:tcPr>
          <w:p w14:paraId="6EC94C7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112.721</w:t>
            </w:r>
          </w:p>
        </w:tc>
        <w:tc>
          <w:tcPr>
            <w:tcW w:w="259" w:type="pct"/>
            <w:noWrap/>
            <w:vAlign w:val="center"/>
          </w:tcPr>
          <w:p w14:paraId="3B867DD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165</w:t>
            </w:r>
          </w:p>
        </w:tc>
        <w:tc>
          <w:tcPr>
            <w:tcW w:w="422" w:type="pct"/>
            <w:noWrap/>
            <w:vAlign w:val="center"/>
          </w:tcPr>
          <w:p w14:paraId="3196857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101.533</w:t>
            </w:r>
          </w:p>
        </w:tc>
      </w:tr>
      <w:tr w14:paraId="386BEC0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15" w:type="pct"/>
            <w:noWrap/>
            <w:vAlign w:val="center"/>
          </w:tcPr>
          <w:p w14:paraId="20CFA794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422" w:type="pct"/>
            <w:noWrap/>
            <w:vAlign w:val="center"/>
          </w:tcPr>
          <w:p w14:paraId="595C8EC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465.006</w:t>
            </w:r>
          </w:p>
        </w:tc>
        <w:tc>
          <w:tcPr>
            <w:tcW w:w="315" w:type="pct"/>
            <w:noWrap/>
            <w:vAlign w:val="center"/>
          </w:tcPr>
          <w:p w14:paraId="4EDEB3C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36</w:t>
            </w:r>
          </w:p>
        </w:tc>
        <w:tc>
          <w:tcPr>
            <w:tcW w:w="422" w:type="pct"/>
            <w:noWrap/>
            <w:vAlign w:val="center"/>
          </w:tcPr>
          <w:p w14:paraId="50A47FD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248.274</w:t>
            </w:r>
          </w:p>
        </w:tc>
        <w:tc>
          <w:tcPr>
            <w:tcW w:w="315" w:type="pct"/>
            <w:noWrap/>
            <w:vAlign w:val="center"/>
          </w:tcPr>
          <w:p w14:paraId="51C90FB4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62</w:t>
            </w:r>
          </w:p>
        </w:tc>
        <w:tc>
          <w:tcPr>
            <w:tcW w:w="422" w:type="pct"/>
            <w:noWrap/>
            <w:vAlign w:val="center"/>
          </w:tcPr>
          <w:p w14:paraId="296C59D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182.411</w:t>
            </w:r>
          </w:p>
        </w:tc>
        <w:tc>
          <w:tcPr>
            <w:tcW w:w="315" w:type="pct"/>
            <w:noWrap/>
            <w:vAlign w:val="center"/>
          </w:tcPr>
          <w:p w14:paraId="3CC0353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88</w:t>
            </w:r>
          </w:p>
        </w:tc>
        <w:tc>
          <w:tcPr>
            <w:tcW w:w="424" w:type="pct"/>
            <w:noWrap/>
            <w:vAlign w:val="center"/>
          </w:tcPr>
          <w:p w14:paraId="34C69F8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148.427</w:t>
            </w:r>
          </w:p>
        </w:tc>
        <w:tc>
          <w:tcPr>
            <w:tcW w:w="259" w:type="pct"/>
            <w:noWrap/>
            <w:vAlign w:val="center"/>
          </w:tcPr>
          <w:p w14:paraId="42E3C7E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114</w:t>
            </w:r>
          </w:p>
        </w:tc>
        <w:tc>
          <w:tcPr>
            <w:tcW w:w="422" w:type="pct"/>
            <w:noWrap/>
            <w:vAlign w:val="center"/>
          </w:tcPr>
          <w:p w14:paraId="3777CC8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127.099</w:t>
            </w:r>
          </w:p>
        </w:tc>
        <w:tc>
          <w:tcPr>
            <w:tcW w:w="259" w:type="pct"/>
            <w:noWrap/>
            <w:vAlign w:val="center"/>
          </w:tcPr>
          <w:p w14:paraId="09EEC71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140</w:t>
            </w:r>
          </w:p>
        </w:tc>
        <w:tc>
          <w:tcPr>
            <w:tcW w:w="422" w:type="pct"/>
            <w:noWrap/>
            <w:vAlign w:val="center"/>
          </w:tcPr>
          <w:p w14:paraId="28597C7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112.231</w:t>
            </w:r>
          </w:p>
        </w:tc>
        <w:tc>
          <w:tcPr>
            <w:tcW w:w="259" w:type="pct"/>
            <w:noWrap/>
            <w:vAlign w:val="center"/>
          </w:tcPr>
          <w:p w14:paraId="0C091F1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166</w:t>
            </w:r>
          </w:p>
        </w:tc>
        <w:tc>
          <w:tcPr>
            <w:tcW w:w="422" w:type="pct"/>
            <w:noWrap/>
            <w:vAlign w:val="center"/>
          </w:tcPr>
          <w:p w14:paraId="54FAE68F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101.159</w:t>
            </w:r>
          </w:p>
        </w:tc>
      </w:tr>
      <w:tr w14:paraId="218BC2D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15" w:type="pct"/>
            <w:noWrap/>
            <w:vAlign w:val="center"/>
          </w:tcPr>
          <w:p w14:paraId="1F4B31A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</w:t>
            </w:r>
          </w:p>
        </w:tc>
        <w:tc>
          <w:tcPr>
            <w:tcW w:w="422" w:type="pct"/>
            <w:noWrap/>
            <w:vAlign w:val="center"/>
          </w:tcPr>
          <w:p w14:paraId="22BC640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446.752</w:t>
            </w:r>
          </w:p>
        </w:tc>
        <w:tc>
          <w:tcPr>
            <w:tcW w:w="315" w:type="pct"/>
            <w:noWrap/>
            <w:vAlign w:val="center"/>
          </w:tcPr>
          <w:p w14:paraId="305544C5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37</w:t>
            </w:r>
          </w:p>
        </w:tc>
        <w:tc>
          <w:tcPr>
            <w:tcW w:w="422" w:type="pct"/>
            <w:noWrap/>
            <w:vAlign w:val="center"/>
          </w:tcPr>
          <w:p w14:paraId="523BFB34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244.552</w:t>
            </w:r>
          </w:p>
        </w:tc>
        <w:tc>
          <w:tcPr>
            <w:tcW w:w="315" w:type="pct"/>
            <w:noWrap/>
            <w:vAlign w:val="center"/>
          </w:tcPr>
          <w:p w14:paraId="6220D83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63</w:t>
            </w:r>
          </w:p>
        </w:tc>
        <w:tc>
          <w:tcPr>
            <w:tcW w:w="422" w:type="pct"/>
            <w:noWrap/>
            <w:vAlign w:val="center"/>
          </w:tcPr>
          <w:p w14:paraId="2113F6D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180.721</w:t>
            </w:r>
          </w:p>
        </w:tc>
        <w:tc>
          <w:tcPr>
            <w:tcW w:w="315" w:type="pct"/>
            <w:noWrap/>
            <w:vAlign w:val="center"/>
          </w:tcPr>
          <w:p w14:paraId="15F1AB24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89</w:t>
            </w:r>
          </w:p>
        </w:tc>
        <w:tc>
          <w:tcPr>
            <w:tcW w:w="424" w:type="pct"/>
            <w:noWrap/>
            <w:vAlign w:val="center"/>
          </w:tcPr>
          <w:p w14:paraId="733F426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147.432</w:t>
            </w:r>
          </w:p>
        </w:tc>
        <w:tc>
          <w:tcPr>
            <w:tcW w:w="259" w:type="pct"/>
            <w:noWrap/>
            <w:vAlign w:val="center"/>
          </w:tcPr>
          <w:p w14:paraId="5CE3E18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115</w:t>
            </w:r>
          </w:p>
        </w:tc>
        <w:tc>
          <w:tcPr>
            <w:tcW w:w="422" w:type="pct"/>
            <w:noWrap/>
            <w:vAlign w:val="center"/>
          </w:tcPr>
          <w:p w14:paraId="2D4EFB9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126.431</w:t>
            </w:r>
          </w:p>
        </w:tc>
        <w:tc>
          <w:tcPr>
            <w:tcW w:w="259" w:type="pct"/>
            <w:noWrap/>
            <w:vAlign w:val="center"/>
          </w:tcPr>
          <w:p w14:paraId="4A168EA5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141</w:t>
            </w:r>
          </w:p>
        </w:tc>
        <w:tc>
          <w:tcPr>
            <w:tcW w:w="422" w:type="pct"/>
            <w:noWrap/>
            <w:vAlign w:val="center"/>
          </w:tcPr>
          <w:p w14:paraId="5E6B3205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111.746</w:t>
            </w:r>
          </w:p>
        </w:tc>
        <w:tc>
          <w:tcPr>
            <w:tcW w:w="259" w:type="pct"/>
            <w:noWrap/>
            <w:vAlign w:val="center"/>
          </w:tcPr>
          <w:p w14:paraId="516AE11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167</w:t>
            </w:r>
          </w:p>
        </w:tc>
        <w:tc>
          <w:tcPr>
            <w:tcW w:w="422" w:type="pct"/>
            <w:noWrap/>
            <w:vAlign w:val="center"/>
          </w:tcPr>
          <w:p w14:paraId="0C4A82E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100.788</w:t>
            </w:r>
          </w:p>
        </w:tc>
      </w:tr>
      <w:tr w14:paraId="3A337D7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15" w:type="pct"/>
            <w:noWrap/>
            <w:vAlign w:val="center"/>
          </w:tcPr>
          <w:p w14:paraId="09BD6D9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</w:t>
            </w:r>
          </w:p>
        </w:tc>
        <w:tc>
          <w:tcPr>
            <w:tcW w:w="422" w:type="pct"/>
            <w:noWrap/>
            <w:vAlign w:val="center"/>
          </w:tcPr>
          <w:p w14:paraId="432142DF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430.242</w:t>
            </w:r>
          </w:p>
        </w:tc>
        <w:tc>
          <w:tcPr>
            <w:tcW w:w="315" w:type="pct"/>
            <w:noWrap/>
            <w:vAlign w:val="center"/>
          </w:tcPr>
          <w:p w14:paraId="6E0F2DC4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38</w:t>
            </w:r>
          </w:p>
        </w:tc>
        <w:tc>
          <w:tcPr>
            <w:tcW w:w="422" w:type="pct"/>
            <w:noWrap/>
            <w:vAlign w:val="center"/>
          </w:tcPr>
          <w:p w14:paraId="575BA05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240.97</w:t>
            </w:r>
          </w:p>
        </w:tc>
        <w:tc>
          <w:tcPr>
            <w:tcW w:w="315" w:type="pct"/>
            <w:noWrap/>
            <w:vAlign w:val="center"/>
          </w:tcPr>
          <w:p w14:paraId="7123891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64</w:t>
            </w:r>
          </w:p>
        </w:tc>
        <w:tc>
          <w:tcPr>
            <w:tcW w:w="422" w:type="pct"/>
            <w:noWrap/>
            <w:vAlign w:val="center"/>
          </w:tcPr>
          <w:p w14:paraId="7B50175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179.07</w:t>
            </w:r>
          </w:p>
        </w:tc>
        <w:tc>
          <w:tcPr>
            <w:tcW w:w="315" w:type="pct"/>
            <w:noWrap/>
            <w:vAlign w:val="center"/>
          </w:tcPr>
          <w:p w14:paraId="4A9D587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90</w:t>
            </w:r>
          </w:p>
        </w:tc>
        <w:tc>
          <w:tcPr>
            <w:tcW w:w="424" w:type="pct"/>
            <w:noWrap/>
            <w:vAlign w:val="center"/>
          </w:tcPr>
          <w:p w14:paraId="1158066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146.453</w:t>
            </w:r>
          </w:p>
        </w:tc>
        <w:tc>
          <w:tcPr>
            <w:tcW w:w="259" w:type="pct"/>
            <w:noWrap/>
            <w:vAlign w:val="center"/>
          </w:tcPr>
          <w:p w14:paraId="78F98AB5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116</w:t>
            </w:r>
          </w:p>
        </w:tc>
        <w:tc>
          <w:tcPr>
            <w:tcW w:w="422" w:type="pct"/>
            <w:noWrap/>
            <w:vAlign w:val="center"/>
          </w:tcPr>
          <w:p w14:paraId="184B28EF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125.772</w:t>
            </w:r>
          </w:p>
        </w:tc>
        <w:tc>
          <w:tcPr>
            <w:tcW w:w="259" w:type="pct"/>
            <w:noWrap/>
            <w:vAlign w:val="center"/>
          </w:tcPr>
          <w:p w14:paraId="166E10F3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142</w:t>
            </w:r>
          </w:p>
        </w:tc>
        <w:tc>
          <w:tcPr>
            <w:tcW w:w="422" w:type="pct"/>
            <w:noWrap/>
            <w:vAlign w:val="center"/>
          </w:tcPr>
          <w:p w14:paraId="178CEFA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111.267</w:t>
            </w:r>
          </w:p>
        </w:tc>
        <w:tc>
          <w:tcPr>
            <w:tcW w:w="259" w:type="pct"/>
            <w:noWrap/>
            <w:vAlign w:val="center"/>
          </w:tcPr>
          <w:p w14:paraId="14D1B38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168</w:t>
            </w:r>
          </w:p>
        </w:tc>
        <w:tc>
          <w:tcPr>
            <w:tcW w:w="422" w:type="pct"/>
            <w:noWrap/>
            <w:vAlign w:val="center"/>
          </w:tcPr>
          <w:p w14:paraId="4BE20DA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100.42</w:t>
            </w:r>
          </w:p>
        </w:tc>
      </w:tr>
      <w:tr w14:paraId="1ED42FF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15" w:type="pct"/>
            <w:noWrap/>
            <w:vAlign w:val="center"/>
          </w:tcPr>
          <w:p w14:paraId="6460187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</w:t>
            </w:r>
          </w:p>
        </w:tc>
        <w:tc>
          <w:tcPr>
            <w:tcW w:w="422" w:type="pct"/>
            <w:noWrap/>
            <w:vAlign w:val="center"/>
          </w:tcPr>
          <w:p w14:paraId="5598555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415.222</w:t>
            </w:r>
          </w:p>
        </w:tc>
        <w:tc>
          <w:tcPr>
            <w:tcW w:w="315" w:type="pct"/>
            <w:noWrap/>
            <w:vAlign w:val="center"/>
          </w:tcPr>
          <w:p w14:paraId="500ED3F4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39</w:t>
            </w:r>
          </w:p>
        </w:tc>
        <w:tc>
          <w:tcPr>
            <w:tcW w:w="422" w:type="pct"/>
            <w:noWrap/>
            <w:vAlign w:val="center"/>
          </w:tcPr>
          <w:p w14:paraId="63E6205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237.521</w:t>
            </w:r>
          </w:p>
        </w:tc>
        <w:tc>
          <w:tcPr>
            <w:tcW w:w="315" w:type="pct"/>
            <w:noWrap/>
            <w:vAlign w:val="center"/>
          </w:tcPr>
          <w:p w14:paraId="0E7293C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65</w:t>
            </w:r>
          </w:p>
        </w:tc>
        <w:tc>
          <w:tcPr>
            <w:tcW w:w="422" w:type="pct"/>
            <w:noWrap/>
            <w:vAlign w:val="center"/>
          </w:tcPr>
          <w:p w14:paraId="5C9AFBC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177.458</w:t>
            </w:r>
          </w:p>
        </w:tc>
        <w:tc>
          <w:tcPr>
            <w:tcW w:w="315" w:type="pct"/>
            <w:noWrap/>
            <w:vAlign w:val="center"/>
          </w:tcPr>
          <w:p w14:paraId="40BAB32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91</w:t>
            </w:r>
          </w:p>
        </w:tc>
        <w:tc>
          <w:tcPr>
            <w:tcW w:w="424" w:type="pct"/>
            <w:noWrap/>
            <w:vAlign w:val="center"/>
          </w:tcPr>
          <w:p w14:paraId="5577A42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145.492</w:t>
            </w:r>
          </w:p>
        </w:tc>
        <w:tc>
          <w:tcPr>
            <w:tcW w:w="259" w:type="pct"/>
            <w:noWrap/>
            <w:vAlign w:val="center"/>
          </w:tcPr>
          <w:p w14:paraId="69E2375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117</w:t>
            </w:r>
          </w:p>
        </w:tc>
        <w:tc>
          <w:tcPr>
            <w:tcW w:w="422" w:type="pct"/>
            <w:noWrap/>
            <w:vAlign w:val="center"/>
          </w:tcPr>
          <w:p w14:paraId="26724BD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125.123</w:t>
            </w:r>
          </w:p>
        </w:tc>
        <w:tc>
          <w:tcPr>
            <w:tcW w:w="259" w:type="pct"/>
            <w:noWrap/>
            <w:vAlign w:val="center"/>
          </w:tcPr>
          <w:p w14:paraId="09D4504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143</w:t>
            </w:r>
          </w:p>
        </w:tc>
        <w:tc>
          <w:tcPr>
            <w:tcW w:w="422" w:type="pct"/>
            <w:noWrap/>
            <w:vAlign w:val="center"/>
          </w:tcPr>
          <w:p w14:paraId="311846C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110.793</w:t>
            </w:r>
          </w:p>
        </w:tc>
        <w:tc>
          <w:tcPr>
            <w:tcW w:w="259" w:type="pct"/>
            <w:noWrap/>
            <w:vAlign w:val="center"/>
          </w:tcPr>
          <w:p w14:paraId="0B5F0BDF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169</w:t>
            </w:r>
          </w:p>
        </w:tc>
        <w:tc>
          <w:tcPr>
            <w:tcW w:w="422" w:type="pct"/>
            <w:noWrap/>
            <w:vAlign w:val="center"/>
          </w:tcPr>
          <w:p w14:paraId="58570E8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100.056</w:t>
            </w:r>
          </w:p>
        </w:tc>
      </w:tr>
      <w:tr w14:paraId="31311C2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15" w:type="pct"/>
            <w:noWrap/>
            <w:vAlign w:val="center"/>
          </w:tcPr>
          <w:p w14:paraId="4D4042E3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</w:t>
            </w:r>
          </w:p>
        </w:tc>
        <w:tc>
          <w:tcPr>
            <w:tcW w:w="422" w:type="pct"/>
            <w:noWrap/>
            <w:vAlign w:val="center"/>
          </w:tcPr>
          <w:p w14:paraId="3552CE7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401.487</w:t>
            </w:r>
          </w:p>
        </w:tc>
        <w:tc>
          <w:tcPr>
            <w:tcW w:w="315" w:type="pct"/>
            <w:noWrap/>
            <w:vAlign w:val="center"/>
          </w:tcPr>
          <w:p w14:paraId="44C86AF3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40</w:t>
            </w:r>
          </w:p>
        </w:tc>
        <w:tc>
          <w:tcPr>
            <w:tcW w:w="422" w:type="pct"/>
            <w:noWrap/>
            <w:vAlign w:val="center"/>
          </w:tcPr>
          <w:p w14:paraId="57BBC87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234.197</w:t>
            </w:r>
          </w:p>
        </w:tc>
        <w:tc>
          <w:tcPr>
            <w:tcW w:w="315" w:type="pct"/>
            <w:noWrap/>
            <w:vAlign w:val="center"/>
          </w:tcPr>
          <w:p w14:paraId="5A055A8F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66</w:t>
            </w:r>
          </w:p>
        </w:tc>
        <w:tc>
          <w:tcPr>
            <w:tcW w:w="422" w:type="pct"/>
            <w:noWrap/>
            <w:vAlign w:val="center"/>
          </w:tcPr>
          <w:p w14:paraId="1A70130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175.883</w:t>
            </w:r>
          </w:p>
        </w:tc>
        <w:tc>
          <w:tcPr>
            <w:tcW w:w="315" w:type="pct"/>
            <w:noWrap/>
            <w:vAlign w:val="center"/>
          </w:tcPr>
          <w:p w14:paraId="5897407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92</w:t>
            </w:r>
          </w:p>
        </w:tc>
        <w:tc>
          <w:tcPr>
            <w:tcW w:w="424" w:type="pct"/>
            <w:noWrap/>
            <w:vAlign w:val="center"/>
          </w:tcPr>
          <w:p w14:paraId="3D9133A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144.546</w:t>
            </w:r>
          </w:p>
        </w:tc>
        <w:tc>
          <w:tcPr>
            <w:tcW w:w="259" w:type="pct"/>
            <w:noWrap/>
            <w:vAlign w:val="center"/>
          </w:tcPr>
          <w:p w14:paraId="067680E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118</w:t>
            </w:r>
          </w:p>
        </w:tc>
        <w:tc>
          <w:tcPr>
            <w:tcW w:w="422" w:type="pct"/>
            <w:noWrap/>
            <w:vAlign w:val="center"/>
          </w:tcPr>
          <w:p w14:paraId="0B3B05F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124.481</w:t>
            </w:r>
          </w:p>
        </w:tc>
        <w:tc>
          <w:tcPr>
            <w:tcW w:w="259" w:type="pct"/>
            <w:noWrap/>
            <w:vAlign w:val="center"/>
          </w:tcPr>
          <w:p w14:paraId="7260A07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144</w:t>
            </w:r>
          </w:p>
        </w:tc>
        <w:tc>
          <w:tcPr>
            <w:tcW w:w="422" w:type="pct"/>
            <w:noWrap/>
            <w:vAlign w:val="center"/>
          </w:tcPr>
          <w:p w14:paraId="7FF98105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110.324</w:t>
            </w:r>
          </w:p>
        </w:tc>
        <w:tc>
          <w:tcPr>
            <w:tcW w:w="259" w:type="pct"/>
            <w:noWrap/>
            <w:vAlign w:val="center"/>
          </w:tcPr>
          <w:p w14:paraId="21D7A43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170</w:t>
            </w:r>
          </w:p>
        </w:tc>
        <w:tc>
          <w:tcPr>
            <w:tcW w:w="422" w:type="pct"/>
            <w:noWrap/>
            <w:vAlign w:val="center"/>
          </w:tcPr>
          <w:p w14:paraId="68C38E25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99.696</w:t>
            </w:r>
          </w:p>
        </w:tc>
      </w:tr>
      <w:tr w14:paraId="5F74FF1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15" w:type="pct"/>
            <w:noWrap/>
            <w:vAlign w:val="center"/>
          </w:tcPr>
          <w:p w14:paraId="4412B20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</w:t>
            </w:r>
          </w:p>
        </w:tc>
        <w:tc>
          <w:tcPr>
            <w:tcW w:w="422" w:type="pct"/>
            <w:noWrap/>
            <w:vAlign w:val="center"/>
          </w:tcPr>
          <w:p w14:paraId="1C45966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388.868</w:t>
            </w:r>
          </w:p>
        </w:tc>
        <w:tc>
          <w:tcPr>
            <w:tcW w:w="315" w:type="pct"/>
            <w:noWrap/>
            <w:vAlign w:val="center"/>
          </w:tcPr>
          <w:p w14:paraId="34A7ED0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41</w:t>
            </w:r>
          </w:p>
        </w:tc>
        <w:tc>
          <w:tcPr>
            <w:tcW w:w="422" w:type="pct"/>
            <w:noWrap/>
            <w:vAlign w:val="center"/>
          </w:tcPr>
          <w:p w14:paraId="293CBF7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230.99</w:t>
            </w:r>
          </w:p>
        </w:tc>
        <w:tc>
          <w:tcPr>
            <w:tcW w:w="315" w:type="pct"/>
            <w:noWrap/>
            <w:vAlign w:val="center"/>
          </w:tcPr>
          <w:p w14:paraId="1A8A329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67</w:t>
            </w:r>
          </w:p>
        </w:tc>
        <w:tc>
          <w:tcPr>
            <w:tcW w:w="422" w:type="pct"/>
            <w:noWrap/>
            <w:vAlign w:val="center"/>
          </w:tcPr>
          <w:p w14:paraId="42C39615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174.344</w:t>
            </w:r>
          </w:p>
        </w:tc>
        <w:tc>
          <w:tcPr>
            <w:tcW w:w="315" w:type="pct"/>
            <w:noWrap/>
            <w:vAlign w:val="center"/>
          </w:tcPr>
          <w:p w14:paraId="64618B8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93</w:t>
            </w:r>
          </w:p>
        </w:tc>
        <w:tc>
          <w:tcPr>
            <w:tcW w:w="424" w:type="pct"/>
            <w:noWrap/>
            <w:vAlign w:val="center"/>
          </w:tcPr>
          <w:p w14:paraId="0D339DF5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143.617</w:t>
            </w:r>
          </w:p>
        </w:tc>
        <w:tc>
          <w:tcPr>
            <w:tcW w:w="259" w:type="pct"/>
            <w:noWrap/>
            <w:vAlign w:val="center"/>
          </w:tcPr>
          <w:p w14:paraId="103F6B8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119</w:t>
            </w:r>
          </w:p>
        </w:tc>
        <w:tc>
          <w:tcPr>
            <w:tcW w:w="422" w:type="pct"/>
            <w:noWrap/>
            <w:vAlign w:val="center"/>
          </w:tcPr>
          <w:p w14:paraId="6C0D551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123.848</w:t>
            </w:r>
          </w:p>
        </w:tc>
        <w:tc>
          <w:tcPr>
            <w:tcW w:w="259" w:type="pct"/>
            <w:noWrap/>
            <w:vAlign w:val="center"/>
          </w:tcPr>
          <w:p w14:paraId="56852F0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145</w:t>
            </w:r>
          </w:p>
        </w:tc>
        <w:tc>
          <w:tcPr>
            <w:tcW w:w="422" w:type="pct"/>
            <w:noWrap/>
            <w:vAlign w:val="center"/>
          </w:tcPr>
          <w:p w14:paraId="4E6A5F95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109.86</w:t>
            </w:r>
          </w:p>
        </w:tc>
        <w:tc>
          <w:tcPr>
            <w:tcW w:w="259" w:type="pct"/>
            <w:noWrap/>
            <w:vAlign w:val="center"/>
          </w:tcPr>
          <w:p w14:paraId="61E1C5DF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171</w:t>
            </w:r>
          </w:p>
        </w:tc>
        <w:tc>
          <w:tcPr>
            <w:tcW w:w="422" w:type="pct"/>
            <w:noWrap/>
            <w:vAlign w:val="center"/>
          </w:tcPr>
          <w:p w14:paraId="2D70E7AF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99.339</w:t>
            </w:r>
          </w:p>
        </w:tc>
      </w:tr>
      <w:tr w14:paraId="7A7B283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15" w:type="pct"/>
            <w:noWrap/>
            <w:vAlign w:val="center"/>
          </w:tcPr>
          <w:p w14:paraId="266AD905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</w:t>
            </w:r>
          </w:p>
        </w:tc>
        <w:tc>
          <w:tcPr>
            <w:tcW w:w="422" w:type="pct"/>
            <w:noWrap/>
            <w:vAlign w:val="center"/>
          </w:tcPr>
          <w:p w14:paraId="6C14491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377.226</w:t>
            </w:r>
          </w:p>
        </w:tc>
        <w:tc>
          <w:tcPr>
            <w:tcW w:w="315" w:type="pct"/>
            <w:noWrap/>
            <w:vAlign w:val="center"/>
          </w:tcPr>
          <w:p w14:paraId="6145D57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42</w:t>
            </w:r>
          </w:p>
        </w:tc>
        <w:tc>
          <w:tcPr>
            <w:tcW w:w="422" w:type="pct"/>
            <w:noWrap/>
            <w:vAlign w:val="center"/>
          </w:tcPr>
          <w:p w14:paraId="4F1C3BA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227.895</w:t>
            </w:r>
          </w:p>
        </w:tc>
        <w:tc>
          <w:tcPr>
            <w:tcW w:w="315" w:type="pct"/>
            <w:noWrap/>
            <w:vAlign w:val="center"/>
          </w:tcPr>
          <w:p w14:paraId="09288F2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68</w:t>
            </w:r>
          </w:p>
        </w:tc>
        <w:tc>
          <w:tcPr>
            <w:tcW w:w="422" w:type="pct"/>
            <w:noWrap/>
            <w:vAlign w:val="center"/>
          </w:tcPr>
          <w:p w14:paraId="74092BE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172.839</w:t>
            </w:r>
          </w:p>
        </w:tc>
        <w:tc>
          <w:tcPr>
            <w:tcW w:w="315" w:type="pct"/>
            <w:noWrap/>
            <w:vAlign w:val="center"/>
          </w:tcPr>
          <w:p w14:paraId="1EE5269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94</w:t>
            </w:r>
          </w:p>
        </w:tc>
        <w:tc>
          <w:tcPr>
            <w:tcW w:w="424" w:type="pct"/>
            <w:noWrap/>
            <w:vAlign w:val="center"/>
          </w:tcPr>
          <w:p w14:paraId="580720C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142.702</w:t>
            </w:r>
          </w:p>
        </w:tc>
        <w:tc>
          <w:tcPr>
            <w:tcW w:w="259" w:type="pct"/>
            <w:noWrap/>
            <w:vAlign w:val="center"/>
          </w:tcPr>
          <w:p w14:paraId="2481B15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120</w:t>
            </w:r>
          </w:p>
        </w:tc>
        <w:tc>
          <w:tcPr>
            <w:tcW w:w="422" w:type="pct"/>
            <w:noWrap/>
            <w:vAlign w:val="center"/>
          </w:tcPr>
          <w:p w14:paraId="1E7DF74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123.224</w:t>
            </w:r>
          </w:p>
        </w:tc>
        <w:tc>
          <w:tcPr>
            <w:tcW w:w="259" w:type="pct"/>
            <w:noWrap/>
            <w:vAlign w:val="center"/>
          </w:tcPr>
          <w:p w14:paraId="61853FD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146</w:t>
            </w:r>
          </w:p>
        </w:tc>
        <w:tc>
          <w:tcPr>
            <w:tcW w:w="422" w:type="pct"/>
            <w:noWrap/>
            <w:vAlign w:val="center"/>
          </w:tcPr>
          <w:p w14:paraId="4FEF8A33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109.402</w:t>
            </w:r>
          </w:p>
        </w:tc>
        <w:tc>
          <w:tcPr>
            <w:tcW w:w="259" w:type="pct"/>
            <w:noWrap/>
            <w:vAlign w:val="center"/>
          </w:tcPr>
          <w:p w14:paraId="3395B7F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172</w:t>
            </w:r>
          </w:p>
        </w:tc>
        <w:tc>
          <w:tcPr>
            <w:tcW w:w="422" w:type="pct"/>
            <w:noWrap/>
            <w:vAlign w:val="center"/>
          </w:tcPr>
          <w:p w14:paraId="11BF7F1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98.985</w:t>
            </w:r>
          </w:p>
        </w:tc>
      </w:tr>
      <w:tr w14:paraId="1D33967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15" w:type="pct"/>
            <w:noWrap/>
            <w:vAlign w:val="center"/>
          </w:tcPr>
          <w:p w14:paraId="61C37D4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</w:t>
            </w:r>
          </w:p>
        </w:tc>
        <w:tc>
          <w:tcPr>
            <w:tcW w:w="422" w:type="pct"/>
            <w:noWrap/>
            <w:vAlign w:val="center"/>
          </w:tcPr>
          <w:p w14:paraId="23AB0EC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366.444</w:t>
            </w:r>
          </w:p>
        </w:tc>
        <w:tc>
          <w:tcPr>
            <w:tcW w:w="315" w:type="pct"/>
            <w:noWrap/>
            <w:vAlign w:val="center"/>
          </w:tcPr>
          <w:p w14:paraId="7461A76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43</w:t>
            </w:r>
          </w:p>
        </w:tc>
        <w:tc>
          <w:tcPr>
            <w:tcW w:w="422" w:type="pct"/>
            <w:noWrap/>
            <w:vAlign w:val="center"/>
          </w:tcPr>
          <w:p w14:paraId="6160EBF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224.904</w:t>
            </w:r>
          </w:p>
        </w:tc>
        <w:tc>
          <w:tcPr>
            <w:tcW w:w="315" w:type="pct"/>
            <w:noWrap/>
            <w:vAlign w:val="center"/>
          </w:tcPr>
          <w:p w14:paraId="5E496E2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69</w:t>
            </w:r>
          </w:p>
        </w:tc>
        <w:tc>
          <w:tcPr>
            <w:tcW w:w="422" w:type="pct"/>
            <w:noWrap/>
            <w:vAlign w:val="center"/>
          </w:tcPr>
          <w:p w14:paraId="4214691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171.367</w:t>
            </w:r>
          </w:p>
        </w:tc>
        <w:tc>
          <w:tcPr>
            <w:tcW w:w="315" w:type="pct"/>
            <w:noWrap/>
            <w:vAlign w:val="center"/>
          </w:tcPr>
          <w:p w14:paraId="2410B92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95</w:t>
            </w:r>
          </w:p>
        </w:tc>
        <w:tc>
          <w:tcPr>
            <w:tcW w:w="424" w:type="pct"/>
            <w:noWrap/>
            <w:vAlign w:val="center"/>
          </w:tcPr>
          <w:p w14:paraId="309AE0AF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141.803</w:t>
            </w:r>
          </w:p>
        </w:tc>
        <w:tc>
          <w:tcPr>
            <w:tcW w:w="259" w:type="pct"/>
            <w:noWrap/>
            <w:vAlign w:val="center"/>
          </w:tcPr>
          <w:p w14:paraId="40AA6E2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121</w:t>
            </w:r>
          </w:p>
        </w:tc>
        <w:tc>
          <w:tcPr>
            <w:tcW w:w="422" w:type="pct"/>
            <w:noWrap/>
            <w:vAlign w:val="center"/>
          </w:tcPr>
          <w:p w14:paraId="6551443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122.607</w:t>
            </w:r>
          </w:p>
        </w:tc>
        <w:tc>
          <w:tcPr>
            <w:tcW w:w="259" w:type="pct"/>
            <w:noWrap/>
            <w:vAlign w:val="center"/>
          </w:tcPr>
          <w:p w14:paraId="79B378C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147</w:t>
            </w:r>
          </w:p>
        </w:tc>
        <w:tc>
          <w:tcPr>
            <w:tcW w:w="422" w:type="pct"/>
            <w:noWrap/>
            <w:vAlign w:val="center"/>
          </w:tcPr>
          <w:p w14:paraId="752C5E7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108.948</w:t>
            </w:r>
          </w:p>
        </w:tc>
        <w:tc>
          <w:tcPr>
            <w:tcW w:w="259" w:type="pct"/>
            <w:noWrap/>
            <w:vAlign w:val="center"/>
          </w:tcPr>
          <w:p w14:paraId="42314A8F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173</w:t>
            </w:r>
          </w:p>
        </w:tc>
        <w:tc>
          <w:tcPr>
            <w:tcW w:w="422" w:type="pct"/>
            <w:noWrap/>
            <w:vAlign w:val="center"/>
          </w:tcPr>
          <w:p w14:paraId="78061A8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98.634</w:t>
            </w:r>
          </w:p>
        </w:tc>
      </w:tr>
      <w:tr w14:paraId="7EC53EC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15" w:type="pct"/>
            <w:noWrap/>
            <w:vAlign w:val="center"/>
          </w:tcPr>
          <w:p w14:paraId="5F1F1CE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</w:t>
            </w:r>
          </w:p>
        </w:tc>
        <w:tc>
          <w:tcPr>
            <w:tcW w:w="422" w:type="pct"/>
            <w:noWrap/>
            <w:vAlign w:val="center"/>
          </w:tcPr>
          <w:p w14:paraId="47A5B2E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356.424</w:t>
            </w:r>
          </w:p>
        </w:tc>
        <w:tc>
          <w:tcPr>
            <w:tcW w:w="315" w:type="pct"/>
            <w:noWrap/>
            <w:vAlign w:val="center"/>
          </w:tcPr>
          <w:p w14:paraId="3ACDE71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44</w:t>
            </w:r>
          </w:p>
        </w:tc>
        <w:tc>
          <w:tcPr>
            <w:tcW w:w="422" w:type="pct"/>
            <w:noWrap/>
            <w:vAlign w:val="center"/>
          </w:tcPr>
          <w:p w14:paraId="08284C8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222.013</w:t>
            </w:r>
          </w:p>
        </w:tc>
        <w:tc>
          <w:tcPr>
            <w:tcW w:w="315" w:type="pct"/>
            <w:noWrap/>
            <w:vAlign w:val="center"/>
          </w:tcPr>
          <w:p w14:paraId="0D0BCC34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70</w:t>
            </w:r>
          </w:p>
        </w:tc>
        <w:tc>
          <w:tcPr>
            <w:tcW w:w="422" w:type="pct"/>
            <w:noWrap/>
            <w:vAlign w:val="center"/>
          </w:tcPr>
          <w:p w14:paraId="18A5AA7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169.927</w:t>
            </w:r>
          </w:p>
        </w:tc>
        <w:tc>
          <w:tcPr>
            <w:tcW w:w="315" w:type="pct"/>
            <w:noWrap/>
            <w:vAlign w:val="center"/>
          </w:tcPr>
          <w:p w14:paraId="2689DE04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96</w:t>
            </w:r>
          </w:p>
        </w:tc>
        <w:tc>
          <w:tcPr>
            <w:tcW w:w="424" w:type="pct"/>
            <w:noWrap/>
            <w:vAlign w:val="center"/>
          </w:tcPr>
          <w:p w14:paraId="1217152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140.918</w:t>
            </w:r>
          </w:p>
        </w:tc>
        <w:tc>
          <w:tcPr>
            <w:tcW w:w="259" w:type="pct"/>
            <w:noWrap/>
            <w:vAlign w:val="center"/>
          </w:tcPr>
          <w:p w14:paraId="1A940B0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122</w:t>
            </w:r>
          </w:p>
        </w:tc>
        <w:tc>
          <w:tcPr>
            <w:tcW w:w="422" w:type="pct"/>
            <w:noWrap/>
            <w:vAlign w:val="center"/>
          </w:tcPr>
          <w:p w14:paraId="3C7807C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121.999</w:t>
            </w:r>
          </w:p>
        </w:tc>
        <w:tc>
          <w:tcPr>
            <w:tcW w:w="259" w:type="pct"/>
            <w:noWrap/>
            <w:vAlign w:val="center"/>
          </w:tcPr>
          <w:p w14:paraId="63CF16E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148</w:t>
            </w:r>
          </w:p>
        </w:tc>
        <w:tc>
          <w:tcPr>
            <w:tcW w:w="422" w:type="pct"/>
            <w:noWrap/>
            <w:vAlign w:val="center"/>
          </w:tcPr>
          <w:p w14:paraId="1AAEDCA3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108.499</w:t>
            </w:r>
          </w:p>
        </w:tc>
        <w:tc>
          <w:tcPr>
            <w:tcW w:w="259" w:type="pct"/>
            <w:noWrap/>
            <w:vAlign w:val="center"/>
          </w:tcPr>
          <w:p w14:paraId="4153139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174</w:t>
            </w:r>
          </w:p>
        </w:tc>
        <w:tc>
          <w:tcPr>
            <w:tcW w:w="422" w:type="pct"/>
            <w:noWrap/>
            <w:vAlign w:val="center"/>
          </w:tcPr>
          <w:p w14:paraId="2B232814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98.287</w:t>
            </w:r>
          </w:p>
        </w:tc>
      </w:tr>
      <w:tr w14:paraId="5645352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15" w:type="pct"/>
            <w:noWrap/>
            <w:vAlign w:val="center"/>
          </w:tcPr>
          <w:p w14:paraId="700695B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19</w:t>
            </w:r>
          </w:p>
        </w:tc>
        <w:tc>
          <w:tcPr>
            <w:tcW w:w="422" w:type="pct"/>
            <w:noWrap/>
            <w:vAlign w:val="center"/>
          </w:tcPr>
          <w:p w14:paraId="47AA482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347.083</w:t>
            </w:r>
          </w:p>
        </w:tc>
        <w:tc>
          <w:tcPr>
            <w:tcW w:w="315" w:type="pct"/>
            <w:noWrap/>
            <w:vAlign w:val="center"/>
          </w:tcPr>
          <w:p w14:paraId="6A9EBC55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45</w:t>
            </w:r>
          </w:p>
        </w:tc>
        <w:tc>
          <w:tcPr>
            <w:tcW w:w="422" w:type="pct"/>
            <w:noWrap/>
            <w:vAlign w:val="center"/>
          </w:tcPr>
          <w:p w14:paraId="66AC039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219.216</w:t>
            </w:r>
          </w:p>
        </w:tc>
        <w:tc>
          <w:tcPr>
            <w:tcW w:w="315" w:type="pct"/>
            <w:noWrap/>
            <w:vAlign w:val="center"/>
          </w:tcPr>
          <w:p w14:paraId="701365B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71</w:t>
            </w:r>
          </w:p>
        </w:tc>
        <w:tc>
          <w:tcPr>
            <w:tcW w:w="422" w:type="pct"/>
            <w:noWrap/>
            <w:vAlign w:val="center"/>
          </w:tcPr>
          <w:p w14:paraId="3332FD5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168.518</w:t>
            </w:r>
          </w:p>
        </w:tc>
        <w:tc>
          <w:tcPr>
            <w:tcW w:w="315" w:type="pct"/>
            <w:noWrap/>
            <w:vAlign w:val="center"/>
          </w:tcPr>
          <w:p w14:paraId="462DF235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97</w:t>
            </w:r>
          </w:p>
        </w:tc>
        <w:tc>
          <w:tcPr>
            <w:tcW w:w="424" w:type="pct"/>
            <w:noWrap/>
            <w:vAlign w:val="center"/>
          </w:tcPr>
          <w:p w14:paraId="6BB1C1E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140.047</w:t>
            </w:r>
          </w:p>
        </w:tc>
        <w:tc>
          <w:tcPr>
            <w:tcW w:w="259" w:type="pct"/>
            <w:noWrap/>
            <w:vAlign w:val="center"/>
          </w:tcPr>
          <w:p w14:paraId="1D68B54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123</w:t>
            </w:r>
          </w:p>
        </w:tc>
        <w:tc>
          <w:tcPr>
            <w:tcW w:w="422" w:type="pct"/>
            <w:noWrap/>
            <w:vAlign w:val="center"/>
          </w:tcPr>
          <w:p w14:paraId="54FF301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121.398</w:t>
            </w:r>
          </w:p>
        </w:tc>
        <w:tc>
          <w:tcPr>
            <w:tcW w:w="259" w:type="pct"/>
            <w:noWrap/>
            <w:vAlign w:val="center"/>
          </w:tcPr>
          <w:p w14:paraId="5CE4F79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149</w:t>
            </w:r>
          </w:p>
        </w:tc>
        <w:tc>
          <w:tcPr>
            <w:tcW w:w="422" w:type="pct"/>
            <w:noWrap/>
            <w:vAlign w:val="center"/>
          </w:tcPr>
          <w:p w14:paraId="56FC154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108.055</w:t>
            </w:r>
          </w:p>
        </w:tc>
        <w:tc>
          <w:tcPr>
            <w:tcW w:w="259" w:type="pct"/>
            <w:noWrap/>
            <w:vAlign w:val="center"/>
          </w:tcPr>
          <w:p w14:paraId="1FC93D6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175</w:t>
            </w:r>
          </w:p>
        </w:tc>
        <w:tc>
          <w:tcPr>
            <w:tcW w:w="422" w:type="pct"/>
            <w:noWrap/>
            <w:vAlign w:val="center"/>
          </w:tcPr>
          <w:p w14:paraId="0646696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97.943</w:t>
            </w:r>
          </w:p>
        </w:tc>
      </w:tr>
      <w:tr w14:paraId="2262A62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15" w:type="pct"/>
            <w:noWrap/>
            <w:vAlign w:val="center"/>
          </w:tcPr>
          <w:p w14:paraId="3814281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20</w:t>
            </w:r>
          </w:p>
        </w:tc>
        <w:tc>
          <w:tcPr>
            <w:tcW w:w="422" w:type="pct"/>
            <w:noWrap/>
            <w:vAlign w:val="center"/>
          </w:tcPr>
          <w:p w14:paraId="7853439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338.35</w:t>
            </w:r>
          </w:p>
        </w:tc>
        <w:tc>
          <w:tcPr>
            <w:tcW w:w="315" w:type="pct"/>
            <w:noWrap/>
            <w:vAlign w:val="center"/>
          </w:tcPr>
          <w:p w14:paraId="2D55B38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46</w:t>
            </w:r>
          </w:p>
        </w:tc>
        <w:tc>
          <w:tcPr>
            <w:tcW w:w="422" w:type="pct"/>
            <w:noWrap/>
            <w:vAlign w:val="center"/>
          </w:tcPr>
          <w:p w14:paraId="4BD5259F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216.509</w:t>
            </w:r>
          </w:p>
        </w:tc>
        <w:tc>
          <w:tcPr>
            <w:tcW w:w="315" w:type="pct"/>
            <w:noWrap/>
            <w:vAlign w:val="center"/>
          </w:tcPr>
          <w:p w14:paraId="4B112DF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72</w:t>
            </w:r>
          </w:p>
        </w:tc>
        <w:tc>
          <w:tcPr>
            <w:tcW w:w="422" w:type="pct"/>
            <w:noWrap/>
            <w:vAlign w:val="center"/>
          </w:tcPr>
          <w:p w14:paraId="6D1D111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167.138</w:t>
            </w:r>
          </w:p>
        </w:tc>
        <w:tc>
          <w:tcPr>
            <w:tcW w:w="315" w:type="pct"/>
            <w:noWrap/>
            <w:vAlign w:val="center"/>
          </w:tcPr>
          <w:p w14:paraId="0F26116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98</w:t>
            </w:r>
          </w:p>
        </w:tc>
        <w:tc>
          <w:tcPr>
            <w:tcW w:w="424" w:type="pct"/>
            <w:noWrap/>
            <w:vAlign w:val="center"/>
          </w:tcPr>
          <w:p w14:paraId="42755E53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139.19</w:t>
            </w:r>
          </w:p>
        </w:tc>
        <w:tc>
          <w:tcPr>
            <w:tcW w:w="259" w:type="pct"/>
            <w:noWrap/>
            <w:vAlign w:val="center"/>
          </w:tcPr>
          <w:p w14:paraId="2BB076D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124</w:t>
            </w:r>
          </w:p>
        </w:tc>
        <w:tc>
          <w:tcPr>
            <w:tcW w:w="422" w:type="pct"/>
            <w:noWrap/>
            <w:vAlign w:val="center"/>
          </w:tcPr>
          <w:p w14:paraId="2BCAC92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120.804</w:t>
            </w:r>
          </w:p>
        </w:tc>
        <w:tc>
          <w:tcPr>
            <w:tcW w:w="259" w:type="pct"/>
            <w:noWrap/>
            <w:vAlign w:val="center"/>
          </w:tcPr>
          <w:p w14:paraId="1D94A55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150</w:t>
            </w:r>
          </w:p>
        </w:tc>
        <w:tc>
          <w:tcPr>
            <w:tcW w:w="422" w:type="pct"/>
            <w:noWrap/>
            <w:vAlign w:val="center"/>
          </w:tcPr>
          <w:p w14:paraId="6A985E03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107.615</w:t>
            </w:r>
          </w:p>
        </w:tc>
        <w:tc>
          <w:tcPr>
            <w:tcW w:w="259" w:type="pct"/>
            <w:noWrap/>
            <w:vAlign w:val="center"/>
          </w:tcPr>
          <w:p w14:paraId="725B7DA4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176</w:t>
            </w:r>
          </w:p>
        </w:tc>
        <w:tc>
          <w:tcPr>
            <w:tcW w:w="422" w:type="pct"/>
            <w:noWrap/>
            <w:vAlign w:val="center"/>
          </w:tcPr>
          <w:p w14:paraId="3AEFF3A4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97.601</w:t>
            </w:r>
          </w:p>
        </w:tc>
      </w:tr>
      <w:tr w14:paraId="3742300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15" w:type="pct"/>
            <w:noWrap/>
            <w:vAlign w:val="center"/>
          </w:tcPr>
          <w:p w14:paraId="3D8E171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21</w:t>
            </w:r>
          </w:p>
        </w:tc>
        <w:tc>
          <w:tcPr>
            <w:tcW w:w="422" w:type="pct"/>
            <w:noWrap/>
            <w:vAlign w:val="center"/>
          </w:tcPr>
          <w:p w14:paraId="0F199CA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330.164</w:t>
            </w:r>
          </w:p>
        </w:tc>
        <w:tc>
          <w:tcPr>
            <w:tcW w:w="315" w:type="pct"/>
            <w:noWrap/>
            <w:vAlign w:val="center"/>
          </w:tcPr>
          <w:p w14:paraId="649BD32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47</w:t>
            </w:r>
          </w:p>
        </w:tc>
        <w:tc>
          <w:tcPr>
            <w:tcW w:w="422" w:type="pct"/>
            <w:noWrap/>
            <w:vAlign w:val="center"/>
          </w:tcPr>
          <w:p w14:paraId="4900CEF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213.886</w:t>
            </w:r>
          </w:p>
        </w:tc>
        <w:tc>
          <w:tcPr>
            <w:tcW w:w="315" w:type="pct"/>
            <w:noWrap/>
            <w:vAlign w:val="center"/>
          </w:tcPr>
          <w:p w14:paraId="3F0FE7D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73</w:t>
            </w:r>
          </w:p>
        </w:tc>
        <w:tc>
          <w:tcPr>
            <w:tcW w:w="422" w:type="pct"/>
            <w:noWrap/>
            <w:vAlign w:val="center"/>
          </w:tcPr>
          <w:p w14:paraId="603DF95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165.788</w:t>
            </w:r>
          </w:p>
        </w:tc>
        <w:tc>
          <w:tcPr>
            <w:tcW w:w="315" w:type="pct"/>
            <w:noWrap/>
            <w:vAlign w:val="center"/>
          </w:tcPr>
          <w:p w14:paraId="4493A7C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99</w:t>
            </w:r>
          </w:p>
        </w:tc>
        <w:tc>
          <w:tcPr>
            <w:tcW w:w="424" w:type="pct"/>
            <w:noWrap/>
            <w:vAlign w:val="center"/>
          </w:tcPr>
          <w:p w14:paraId="6F98F62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138.346</w:t>
            </w:r>
          </w:p>
        </w:tc>
        <w:tc>
          <w:tcPr>
            <w:tcW w:w="259" w:type="pct"/>
            <w:noWrap/>
            <w:vAlign w:val="center"/>
          </w:tcPr>
          <w:p w14:paraId="5A27329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125</w:t>
            </w:r>
          </w:p>
        </w:tc>
        <w:tc>
          <w:tcPr>
            <w:tcW w:w="422" w:type="pct"/>
            <w:noWrap/>
            <w:vAlign w:val="center"/>
          </w:tcPr>
          <w:p w14:paraId="2CCCCC8F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120.218</w:t>
            </w:r>
          </w:p>
        </w:tc>
        <w:tc>
          <w:tcPr>
            <w:tcW w:w="259" w:type="pct"/>
            <w:noWrap/>
            <w:vAlign w:val="center"/>
          </w:tcPr>
          <w:p w14:paraId="47D04D8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151</w:t>
            </w:r>
          </w:p>
        </w:tc>
        <w:tc>
          <w:tcPr>
            <w:tcW w:w="422" w:type="pct"/>
            <w:noWrap/>
            <w:vAlign w:val="center"/>
          </w:tcPr>
          <w:p w14:paraId="1D3B547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107.18</w:t>
            </w:r>
          </w:p>
        </w:tc>
        <w:tc>
          <w:tcPr>
            <w:tcW w:w="259" w:type="pct"/>
            <w:noWrap/>
            <w:vAlign w:val="center"/>
          </w:tcPr>
          <w:p w14:paraId="08242EF4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177</w:t>
            </w:r>
          </w:p>
        </w:tc>
        <w:tc>
          <w:tcPr>
            <w:tcW w:w="422" w:type="pct"/>
            <w:noWrap/>
            <w:vAlign w:val="center"/>
          </w:tcPr>
          <w:p w14:paraId="6F29F25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97.263</w:t>
            </w:r>
          </w:p>
        </w:tc>
      </w:tr>
      <w:tr w14:paraId="4CCBE5C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15" w:type="pct"/>
            <w:noWrap/>
            <w:vAlign w:val="center"/>
          </w:tcPr>
          <w:p w14:paraId="01390FF4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22</w:t>
            </w:r>
          </w:p>
        </w:tc>
        <w:tc>
          <w:tcPr>
            <w:tcW w:w="422" w:type="pct"/>
            <w:noWrap/>
            <w:vAlign w:val="center"/>
          </w:tcPr>
          <w:p w14:paraId="0525B8D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322.47</w:t>
            </w:r>
          </w:p>
        </w:tc>
        <w:tc>
          <w:tcPr>
            <w:tcW w:w="315" w:type="pct"/>
            <w:noWrap/>
            <w:vAlign w:val="center"/>
          </w:tcPr>
          <w:p w14:paraId="1330E89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48</w:t>
            </w:r>
          </w:p>
        </w:tc>
        <w:tc>
          <w:tcPr>
            <w:tcW w:w="422" w:type="pct"/>
            <w:noWrap/>
            <w:vAlign w:val="center"/>
          </w:tcPr>
          <w:p w14:paraId="5658086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211.344</w:t>
            </w:r>
          </w:p>
        </w:tc>
        <w:tc>
          <w:tcPr>
            <w:tcW w:w="315" w:type="pct"/>
            <w:noWrap/>
            <w:vAlign w:val="center"/>
          </w:tcPr>
          <w:p w14:paraId="0A478204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74</w:t>
            </w:r>
          </w:p>
        </w:tc>
        <w:tc>
          <w:tcPr>
            <w:tcW w:w="422" w:type="pct"/>
            <w:noWrap/>
            <w:vAlign w:val="center"/>
          </w:tcPr>
          <w:p w14:paraId="74537F4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164.465</w:t>
            </w:r>
          </w:p>
        </w:tc>
        <w:tc>
          <w:tcPr>
            <w:tcW w:w="315" w:type="pct"/>
            <w:noWrap/>
            <w:vAlign w:val="center"/>
          </w:tcPr>
          <w:p w14:paraId="4246F753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100</w:t>
            </w:r>
          </w:p>
        </w:tc>
        <w:tc>
          <w:tcPr>
            <w:tcW w:w="424" w:type="pct"/>
            <w:noWrap/>
            <w:vAlign w:val="center"/>
          </w:tcPr>
          <w:p w14:paraId="378B02E5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137.516</w:t>
            </w:r>
          </w:p>
        </w:tc>
        <w:tc>
          <w:tcPr>
            <w:tcW w:w="259" w:type="pct"/>
            <w:noWrap/>
            <w:vAlign w:val="center"/>
          </w:tcPr>
          <w:p w14:paraId="6AFAD99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126</w:t>
            </w:r>
          </w:p>
        </w:tc>
        <w:tc>
          <w:tcPr>
            <w:tcW w:w="422" w:type="pct"/>
            <w:noWrap/>
            <w:vAlign w:val="center"/>
          </w:tcPr>
          <w:p w14:paraId="3479695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119.64</w:t>
            </w:r>
          </w:p>
        </w:tc>
        <w:tc>
          <w:tcPr>
            <w:tcW w:w="259" w:type="pct"/>
            <w:noWrap/>
            <w:vAlign w:val="center"/>
          </w:tcPr>
          <w:p w14:paraId="30CBFEF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152</w:t>
            </w:r>
          </w:p>
        </w:tc>
        <w:tc>
          <w:tcPr>
            <w:tcW w:w="422" w:type="pct"/>
            <w:noWrap/>
            <w:vAlign w:val="center"/>
          </w:tcPr>
          <w:p w14:paraId="1D00E59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106.75</w:t>
            </w:r>
          </w:p>
        </w:tc>
        <w:tc>
          <w:tcPr>
            <w:tcW w:w="259" w:type="pct"/>
            <w:noWrap/>
            <w:vAlign w:val="center"/>
          </w:tcPr>
          <w:p w14:paraId="467534A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178</w:t>
            </w:r>
          </w:p>
        </w:tc>
        <w:tc>
          <w:tcPr>
            <w:tcW w:w="422" w:type="pct"/>
            <w:noWrap/>
            <w:vAlign w:val="center"/>
          </w:tcPr>
          <w:p w14:paraId="197230E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96.928</w:t>
            </w:r>
          </w:p>
        </w:tc>
      </w:tr>
      <w:tr w14:paraId="0621337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15" w:type="pct"/>
            <w:noWrap/>
            <w:vAlign w:val="center"/>
          </w:tcPr>
          <w:p w14:paraId="453A58B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23</w:t>
            </w:r>
          </w:p>
        </w:tc>
        <w:tc>
          <w:tcPr>
            <w:tcW w:w="422" w:type="pct"/>
            <w:noWrap/>
            <w:vAlign w:val="center"/>
          </w:tcPr>
          <w:p w14:paraId="6A6AF78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315.223</w:t>
            </w:r>
          </w:p>
        </w:tc>
        <w:tc>
          <w:tcPr>
            <w:tcW w:w="315" w:type="pct"/>
            <w:noWrap/>
            <w:vAlign w:val="center"/>
          </w:tcPr>
          <w:p w14:paraId="24A761C5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49</w:t>
            </w:r>
          </w:p>
        </w:tc>
        <w:tc>
          <w:tcPr>
            <w:tcW w:w="422" w:type="pct"/>
            <w:noWrap/>
            <w:vAlign w:val="center"/>
          </w:tcPr>
          <w:p w14:paraId="445E86F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208.878</w:t>
            </w:r>
          </w:p>
        </w:tc>
        <w:tc>
          <w:tcPr>
            <w:tcW w:w="315" w:type="pct"/>
            <w:noWrap/>
            <w:vAlign w:val="center"/>
          </w:tcPr>
          <w:p w14:paraId="796CF87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75</w:t>
            </w:r>
          </w:p>
        </w:tc>
        <w:tc>
          <w:tcPr>
            <w:tcW w:w="422" w:type="pct"/>
            <w:noWrap/>
            <w:vAlign w:val="center"/>
          </w:tcPr>
          <w:p w14:paraId="6483D5C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163.17</w:t>
            </w:r>
          </w:p>
        </w:tc>
        <w:tc>
          <w:tcPr>
            <w:tcW w:w="315" w:type="pct"/>
            <w:noWrap/>
            <w:vAlign w:val="center"/>
          </w:tcPr>
          <w:p w14:paraId="30ADEFB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101</w:t>
            </w:r>
          </w:p>
        </w:tc>
        <w:tc>
          <w:tcPr>
            <w:tcW w:w="424" w:type="pct"/>
            <w:noWrap/>
            <w:vAlign w:val="center"/>
          </w:tcPr>
          <w:p w14:paraId="1BD21BF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136.698</w:t>
            </w:r>
          </w:p>
        </w:tc>
        <w:tc>
          <w:tcPr>
            <w:tcW w:w="259" w:type="pct"/>
            <w:noWrap/>
            <w:vAlign w:val="center"/>
          </w:tcPr>
          <w:p w14:paraId="6686CBEF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127</w:t>
            </w:r>
          </w:p>
        </w:tc>
        <w:tc>
          <w:tcPr>
            <w:tcW w:w="422" w:type="pct"/>
            <w:noWrap/>
            <w:vAlign w:val="center"/>
          </w:tcPr>
          <w:p w14:paraId="5C4A726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119.069</w:t>
            </w:r>
          </w:p>
        </w:tc>
        <w:tc>
          <w:tcPr>
            <w:tcW w:w="259" w:type="pct"/>
            <w:noWrap/>
            <w:vAlign w:val="center"/>
          </w:tcPr>
          <w:p w14:paraId="2F14C14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153</w:t>
            </w:r>
          </w:p>
        </w:tc>
        <w:tc>
          <w:tcPr>
            <w:tcW w:w="422" w:type="pct"/>
            <w:noWrap/>
            <w:vAlign w:val="center"/>
          </w:tcPr>
          <w:p w14:paraId="4A486A8F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106.324</w:t>
            </w:r>
          </w:p>
        </w:tc>
        <w:tc>
          <w:tcPr>
            <w:tcW w:w="259" w:type="pct"/>
            <w:noWrap/>
            <w:vAlign w:val="center"/>
          </w:tcPr>
          <w:p w14:paraId="572CC3A5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179</w:t>
            </w:r>
          </w:p>
        </w:tc>
        <w:tc>
          <w:tcPr>
            <w:tcW w:w="422" w:type="pct"/>
            <w:noWrap/>
            <w:vAlign w:val="center"/>
          </w:tcPr>
          <w:p w14:paraId="6B5A66A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96.596</w:t>
            </w:r>
          </w:p>
        </w:tc>
      </w:tr>
      <w:tr w14:paraId="14C5D5D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15" w:type="pct"/>
            <w:noWrap/>
            <w:vAlign w:val="center"/>
          </w:tcPr>
          <w:p w14:paraId="42BF4BF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24</w:t>
            </w:r>
          </w:p>
        </w:tc>
        <w:tc>
          <w:tcPr>
            <w:tcW w:w="422" w:type="pct"/>
            <w:noWrap/>
            <w:vAlign w:val="center"/>
          </w:tcPr>
          <w:p w14:paraId="3FD3363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308.383</w:t>
            </w:r>
          </w:p>
        </w:tc>
        <w:tc>
          <w:tcPr>
            <w:tcW w:w="315" w:type="pct"/>
            <w:noWrap/>
            <w:vAlign w:val="center"/>
          </w:tcPr>
          <w:p w14:paraId="24D41894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50</w:t>
            </w:r>
          </w:p>
        </w:tc>
        <w:tc>
          <w:tcPr>
            <w:tcW w:w="422" w:type="pct"/>
            <w:noWrap/>
            <w:vAlign w:val="center"/>
          </w:tcPr>
          <w:p w14:paraId="77BFA08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206.486</w:t>
            </w:r>
          </w:p>
        </w:tc>
        <w:tc>
          <w:tcPr>
            <w:tcW w:w="315" w:type="pct"/>
            <w:noWrap/>
            <w:vAlign w:val="center"/>
          </w:tcPr>
          <w:p w14:paraId="0D7D84A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76</w:t>
            </w:r>
          </w:p>
        </w:tc>
        <w:tc>
          <w:tcPr>
            <w:tcW w:w="422" w:type="pct"/>
            <w:noWrap/>
            <w:vAlign w:val="center"/>
          </w:tcPr>
          <w:p w14:paraId="2356C40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161.9</w:t>
            </w:r>
          </w:p>
        </w:tc>
        <w:tc>
          <w:tcPr>
            <w:tcW w:w="315" w:type="pct"/>
            <w:noWrap/>
            <w:vAlign w:val="center"/>
          </w:tcPr>
          <w:p w14:paraId="52AAED5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102</w:t>
            </w:r>
          </w:p>
        </w:tc>
        <w:tc>
          <w:tcPr>
            <w:tcW w:w="424" w:type="pct"/>
            <w:noWrap/>
            <w:vAlign w:val="center"/>
          </w:tcPr>
          <w:p w14:paraId="0260610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135.892</w:t>
            </w:r>
          </w:p>
        </w:tc>
        <w:tc>
          <w:tcPr>
            <w:tcW w:w="259" w:type="pct"/>
            <w:noWrap/>
            <w:vAlign w:val="center"/>
          </w:tcPr>
          <w:p w14:paraId="4676058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128</w:t>
            </w:r>
          </w:p>
        </w:tc>
        <w:tc>
          <w:tcPr>
            <w:tcW w:w="422" w:type="pct"/>
            <w:noWrap/>
            <w:vAlign w:val="center"/>
          </w:tcPr>
          <w:p w14:paraId="38BF05A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118.504</w:t>
            </w:r>
          </w:p>
        </w:tc>
        <w:tc>
          <w:tcPr>
            <w:tcW w:w="259" w:type="pct"/>
            <w:noWrap/>
            <w:vAlign w:val="center"/>
          </w:tcPr>
          <w:p w14:paraId="1348C0F2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154</w:t>
            </w:r>
          </w:p>
        </w:tc>
        <w:tc>
          <w:tcPr>
            <w:tcW w:w="422" w:type="pct"/>
            <w:noWrap/>
            <w:vAlign w:val="center"/>
          </w:tcPr>
          <w:p w14:paraId="691EBF4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105.902</w:t>
            </w:r>
          </w:p>
        </w:tc>
        <w:tc>
          <w:tcPr>
            <w:tcW w:w="259" w:type="pct"/>
            <w:noWrap/>
            <w:vAlign w:val="center"/>
          </w:tcPr>
          <w:p w14:paraId="5B9C1B6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180</w:t>
            </w:r>
          </w:p>
        </w:tc>
        <w:tc>
          <w:tcPr>
            <w:tcW w:w="422" w:type="pct"/>
            <w:noWrap/>
            <w:vAlign w:val="center"/>
          </w:tcPr>
          <w:p w14:paraId="0ED4CCE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96.267</w:t>
            </w:r>
          </w:p>
        </w:tc>
      </w:tr>
      <w:tr w14:paraId="7129075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15" w:type="pct"/>
            <w:noWrap/>
            <w:vAlign w:val="center"/>
          </w:tcPr>
          <w:p w14:paraId="04A9991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422" w:type="pct"/>
            <w:noWrap/>
            <w:vAlign w:val="center"/>
          </w:tcPr>
          <w:p w14:paraId="79629DC1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301.914</w:t>
            </w:r>
          </w:p>
        </w:tc>
        <w:tc>
          <w:tcPr>
            <w:tcW w:w="315" w:type="pct"/>
            <w:noWrap/>
            <w:vAlign w:val="center"/>
          </w:tcPr>
          <w:p w14:paraId="574B013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51</w:t>
            </w:r>
          </w:p>
        </w:tc>
        <w:tc>
          <w:tcPr>
            <w:tcW w:w="422" w:type="pct"/>
            <w:noWrap/>
            <w:vAlign w:val="center"/>
          </w:tcPr>
          <w:p w14:paraId="737B01AF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204.163</w:t>
            </w:r>
          </w:p>
        </w:tc>
        <w:tc>
          <w:tcPr>
            <w:tcW w:w="315" w:type="pct"/>
            <w:noWrap/>
            <w:vAlign w:val="center"/>
          </w:tcPr>
          <w:p w14:paraId="50FC7AD4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77</w:t>
            </w:r>
          </w:p>
        </w:tc>
        <w:tc>
          <w:tcPr>
            <w:tcW w:w="422" w:type="pct"/>
            <w:noWrap/>
            <w:vAlign w:val="center"/>
          </w:tcPr>
          <w:p w14:paraId="0100F25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160.656</w:t>
            </w:r>
          </w:p>
        </w:tc>
        <w:tc>
          <w:tcPr>
            <w:tcW w:w="315" w:type="pct"/>
            <w:noWrap/>
            <w:vAlign w:val="center"/>
          </w:tcPr>
          <w:p w14:paraId="1C5E50A5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103</w:t>
            </w:r>
          </w:p>
        </w:tc>
        <w:tc>
          <w:tcPr>
            <w:tcW w:w="424" w:type="pct"/>
            <w:noWrap/>
            <w:vAlign w:val="center"/>
          </w:tcPr>
          <w:p w14:paraId="69489DA3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135.099</w:t>
            </w:r>
          </w:p>
        </w:tc>
        <w:tc>
          <w:tcPr>
            <w:tcW w:w="259" w:type="pct"/>
            <w:noWrap/>
            <w:vAlign w:val="center"/>
          </w:tcPr>
          <w:p w14:paraId="21D4577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129</w:t>
            </w:r>
          </w:p>
        </w:tc>
        <w:tc>
          <w:tcPr>
            <w:tcW w:w="422" w:type="pct"/>
            <w:noWrap/>
            <w:vAlign w:val="center"/>
          </w:tcPr>
          <w:p w14:paraId="6A2B1DF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117.947</w:t>
            </w:r>
          </w:p>
        </w:tc>
        <w:tc>
          <w:tcPr>
            <w:tcW w:w="259" w:type="pct"/>
            <w:noWrap/>
            <w:vAlign w:val="center"/>
          </w:tcPr>
          <w:p w14:paraId="132A0C2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155</w:t>
            </w:r>
          </w:p>
        </w:tc>
        <w:tc>
          <w:tcPr>
            <w:tcW w:w="422" w:type="pct"/>
            <w:noWrap/>
            <w:vAlign w:val="center"/>
          </w:tcPr>
          <w:p w14:paraId="4F2162E6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105.485</w:t>
            </w:r>
          </w:p>
        </w:tc>
        <w:tc>
          <w:tcPr>
            <w:tcW w:w="259" w:type="pct"/>
            <w:noWrap/>
            <w:vAlign w:val="center"/>
          </w:tcPr>
          <w:p w14:paraId="4EDC01DF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181</w:t>
            </w:r>
          </w:p>
        </w:tc>
        <w:tc>
          <w:tcPr>
            <w:tcW w:w="422" w:type="pct"/>
            <w:noWrap/>
            <w:vAlign w:val="center"/>
          </w:tcPr>
          <w:p w14:paraId="6940AC9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95.94</w:t>
            </w:r>
          </w:p>
        </w:tc>
      </w:tr>
      <w:tr w14:paraId="3370FC1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15" w:type="pct"/>
            <w:tcBorders>
              <w:bottom w:val="single" w:color="auto" w:sz="12" w:space="0"/>
            </w:tcBorders>
            <w:noWrap/>
            <w:vAlign w:val="center"/>
          </w:tcPr>
          <w:p w14:paraId="4E0CB96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26</w:t>
            </w:r>
          </w:p>
        </w:tc>
        <w:tc>
          <w:tcPr>
            <w:tcW w:w="422" w:type="pct"/>
            <w:tcBorders>
              <w:bottom w:val="single" w:color="auto" w:sz="12" w:space="0"/>
            </w:tcBorders>
            <w:noWrap/>
            <w:vAlign w:val="center"/>
          </w:tcPr>
          <w:p w14:paraId="593181D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295.785</w:t>
            </w:r>
          </w:p>
        </w:tc>
        <w:tc>
          <w:tcPr>
            <w:tcW w:w="315" w:type="pct"/>
            <w:tcBorders>
              <w:bottom w:val="single" w:color="auto" w:sz="12" w:space="0"/>
            </w:tcBorders>
            <w:noWrap/>
            <w:vAlign w:val="center"/>
          </w:tcPr>
          <w:p w14:paraId="5B4F757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52</w:t>
            </w:r>
          </w:p>
        </w:tc>
        <w:tc>
          <w:tcPr>
            <w:tcW w:w="422" w:type="pct"/>
            <w:tcBorders>
              <w:bottom w:val="single" w:color="auto" w:sz="12" w:space="0"/>
            </w:tcBorders>
            <w:noWrap/>
            <w:vAlign w:val="center"/>
          </w:tcPr>
          <w:p w14:paraId="12594373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201.906</w:t>
            </w:r>
          </w:p>
        </w:tc>
        <w:tc>
          <w:tcPr>
            <w:tcW w:w="315" w:type="pct"/>
            <w:tcBorders>
              <w:bottom w:val="single" w:color="auto" w:sz="12" w:space="0"/>
            </w:tcBorders>
            <w:noWrap/>
            <w:vAlign w:val="center"/>
          </w:tcPr>
          <w:p w14:paraId="057D4CA0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78</w:t>
            </w:r>
          </w:p>
        </w:tc>
        <w:tc>
          <w:tcPr>
            <w:tcW w:w="422" w:type="pct"/>
            <w:tcBorders>
              <w:bottom w:val="single" w:color="auto" w:sz="12" w:space="0"/>
            </w:tcBorders>
            <w:noWrap/>
            <w:vAlign w:val="center"/>
          </w:tcPr>
          <w:p w14:paraId="32F1524B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159.436</w:t>
            </w:r>
          </w:p>
        </w:tc>
        <w:tc>
          <w:tcPr>
            <w:tcW w:w="315" w:type="pct"/>
            <w:tcBorders>
              <w:bottom w:val="single" w:color="auto" w:sz="12" w:space="0"/>
            </w:tcBorders>
            <w:noWrap/>
            <w:vAlign w:val="center"/>
          </w:tcPr>
          <w:p w14:paraId="6EEEDB9D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104</w:t>
            </w:r>
          </w:p>
        </w:tc>
        <w:tc>
          <w:tcPr>
            <w:tcW w:w="424" w:type="pct"/>
            <w:tcBorders>
              <w:bottom w:val="single" w:color="auto" w:sz="12" w:space="0"/>
            </w:tcBorders>
            <w:noWrap/>
            <w:vAlign w:val="center"/>
          </w:tcPr>
          <w:p w14:paraId="5C6C041A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134.318</w:t>
            </w:r>
          </w:p>
        </w:tc>
        <w:tc>
          <w:tcPr>
            <w:tcW w:w="259" w:type="pct"/>
            <w:tcBorders>
              <w:bottom w:val="single" w:color="auto" w:sz="12" w:space="0"/>
            </w:tcBorders>
            <w:noWrap/>
            <w:vAlign w:val="center"/>
          </w:tcPr>
          <w:p w14:paraId="36E65334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130</w:t>
            </w:r>
          </w:p>
        </w:tc>
        <w:tc>
          <w:tcPr>
            <w:tcW w:w="422" w:type="pct"/>
            <w:tcBorders>
              <w:bottom w:val="single" w:color="auto" w:sz="12" w:space="0"/>
            </w:tcBorders>
            <w:noWrap/>
            <w:vAlign w:val="center"/>
          </w:tcPr>
          <w:p w14:paraId="3D12D219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117.396</w:t>
            </w:r>
          </w:p>
        </w:tc>
        <w:tc>
          <w:tcPr>
            <w:tcW w:w="259" w:type="pct"/>
            <w:tcBorders>
              <w:bottom w:val="single" w:color="auto" w:sz="12" w:space="0"/>
            </w:tcBorders>
            <w:noWrap/>
            <w:vAlign w:val="center"/>
          </w:tcPr>
          <w:p w14:paraId="1612EB9E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156</w:t>
            </w:r>
          </w:p>
        </w:tc>
        <w:tc>
          <w:tcPr>
            <w:tcW w:w="422" w:type="pct"/>
            <w:tcBorders>
              <w:bottom w:val="single" w:color="auto" w:sz="12" w:space="0"/>
            </w:tcBorders>
            <w:noWrap/>
            <w:vAlign w:val="center"/>
          </w:tcPr>
          <w:p w14:paraId="6EE5BA67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105.072</w:t>
            </w:r>
          </w:p>
        </w:tc>
        <w:tc>
          <w:tcPr>
            <w:tcW w:w="259" w:type="pct"/>
            <w:tcBorders>
              <w:bottom w:val="single" w:color="auto" w:sz="12" w:space="0"/>
            </w:tcBorders>
            <w:noWrap/>
            <w:vAlign w:val="center"/>
          </w:tcPr>
          <w:p w14:paraId="7E2CEF7C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182</w:t>
            </w:r>
          </w:p>
        </w:tc>
        <w:tc>
          <w:tcPr>
            <w:tcW w:w="422" w:type="pct"/>
            <w:tcBorders>
              <w:bottom w:val="single" w:color="auto" w:sz="12" w:space="0"/>
            </w:tcBorders>
            <w:noWrap/>
            <w:vAlign w:val="center"/>
          </w:tcPr>
          <w:p w14:paraId="1CEC61CF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95.617</w:t>
            </w:r>
          </w:p>
        </w:tc>
      </w:tr>
    </w:tbl>
    <w:p w14:paraId="1084F467">
      <w:pPr>
        <w:rPr>
          <w:rFonts w:ascii="Times New Roman" w:hAnsi="Times New Roman" w:eastAsia="仿宋_GB2312" w:cs="Times New Roman"/>
          <w:b/>
          <w:bCs/>
          <w:color w:val="auto"/>
        </w:rPr>
      </w:pPr>
      <w:r>
        <w:rPr>
          <w:rFonts w:ascii="Times New Roman" w:hAnsi="Times New Roman" w:eastAsia="仿宋_GB2312" w:cs="Times New Roman"/>
          <w:b/>
          <w:bCs/>
          <w:color w:val="auto"/>
        </w:rPr>
        <w:br w:type="page"/>
      </w:r>
    </w:p>
    <w:p w14:paraId="57A0BD4D">
      <w:pPr>
        <w:spacing w:line="360" w:lineRule="auto"/>
        <w:jc w:val="center"/>
        <w:rPr>
          <w:rFonts w:ascii="宋体" w:hAnsi="宋体" w:eastAsia="宋体" w:cs="Times New Roman"/>
          <w:b/>
          <w:bCs/>
          <w:color w:val="auto"/>
          <w:sz w:val="24"/>
          <w:szCs w:val="24"/>
        </w:rPr>
      </w:pPr>
      <w:r>
        <w:rPr>
          <w:rFonts w:ascii="宋体" w:hAnsi="宋体" w:eastAsia="宋体" w:cs="Times New Roman"/>
          <w:b/>
          <w:bCs/>
          <w:color w:val="auto"/>
          <w:sz w:val="24"/>
          <w:szCs w:val="24"/>
        </w:rPr>
        <w:t>附表2-15  曲靖站50年重现期暴雨强度查算表</w:t>
      </w:r>
    </w:p>
    <w:tbl>
      <w:tblPr>
        <w:tblStyle w:val="53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3"/>
        <w:gridCol w:w="1180"/>
        <w:gridCol w:w="1024"/>
        <w:gridCol w:w="1180"/>
        <w:gridCol w:w="1024"/>
        <w:gridCol w:w="1124"/>
        <w:gridCol w:w="1022"/>
        <w:gridCol w:w="1063"/>
        <w:gridCol w:w="700"/>
        <w:gridCol w:w="1047"/>
        <w:gridCol w:w="697"/>
        <w:gridCol w:w="1047"/>
        <w:gridCol w:w="702"/>
        <w:gridCol w:w="1047"/>
      </w:tblGrid>
      <w:tr w14:paraId="64232C5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113" w:type="pct"/>
            <w:gridSpan w:val="8"/>
            <w:tcBorders>
              <w:top w:val="single" w:color="auto" w:sz="12" w:space="0"/>
            </w:tcBorders>
            <w:noWrap/>
            <w:vAlign w:val="center"/>
          </w:tcPr>
          <w:p w14:paraId="4C8B216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曲靖站      P=50年        t 单位：分钟；   q 单位：升/秒/公顷</w:t>
            </w:r>
          </w:p>
        </w:tc>
        <w:tc>
          <w:tcPr>
            <w:tcW w:w="252" w:type="pct"/>
            <w:tcBorders>
              <w:top w:val="single" w:color="auto" w:sz="12" w:space="0"/>
            </w:tcBorders>
            <w:noWrap/>
            <w:vAlign w:val="center"/>
          </w:tcPr>
          <w:p w14:paraId="108DD5A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377" w:type="pct"/>
            <w:tcBorders>
              <w:top w:val="single" w:color="auto" w:sz="12" w:space="0"/>
            </w:tcBorders>
            <w:noWrap/>
            <w:vAlign w:val="center"/>
          </w:tcPr>
          <w:p w14:paraId="2C4AEC1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251" w:type="pct"/>
            <w:tcBorders>
              <w:top w:val="single" w:color="auto" w:sz="12" w:space="0"/>
            </w:tcBorders>
            <w:noWrap/>
            <w:vAlign w:val="center"/>
          </w:tcPr>
          <w:p w14:paraId="5151236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377" w:type="pct"/>
            <w:tcBorders>
              <w:top w:val="single" w:color="auto" w:sz="12" w:space="0"/>
            </w:tcBorders>
            <w:noWrap/>
            <w:vAlign w:val="center"/>
          </w:tcPr>
          <w:p w14:paraId="30C8CEF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253" w:type="pct"/>
            <w:tcBorders>
              <w:top w:val="single" w:color="auto" w:sz="12" w:space="0"/>
            </w:tcBorders>
            <w:noWrap/>
            <w:vAlign w:val="center"/>
          </w:tcPr>
          <w:p w14:paraId="22B970D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377" w:type="pct"/>
            <w:tcBorders>
              <w:top w:val="single" w:color="auto" w:sz="12" w:space="0"/>
            </w:tcBorders>
            <w:noWrap/>
            <w:vAlign w:val="center"/>
          </w:tcPr>
          <w:p w14:paraId="3F2AB30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</w:tr>
      <w:tr w14:paraId="0602878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tcBorders>
              <w:bottom w:val="single" w:color="000000" w:sz="12" w:space="0"/>
            </w:tcBorders>
            <w:noWrap/>
            <w:vAlign w:val="center"/>
          </w:tcPr>
          <w:p w14:paraId="34682DA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25" w:type="pct"/>
            <w:tcBorders>
              <w:bottom w:val="single" w:color="000000" w:sz="12" w:space="0"/>
            </w:tcBorders>
            <w:noWrap/>
            <w:vAlign w:val="center"/>
          </w:tcPr>
          <w:p w14:paraId="1BABBCF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369" w:type="pct"/>
            <w:tcBorders>
              <w:bottom w:val="single" w:color="000000" w:sz="12" w:space="0"/>
            </w:tcBorders>
            <w:noWrap/>
            <w:vAlign w:val="center"/>
          </w:tcPr>
          <w:p w14:paraId="267D98D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25" w:type="pct"/>
            <w:tcBorders>
              <w:bottom w:val="single" w:color="000000" w:sz="12" w:space="0"/>
            </w:tcBorders>
            <w:noWrap/>
            <w:vAlign w:val="center"/>
          </w:tcPr>
          <w:p w14:paraId="3B5D37A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369" w:type="pct"/>
            <w:tcBorders>
              <w:bottom w:val="single" w:color="000000" w:sz="12" w:space="0"/>
            </w:tcBorders>
            <w:noWrap/>
            <w:vAlign w:val="center"/>
          </w:tcPr>
          <w:p w14:paraId="022D3A2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05" w:type="pct"/>
            <w:tcBorders>
              <w:bottom w:val="single" w:color="000000" w:sz="12" w:space="0"/>
            </w:tcBorders>
            <w:noWrap/>
            <w:vAlign w:val="center"/>
          </w:tcPr>
          <w:p w14:paraId="1C1C589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368" w:type="pct"/>
            <w:tcBorders>
              <w:bottom w:val="single" w:color="000000" w:sz="12" w:space="0"/>
            </w:tcBorders>
            <w:noWrap/>
            <w:vAlign w:val="center"/>
          </w:tcPr>
          <w:p w14:paraId="067E4BD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83" w:type="pct"/>
            <w:tcBorders>
              <w:bottom w:val="single" w:color="000000" w:sz="12" w:space="0"/>
            </w:tcBorders>
            <w:noWrap/>
            <w:vAlign w:val="center"/>
          </w:tcPr>
          <w:p w14:paraId="3630DC3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252" w:type="pct"/>
            <w:tcBorders>
              <w:bottom w:val="single" w:color="000000" w:sz="12" w:space="0"/>
            </w:tcBorders>
            <w:noWrap/>
            <w:vAlign w:val="center"/>
          </w:tcPr>
          <w:p w14:paraId="0B7DD52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77" w:type="pct"/>
            <w:tcBorders>
              <w:bottom w:val="single" w:color="000000" w:sz="12" w:space="0"/>
            </w:tcBorders>
            <w:noWrap/>
            <w:vAlign w:val="center"/>
          </w:tcPr>
          <w:p w14:paraId="7567B79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251" w:type="pct"/>
            <w:tcBorders>
              <w:bottom w:val="single" w:color="000000" w:sz="12" w:space="0"/>
            </w:tcBorders>
            <w:noWrap/>
            <w:vAlign w:val="center"/>
          </w:tcPr>
          <w:p w14:paraId="26FC494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77" w:type="pct"/>
            <w:tcBorders>
              <w:bottom w:val="single" w:color="000000" w:sz="12" w:space="0"/>
            </w:tcBorders>
            <w:noWrap/>
            <w:vAlign w:val="center"/>
          </w:tcPr>
          <w:p w14:paraId="3793B54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253" w:type="pct"/>
            <w:tcBorders>
              <w:bottom w:val="single" w:color="000000" w:sz="12" w:space="0"/>
            </w:tcBorders>
            <w:noWrap/>
            <w:vAlign w:val="center"/>
          </w:tcPr>
          <w:p w14:paraId="389F57F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77" w:type="pct"/>
            <w:tcBorders>
              <w:bottom w:val="single" w:color="000000" w:sz="12" w:space="0"/>
            </w:tcBorders>
            <w:noWrap/>
            <w:vAlign w:val="center"/>
          </w:tcPr>
          <w:p w14:paraId="53FF58E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</w:tr>
      <w:tr w14:paraId="5AAC553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tcBorders>
              <w:top w:val="single" w:color="000000" w:sz="12" w:space="0"/>
            </w:tcBorders>
            <w:noWrap/>
            <w:vAlign w:val="center"/>
          </w:tcPr>
          <w:p w14:paraId="2A156E2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</w:t>
            </w:r>
          </w:p>
        </w:tc>
        <w:tc>
          <w:tcPr>
            <w:tcW w:w="425" w:type="pct"/>
            <w:tcBorders>
              <w:top w:val="single" w:color="000000" w:sz="12" w:space="0"/>
            </w:tcBorders>
            <w:noWrap/>
            <w:vAlign w:val="center"/>
          </w:tcPr>
          <w:p w14:paraId="132FA58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906.47</w:t>
            </w:r>
          </w:p>
        </w:tc>
        <w:tc>
          <w:tcPr>
            <w:tcW w:w="369" w:type="pct"/>
            <w:tcBorders>
              <w:top w:val="single" w:color="000000" w:sz="12" w:space="0"/>
            </w:tcBorders>
            <w:noWrap/>
            <w:vAlign w:val="center"/>
          </w:tcPr>
          <w:p w14:paraId="25EE4AA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27</w:t>
            </w:r>
          </w:p>
        </w:tc>
        <w:tc>
          <w:tcPr>
            <w:tcW w:w="425" w:type="pct"/>
            <w:tcBorders>
              <w:top w:val="single" w:color="000000" w:sz="12" w:space="0"/>
            </w:tcBorders>
            <w:noWrap/>
            <w:vAlign w:val="center"/>
          </w:tcPr>
          <w:p w14:paraId="41B34A0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314.842</w:t>
            </w:r>
          </w:p>
        </w:tc>
        <w:tc>
          <w:tcPr>
            <w:tcW w:w="369" w:type="pct"/>
            <w:tcBorders>
              <w:top w:val="single" w:color="000000" w:sz="12" w:space="0"/>
            </w:tcBorders>
            <w:noWrap/>
            <w:vAlign w:val="center"/>
          </w:tcPr>
          <w:p w14:paraId="162CBCF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53</w:t>
            </w:r>
          </w:p>
        </w:tc>
        <w:tc>
          <w:tcPr>
            <w:tcW w:w="405" w:type="pct"/>
            <w:tcBorders>
              <w:top w:val="single" w:color="000000" w:sz="12" w:space="0"/>
            </w:tcBorders>
            <w:noWrap/>
            <w:vAlign w:val="center"/>
          </w:tcPr>
          <w:p w14:paraId="4D59832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217.224</w:t>
            </w:r>
          </w:p>
        </w:tc>
        <w:tc>
          <w:tcPr>
            <w:tcW w:w="368" w:type="pct"/>
            <w:tcBorders>
              <w:top w:val="single" w:color="000000" w:sz="12" w:space="0"/>
            </w:tcBorders>
            <w:noWrap/>
            <w:vAlign w:val="center"/>
          </w:tcPr>
          <w:p w14:paraId="7E0956F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79</w:t>
            </w:r>
          </w:p>
        </w:tc>
        <w:tc>
          <w:tcPr>
            <w:tcW w:w="383" w:type="pct"/>
            <w:tcBorders>
              <w:top w:val="single" w:color="000000" w:sz="12" w:space="0"/>
            </w:tcBorders>
            <w:noWrap/>
            <w:vAlign w:val="center"/>
          </w:tcPr>
          <w:p w14:paraId="47594B5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172.472</w:t>
            </w:r>
          </w:p>
        </w:tc>
        <w:tc>
          <w:tcPr>
            <w:tcW w:w="252" w:type="pct"/>
            <w:tcBorders>
              <w:top w:val="single" w:color="000000" w:sz="12" w:space="0"/>
            </w:tcBorders>
            <w:noWrap/>
            <w:vAlign w:val="center"/>
          </w:tcPr>
          <w:p w14:paraId="47AC491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105</w:t>
            </w:r>
          </w:p>
        </w:tc>
        <w:tc>
          <w:tcPr>
            <w:tcW w:w="377" w:type="pct"/>
            <w:tcBorders>
              <w:top w:val="single" w:color="000000" w:sz="12" w:space="0"/>
            </w:tcBorders>
            <w:noWrap/>
            <w:vAlign w:val="center"/>
          </w:tcPr>
          <w:p w14:paraId="377D7E5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145.825</w:t>
            </w:r>
          </w:p>
        </w:tc>
        <w:tc>
          <w:tcPr>
            <w:tcW w:w="251" w:type="pct"/>
            <w:tcBorders>
              <w:top w:val="single" w:color="000000" w:sz="12" w:space="0"/>
            </w:tcBorders>
            <w:noWrap/>
            <w:vAlign w:val="center"/>
          </w:tcPr>
          <w:p w14:paraId="646531F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131</w:t>
            </w:r>
          </w:p>
        </w:tc>
        <w:tc>
          <w:tcPr>
            <w:tcW w:w="377" w:type="pct"/>
            <w:tcBorders>
              <w:top w:val="single" w:color="000000" w:sz="12" w:space="0"/>
            </w:tcBorders>
            <w:noWrap/>
            <w:vAlign w:val="center"/>
          </w:tcPr>
          <w:p w14:paraId="193AA07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127.794</w:t>
            </w:r>
          </w:p>
        </w:tc>
        <w:tc>
          <w:tcPr>
            <w:tcW w:w="253" w:type="pct"/>
            <w:tcBorders>
              <w:top w:val="single" w:color="000000" w:sz="12" w:space="0"/>
            </w:tcBorders>
            <w:noWrap/>
            <w:vAlign w:val="center"/>
          </w:tcPr>
          <w:p w14:paraId="792A662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157</w:t>
            </w:r>
          </w:p>
        </w:tc>
        <w:tc>
          <w:tcPr>
            <w:tcW w:w="377" w:type="pct"/>
            <w:tcBorders>
              <w:top w:val="single" w:color="000000" w:sz="12" w:space="0"/>
            </w:tcBorders>
            <w:noWrap/>
            <w:vAlign w:val="center"/>
          </w:tcPr>
          <w:p w14:paraId="6A9E6C4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114.621</w:t>
            </w:r>
          </w:p>
        </w:tc>
      </w:tr>
      <w:tr w14:paraId="1F5A886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204E7AD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</w:t>
            </w:r>
          </w:p>
        </w:tc>
        <w:tc>
          <w:tcPr>
            <w:tcW w:w="425" w:type="pct"/>
            <w:noWrap/>
            <w:vAlign w:val="center"/>
          </w:tcPr>
          <w:p w14:paraId="7DCAA19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821.093</w:t>
            </w:r>
          </w:p>
        </w:tc>
        <w:tc>
          <w:tcPr>
            <w:tcW w:w="369" w:type="pct"/>
            <w:noWrap/>
            <w:vAlign w:val="center"/>
          </w:tcPr>
          <w:p w14:paraId="61A59C0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28</w:t>
            </w:r>
          </w:p>
        </w:tc>
        <w:tc>
          <w:tcPr>
            <w:tcW w:w="425" w:type="pct"/>
            <w:noWrap/>
            <w:vAlign w:val="center"/>
          </w:tcPr>
          <w:p w14:paraId="2960B78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308.844</w:t>
            </w:r>
          </w:p>
        </w:tc>
        <w:tc>
          <w:tcPr>
            <w:tcW w:w="369" w:type="pct"/>
            <w:noWrap/>
            <w:vAlign w:val="center"/>
          </w:tcPr>
          <w:p w14:paraId="7E6C915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54</w:t>
            </w:r>
          </w:p>
        </w:tc>
        <w:tc>
          <w:tcPr>
            <w:tcW w:w="405" w:type="pct"/>
            <w:noWrap/>
            <w:vAlign w:val="center"/>
          </w:tcPr>
          <w:p w14:paraId="2610FA1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214.922</w:t>
            </w:r>
          </w:p>
        </w:tc>
        <w:tc>
          <w:tcPr>
            <w:tcW w:w="368" w:type="pct"/>
            <w:noWrap/>
            <w:vAlign w:val="center"/>
          </w:tcPr>
          <w:p w14:paraId="745740C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80</w:t>
            </w:r>
          </w:p>
        </w:tc>
        <w:tc>
          <w:tcPr>
            <w:tcW w:w="383" w:type="pct"/>
            <w:noWrap/>
            <w:vAlign w:val="center"/>
          </w:tcPr>
          <w:p w14:paraId="525E3A1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171.206</w:t>
            </w:r>
          </w:p>
        </w:tc>
        <w:tc>
          <w:tcPr>
            <w:tcW w:w="252" w:type="pct"/>
            <w:noWrap/>
            <w:vAlign w:val="center"/>
          </w:tcPr>
          <w:p w14:paraId="03E7459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106</w:t>
            </w:r>
          </w:p>
        </w:tc>
        <w:tc>
          <w:tcPr>
            <w:tcW w:w="377" w:type="pct"/>
            <w:noWrap/>
            <w:vAlign w:val="center"/>
          </w:tcPr>
          <w:p w14:paraId="5A66A04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145.006</w:t>
            </w:r>
          </w:p>
        </w:tc>
        <w:tc>
          <w:tcPr>
            <w:tcW w:w="251" w:type="pct"/>
            <w:noWrap/>
            <w:vAlign w:val="center"/>
          </w:tcPr>
          <w:p w14:paraId="2E1EBFF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132</w:t>
            </w:r>
          </w:p>
        </w:tc>
        <w:tc>
          <w:tcPr>
            <w:tcW w:w="377" w:type="pct"/>
            <w:noWrap/>
            <w:vAlign w:val="center"/>
          </w:tcPr>
          <w:p w14:paraId="6CB8601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127.213</w:t>
            </w:r>
          </w:p>
        </w:tc>
        <w:tc>
          <w:tcPr>
            <w:tcW w:w="253" w:type="pct"/>
            <w:noWrap/>
            <w:vAlign w:val="center"/>
          </w:tcPr>
          <w:p w14:paraId="784A627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158</w:t>
            </w:r>
          </w:p>
        </w:tc>
        <w:tc>
          <w:tcPr>
            <w:tcW w:w="377" w:type="pct"/>
            <w:noWrap/>
            <w:vAlign w:val="center"/>
          </w:tcPr>
          <w:p w14:paraId="58B1280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114.183</w:t>
            </w:r>
          </w:p>
        </w:tc>
      </w:tr>
      <w:tr w14:paraId="449DCB5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6F30107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</w:t>
            </w:r>
          </w:p>
        </w:tc>
        <w:tc>
          <w:tcPr>
            <w:tcW w:w="425" w:type="pct"/>
            <w:noWrap/>
            <w:vAlign w:val="center"/>
          </w:tcPr>
          <w:p w14:paraId="21F57E4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753.953</w:t>
            </w:r>
          </w:p>
        </w:tc>
        <w:tc>
          <w:tcPr>
            <w:tcW w:w="369" w:type="pct"/>
            <w:noWrap/>
            <w:vAlign w:val="center"/>
          </w:tcPr>
          <w:p w14:paraId="61FA2EC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29</w:t>
            </w:r>
          </w:p>
        </w:tc>
        <w:tc>
          <w:tcPr>
            <w:tcW w:w="425" w:type="pct"/>
            <w:noWrap/>
            <w:vAlign w:val="center"/>
          </w:tcPr>
          <w:p w14:paraId="55E2537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303.136</w:t>
            </w:r>
          </w:p>
        </w:tc>
        <w:tc>
          <w:tcPr>
            <w:tcW w:w="369" w:type="pct"/>
            <w:noWrap/>
            <w:vAlign w:val="center"/>
          </w:tcPr>
          <w:p w14:paraId="66A9437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55</w:t>
            </w:r>
          </w:p>
        </w:tc>
        <w:tc>
          <w:tcPr>
            <w:tcW w:w="405" w:type="pct"/>
            <w:noWrap/>
            <w:vAlign w:val="center"/>
          </w:tcPr>
          <w:p w14:paraId="068E056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212.683</w:t>
            </w:r>
          </w:p>
        </w:tc>
        <w:tc>
          <w:tcPr>
            <w:tcW w:w="368" w:type="pct"/>
            <w:noWrap/>
            <w:vAlign w:val="center"/>
          </w:tcPr>
          <w:p w14:paraId="1171D36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81</w:t>
            </w:r>
          </w:p>
        </w:tc>
        <w:tc>
          <w:tcPr>
            <w:tcW w:w="383" w:type="pct"/>
            <w:noWrap/>
            <w:vAlign w:val="center"/>
          </w:tcPr>
          <w:p w14:paraId="56C6E1F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169.964</w:t>
            </w:r>
          </w:p>
        </w:tc>
        <w:tc>
          <w:tcPr>
            <w:tcW w:w="252" w:type="pct"/>
            <w:noWrap/>
            <w:vAlign w:val="center"/>
          </w:tcPr>
          <w:p w14:paraId="26D8982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107</w:t>
            </w:r>
          </w:p>
        </w:tc>
        <w:tc>
          <w:tcPr>
            <w:tcW w:w="377" w:type="pct"/>
            <w:noWrap/>
            <w:vAlign w:val="center"/>
          </w:tcPr>
          <w:p w14:paraId="5E50EF1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144.199</w:t>
            </w:r>
          </w:p>
        </w:tc>
        <w:tc>
          <w:tcPr>
            <w:tcW w:w="251" w:type="pct"/>
            <w:noWrap/>
            <w:vAlign w:val="center"/>
          </w:tcPr>
          <w:p w14:paraId="61F0718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133</w:t>
            </w:r>
          </w:p>
        </w:tc>
        <w:tc>
          <w:tcPr>
            <w:tcW w:w="377" w:type="pct"/>
            <w:noWrap/>
            <w:vAlign w:val="center"/>
          </w:tcPr>
          <w:p w14:paraId="603F7E9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126.639</w:t>
            </w:r>
          </w:p>
        </w:tc>
        <w:tc>
          <w:tcPr>
            <w:tcW w:w="253" w:type="pct"/>
            <w:noWrap/>
            <w:vAlign w:val="center"/>
          </w:tcPr>
          <w:p w14:paraId="7EE9269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159</w:t>
            </w:r>
          </w:p>
        </w:tc>
        <w:tc>
          <w:tcPr>
            <w:tcW w:w="377" w:type="pct"/>
            <w:noWrap/>
            <w:vAlign w:val="center"/>
          </w:tcPr>
          <w:p w14:paraId="5179B19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113.749</w:t>
            </w:r>
          </w:p>
        </w:tc>
      </w:tr>
      <w:tr w14:paraId="0C5304B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748E7CE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</w:t>
            </w:r>
          </w:p>
        </w:tc>
        <w:tc>
          <w:tcPr>
            <w:tcW w:w="425" w:type="pct"/>
            <w:noWrap/>
            <w:vAlign w:val="center"/>
          </w:tcPr>
          <w:p w14:paraId="195AA1E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699.481</w:t>
            </w:r>
          </w:p>
        </w:tc>
        <w:tc>
          <w:tcPr>
            <w:tcW w:w="369" w:type="pct"/>
            <w:noWrap/>
            <w:vAlign w:val="center"/>
          </w:tcPr>
          <w:p w14:paraId="4501073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30</w:t>
            </w:r>
          </w:p>
        </w:tc>
        <w:tc>
          <w:tcPr>
            <w:tcW w:w="425" w:type="pct"/>
            <w:noWrap/>
            <w:vAlign w:val="center"/>
          </w:tcPr>
          <w:p w14:paraId="537F621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297.696</w:t>
            </w:r>
          </w:p>
        </w:tc>
        <w:tc>
          <w:tcPr>
            <w:tcW w:w="369" w:type="pct"/>
            <w:noWrap/>
            <w:vAlign w:val="center"/>
          </w:tcPr>
          <w:p w14:paraId="58E3B9C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56</w:t>
            </w:r>
          </w:p>
        </w:tc>
        <w:tc>
          <w:tcPr>
            <w:tcW w:w="405" w:type="pct"/>
            <w:noWrap/>
            <w:vAlign w:val="center"/>
          </w:tcPr>
          <w:p w14:paraId="335B709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210.503</w:t>
            </w:r>
          </w:p>
        </w:tc>
        <w:tc>
          <w:tcPr>
            <w:tcW w:w="368" w:type="pct"/>
            <w:noWrap/>
            <w:vAlign w:val="center"/>
          </w:tcPr>
          <w:p w14:paraId="55FC4F5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82</w:t>
            </w:r>
          </w:p>
        </w:tc>
        <w:tc>
          <w:tcPr>
            <w:tcW w:w="383" w:type="pct"/>
            <w:noWrap/>
            <w:vAlign w:val="center"/>
          </w:tcPr>
          <w:p w14:paraId="4B7D873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168.745</w:t>
            </w:r>
          </w:p>
        </w:tc>
        <w:tc>
          <w:tcPr>
            <w:tcW w:w="252" w:type="pct"/>
            <w:noWrap/>
            <w:vAlign w:val="center"/>
          </w:tcPr>
          <w:p w14:paraId="29B8259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108</w:t>
            </w:r>
          </w:p>
        </w:tc>
        <w:tc>
          <w:tcPr>
            <w:tcW w:w="377" w:type="pct"/>
            <w:noWrap/>
            <w:vAlign w:val="center"/>
          </w:tcPr>
          <w:p w14:paraId="1885D91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143.404</w:t>
            </w:r>
          </w:p>
        </w:tc>
        <w:tc>
          <w:tcPr>
            <w:tcW w:w="251" w:type="pct"/>
            <w:noWrap/>
            <w:vAlign w:val="center"/>
          </w:tcPr>
          <w:p w14:paraId="61E5D75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134</w:t>
            </w:r>
          </w:p>
        </w:tc>
        <w:tc>
          <w:tcPr>
            <w:tcW w:w="377" w:type="pct"/>
            <w:noWrap/>
            <w:vAlign w:val="center"/>
          </w:tcPr>
          <w:p w14:paraId="49820C5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126.072</w:t>
            </w:r>
          </w:p>
        </w:tc>
        <w:tc>
          <w:tcPr>
            <w:tcW w:w="253" w:type="pct"/>
            <w:noWrap/>
            <w:vAlign w:val="center"/>
          </w:tcPr>
          <w:p w14:paraId="1D20AEF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160</w:t>
            </w:r>
          </w:p>
        </w:tc>
        <w:tc>
          <w:tcPr>
            <w:tcW w:w="377" w:type="pct"/>
            <w:noWrap/>
            <w:vAlign w:val="center"/>
          </w:tcPr>
          <w:p w14:paraId="09E409A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113.32</w:t>
            </w:r>
          </w:p>
        </w:tc>
      </w:tr>
      <w:tr w14:paraId="6BBD1C0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67E7B68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</w:t>
            </w:r>
          </w:p>
        </w:tc>
        <w:tc>
          <w:tcPr>
            <w:tcW w:w="425" w:type="pct"/>
            <w:noWrap/>
            <w:vAlign w:val="center"/>
          </w:tcPr>
          <w:p w14:paraId="3F52CDD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654.214</w:t>
            </w:r>
          </w:p>
        </w:tc>
        <w:tc>
          <w:tcPr>
            <w:tcW w:w="369" w:type="pct"/>
            <w:noWrap/>
            <w:vAlign w:val="center"/>
          </w:tcPr>
          <w:p w14:paraId="66AF4E5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31</w:t>
            </w:r>
          </w:p>
        </w:tc>
        <w:tc>
          <w:tcPr>
            <w:tcW w:w="425" w:type="pct"/>
            <w:noWrap/>
            <w:vAlign w:val="center"/>
          </w:tcPr>
          <w:p w14:paraId="6E5CC03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292.503</w:t>
            </w:r>
          </w:p>
        </w:tc>
        <w:tc>
          <w:tcPr>
            <w:tcW w:w="369" w:type="pct"/>
            <w:noWrap/>
            <w:vAlign w:val="center"/>
          </w:tcPr>
          <w:p w14:paraId="7746AD5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57</w:t>
            </w:r>
          </w:p>
        </w:tc>
        <w:tc>
          <w:tcPr>
            <w:tcW w:w="405" w:type="pct"/>
            <w:noWrap/>
            <w:vAlign w:val="center"/>
          </w:tcPr>
          <w:p w14:paraId="6D748E4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208.381</w:t>
            </w:r>
          </w:p>
        </w:tc>
        <w:tc>
          <w:tcPr>
            <w:tcW w:w="368" w:type="pct"/>
            <w:noWrap/>
            <w:vAlign w:val="center"/>
          </w:tcPr>
          <w:p w14:paraId="2B8382D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83</w:t>
            </w:r>
          </w:p>
        </w:tc>
        <w:tc>
          <w:tcPr>
            <w:tcW w:w="383" w:type="pct"/>
            <w:noWrap/>
            <w:vAlign w:val="center"/>
          </w:tcPr>
          <w:p w14:paraId="6F3EBFA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167.549</w:t>
            </w:r>
          </w:p>
        </w:tc>
        <w:tc>
          <w:tcPr>
            <w:tcW w:w="252" w:type="pct"/>
            <w:noWrap/>
            <w:vAlign w:val="center"/>
          </w:tcPr>
          <w:p w14:paraId="554C46A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109</w:t>
            </w:r>
          </w:p>
        </w:tc>
        <w:tc>
          <w:tcPr>
            <w:tcW w:w="377" w:type="pct"/>
            <w:noWrap/>
            <w:vAlign w:val="center"/>
          </w:tcPr>
          <w:p w14:paraId="6A4084B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142.62</w:t>
            </w:r>
          </w:p>
        </w:tc>
        <w:tc>
          <w:tcPr>
            <w:tcW w:w="251" w:type="pct"/>
            <w:noWrap/>
            <w:vAlign w:val="center"/>
          </w:tcPr>
          <w:p w14:paraId="48300B7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135</w:t>
            </w:r>
          </w:p>
        </w:tc>
        <w:tc>
          <w:tcPr>
            <w:tcW w:w="377" w:type="pct"/>
            <w:noWrap/>
            <w:vAlign w:val="center"/>
          </w:tcPr>
          <w:p w14:paraId="76359E4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125.511</w:t>
            </w:r>
          </w:p>
        </w:tc>
        <w:tc>
          <w:tcPr>
            <w:tcW w:w="253" w:type="pct"/>
            <w:noWrap/>
            <w:vAlign w:val="center"/>
          </w:tcPr>
          <w:p w14:paraId="02065B9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161</w:t>
            </w:r>
          </w:p>
        </w:tc>
        <w:tc>
          <w:tcPr>
            <w:tcW w:w="377" w:type="pct"/>
            <w:noWrap/>
            <w:vAlign w:val="center"/>
          </w:tcPr>
          <w:p w14:paraId="48F4A07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112.895</w:t>
            </w:r>
          </w:p>
        </w:tc>
      </w:tr>
      <w:tr w14:paraId="328B13B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50E8E96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</w:t>
            </w:r>
          </w:p>
        </w:tc>
        <w:tc>
          <w:tcPr>
            <w:tcW w:w="425" w:type="pct"/>
            <w:noWrap/>
            <w:vAlign w:val="center"/>
          </w:tcPr>
          <w:p w14:paraId="124EB20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615.874</w:t>
            </w:r>
          </w:p>
        </w:tc>
        <w:tc>
          <w:tcPr>
            <w:tcW w:w="369" w:type="pct"/>
            <w:noWrap/>
            <w:vAlign w:val="center"/>
          </w:tcPr>
          <w:p w14:paraId="701013A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32</w:t>
            </w:r>
          </w:p>
        </w:tc>
        <w:tc>
          <w:tcPr>
            <w:tcW w:w="425" w:type="pct"/>
            <w:noWrap/>
            <w:vAlign w:val="center"/>
          </w:tcPr>
          <w:p w14:paraId="33CDC89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287.54</w:t>
            </w:r>
          </w:p>
        </w:tc>
        <w:tc>
          <w:tcPr>
            <w:tcW w:w="369" w:type="pct"/>
            <w:noWrap/>
            <w:vAlign w:val="center"/>
          </w:tcPr>
          <w:p w14:paraId="78958FF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58</w:t>
            </w:r>
          </w:p>
        </w:tc>
        <w:tc>
          <w:tcPr>
            <w:tcW w:w="405" w:type="pct"/>
            <w:noWrap/>
            <w:vAlign w:val="center"/>
          </w:tcPr>
          <w:p w14:paraId="1CBFDBC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206.314</w:t>
            </w:r>
          </w:p>
        </w:tc>
        <w:tc>
          <w:tcPr>
            <w:tcW w:w="368" w:type="pct"/>
            <w:noWrap/>
            <w:vAlign w:val="center"/>
          </w:tcPr>
          <w:p w14:paraId="075F493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84</w:t>
            </w:r>
          </w:p>
        </w:tc>
        <w:tc>
          <w:tcPr>
            <w:tcW w:w="383" w:type="pct"/>
            <w:noWrap/>
            <w:vAlign w:val="center"/>
          </w:tcPr>
          <w:p w14:paraId="6D88C0B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166.374</w:t>
            </w:r>
          </w:p>
        </w:tc>
        <w:tc>
          <w:tcPr>
            <w:tcW w:w="252" w:type="pct"/>
            <w:noWrap/>
            <w:vAlign w:val="center"/>
          </w:tcPr>
          <w:p w14:paraId="3255D80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110</w:t>
            </w:r>
          </w:p>
        </w:tc>
        <w:tc>
          <w:tcPr>
            <w:tcW w:w="377" w:type="pct"/>
            <w:noWrap/>
            <w:vAlign w:val="center"/>
          </w:tcPr>
          <w:p w14:paraId="224CD97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141.847</w:t>
            </w:r>
          </w:p>
        </w:tc>
        <w:tc>
          <w:tcPr>
            <w:tcW w:w="251" w:type="pct"/>
            <w:noWrap/>
            <w:vAlign w:val="center"/>
          </w:tcPr>
          <w:p w14:paraId="793F4CB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136</w:t>
            </w:r>
          </w:p>
        </w:tc>
        <w:tc>
          <w:tcPr>
            <w:tcW w:w="377" w:type="pct"/>
            <w:noWrap/>
            <w:vAlign w:val="center"/>
          </w:tcPr>
          <w:p w14:paraId="0C6E37C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124.956</w:t>
            </w:r>
          </w:p>
        </w:tc>
        <w:tc>
          <w:tcPr>
            <w:tcW w:w="253" w:type="pct"/>
            <w:noWrap/>
            <w:vAlign w:val="center"/>
          </w:tcPr>
          <w:p w14:paraId="7B5EDBE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162</w:t>
            </w:r>
          </w:p>
        </w:tc>
        <w:tc>
          <w:tcPr>
            <w:tcW w:w="377" w:type="pct"/>
            <w:noWrap/>
            <w:vAlign w:val="center"/>
          </w:tcPr>
          <w:p w14:paraId="012639F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112.475</w:t>
            </w:r>
          </w:p>
        </w:tc>
      </w:tr>
      <w:tr w14:paraId="605C211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1C815DC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</w:t>
            </w:r>
          </w:p>
        </w:tc>
        <w:tc>
          <w:tcPr>
            <w:tcW w:w="425" w:type="pct"/>
            <w:noWrap/>
            <w:vAlign w:val="center"/>
          </w:tcPr>
          <w:p w14:paraId="29F6928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582.895</w:t>
            </w:r>
          </w:p>
        </w:tc>
        <w:tc>
          <w:tcPr>
            <w:tcW w:w="369" w:type="pct"/>
            <w:noWrap/>
            <w:vAlign w:val="center"/>
          </w:tcPr>
          <w:p w14:paraId="735F822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33</w:t>
            </w:r>
          </w:p>
        </w:tc>
        <w:tc>
          <w:tcPr>
            <w:tcW w:w="425" w:type="pct"/>
            <w:noWrap/>
            <w:vAlign w:val="center"/>
          </w:tcPr>
          <w:p w14:paraId="3211944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282.791</w:t>
            </w:r>
          </w:p>
        </w:tc>
        <w:tc>
          <w:tcPr>
            <w:tcW w:w="369" w:type="pct"/>
            <w:noWrap/>
            <w:vAlign w:val="center"/>
          </w:tcPr>
          <w:p w14:paraId="6771881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59</w:t>
            </w:r>
          </w:p>
        </w:tc>
        <w:tc>
          <w:tcPr>
            <w:tcW w:w="405" w:type="pct"/>
            <w:noWrap/>
            <w:vAlign w:val="center"/>
          </w:tcPr>
          <w:p w14:paraId="097F75B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204.3</w:t>
            </w:r>
          </w:p>
        </w:tc>
        <w:tc>
          <w:tcPr>
            <w:tcW w:w="368" w:type="pct"/>
            <w:noWrap/>
            <w:vAlign w:val="center"/>
          </w:tcPr>
          <w:p w14:paraId="79D485C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85</w:t>
            </w:r>
          </w:p>
        </w:tc>
        <w:tc>
          <w:tcPr>
            <w:tcW w:w="383" w:type="pct"/>
            <w:noWrap/>
            <w:vAlign w:val="center"/>
          </w:tcPr>
          <w:p w14:paraId="691D5DB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165.221</w:t>
            </w:r>
          </w:p>
        </w:tc>
        <w:tc>
          <w:tcPr>
            <w:tcW w:w="252" w:type="pct"/>
            <w:noWrap/>
            <w:vAlign w:val="center"/>
          </w:tcPr>
          <w:p w14:paraId="26A10C5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111</w:t>
            </w:r>
          </w:p>
        </w:tc>
        <w:tc>
          <w:tcPr>
            <w:tcW w:w="377" w:type="pct"/>
            <w:noWrap/>
            <w:vAlign w:val="center"/>
          </w:tcPr>
          <w:p w14:paraId="0B6293A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141.085</w:t>
            </w:r>
          </w:p>
        </w:tc>
        <w:tc>
          <w:tcPr>
            <w:tcW w:w="251" w:type="pct"/>
            <w:noWrap/>
            <w:vAlign w:val="center"/>
          </w:tcPr>
          <w:p w14:paraId="5FC692A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137</w:t>
            </w:r>
          </w:p>
        </w:tc>
        <w:tc>
          <w:tcPr>
            <w:tcW w:w="377" w:type="pct"/>
            <w:noWrap/>
            <w:vAlign w:val="center"/>
          </w:tcPr>
          <w:p w14:paraId="5FF4101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124.408</w:t>
            </w:r>
          </w:p>
        </w:tc>
        <w:tc>
          <w:tcPr>
            <w:tcW w:w="253" w:type="pct"/>
            <w:noWrap/>
            <w:vAlign w:val="center"/>
          </w:tcPr>
          <w:p w14:paraId="311A27E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163</w:t>
            </w:r>
          </w:p>
        </w:tc>
        <w:tc>
          <w:tcPr>
            <w:tcW w:w="377" w:type="pct"/>
            <w:noWrap/>
            <w:vAlign w:val="center"/>
          </w:tcPr>
          <w:p w14:paraId="5378E7A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112.058</w:t>
            </w:r>
          </w:p>
        </w:tc>
      </w:tr>
      <w:tr w14:paraId="7249789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496DB83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</w:t>
            </w:r>
          </w:p>
        </w:tc>
        <w:tc>
          <w:tcPr>
            <w:tcW w:w="425" w:type="pct"/>
            <w:noWrap/>
            <w:vAlign w:val="center"/>
          </w:tcPr>
          <w:p w14:paraId="1140AF1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554.161</w:t>
            </w:r>
          </w:p>
        </w:tc>
        <w:tc>
          <w:tcPr>
            <w:tcW w:w="369" w:type="pct"/>
            <w:noWrap/>
            <w:vAlign w:val="center"/>
          </w:tcPr>
          <w:p w14:paraId="79898CB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34</w:t>
            </w:r>
          </w:p>
        </w:tc>
        <w:tc>
          <w:tcPr>
            <w:tcW w:w="425" w:type="pct"/>
            <w:noWrap/>
            <w:vAlign w:val="center"/>
          </w:tcPr>
          <w:p w14:paraId="2CE7813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278.241</w:t>
            </w:r>
          </w:p>
        </w:tc>
        <w:tc>
          <w:tcPr>
            <w:tcW w:w="369" w:type="pct"/>
            <w:noWrap/>
            <w:vAlign w:val="center"/>
          </w:tcPr>
          <w:p w14:paraId="48554B9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60</w:t>
            </w:r>
          </w:p>
        </w:tc>
        <w:tc>
          <w:tcPr>
            <w:tcW w:w="405" w:type="pct"/>
            <w:noWrap/>
            <w:vAlign w:val="center"/>
          </w:tcPr>
          <w:p w14:paraId="0B41983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202.336</w:t>
            </w:r>
          </w:p>
        </w:tc>
        <w:tc>
          <w:tcPr>
            <w:tcW w:w="368" w:type="pct"/>
            <w:noWrap/>
            <w:vAlign w:val="center"/>
          </w:tcPr>
          <w:p w14:paraId="6E78CD2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86</w:t>
            </w:r>
          </w:p>
        </w:tc>
        <w:tc>
          <w:tcPr>
            <w:tcW w:w="383" w:type="pct"/>
            <w:noWrap/>
            <w:vAlign w:val="center"/>
          </w:tcPr>
          <w:p w14:paraId="2B62DE8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164.089</w:t>
            </w:r>
          </w:p>
        </w:tc>
        <w:tc>
          <w:tcPr>
            <w:tcW w:w="252" w:type="pct"/>
            <w:noWrap/>
            <w:vAlign w:val="center"/>
          </w:tcPr>
          <w:p w14:paraId="0AFEE19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112</w:t>
            </w:r>
          </w:p>
        </w:tc>
        <w:tc>
          <w:tcPr>
            <w:tcW w:w="377" w:type="pct"/>
            <w:noWrap/>
            <w:vAlign w:val="center"/>
          </w:tcPr>
          <w:p w14:paraId="6F2138D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140.334</w:t>
            </w:r>
          </w:p>
        </w:tc>
        <w:tc>
          <w:tcPr>
            <w:tcW w:w="251" w:type="pct"/>
            <w:noWrap/>
            <w:vAlign w:val="center"/>
          </w:tcPr>
          <w:p w14:paraId="688D976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138</w:t>
            </w:r>
          </w:p>
        </w:tc>
        <w:tc>
          <w:tcPr>
            <w:tcW w:w="377" w:type="pct"/>
            <w:noWrap/>
            <w:vAlign w:val="center"/>
          </w:tcPr>
          <w:p w14:paraId="1AF5E61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123.867</w:t>
            </w:r>
          </w:p>
        </w:tc>
        <w:tc>
          <w:tcPr>
            <w:tcW w:w="253" w:type="pct"/>
            <w:noWrap/>
            <w:vAlign w:val="center"/>
          </w:tcPr>
          <w:p w14:paraId="6687F4F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164</w:t>
            </w:r>
          </w:p>
        </w:tc>
        <w:tc>
          <w:tcPr>
            <w:tcW w:w="377" w:type="pct"/>
            <w:noWrap/>
            <w:vAlign w:val="center"/>
          </w:tcPr>
          <w:p w14:paraId="08CE6D7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111.645</w:t>
            </w:r>
          </w:p>
        </w:tc>
      </w:tr>
      <w:tr w14:paraId="2C83D6E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07A4325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</w:t>
            </w:r>
          </w:p>
        </w:tc>
        <w:tc>
          <w:tcPr>
            <w:tcW w:w="425" w:type="pct"/>
            <w:noWrap/>
            <w:vAlign w:val="center"/>
          </w:tcPr>
          <w:p w14:paraId="412B11D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528.852</w:t>
            </w:r>
          </w:p>
        </w:tc>
        <w:tc>
          <w:tcPr>
            <w:tcW w:w="369" w:type="pct"/>
            <w:noWrap/>
            <w:vAlign w:val="center"/>
          </w:tcPr>
          <w:p w14:paraId="2C58125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35</w:t>
            </w:r>
          </w:p>
        </w:tc>
        <w:tc>
          <w:tcPr>
            <w:tcW w:w="425" w:type="pct"/>
            <w:noWrap/>
            <w:vAlign w:val="center"/>
          </w:tcPr>
          <w:p w14:paraId="49C5488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273.878</w:t>
            </w:r>
          </w:p>
        </w:tc>
        <w:tc>
          <w:tcPr>
            <w:tcW w:w="369" w:type="pct"/>
            <w:noWrap/>
            <w:vAlign w:val="center"/>
          </w:tcPr>
          <w:p w14:paraId="307C85F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61</w:t>
            </w:r>
          </w:p>
        </w:tc>
        <w:tc>
          <w:tcPr>
            <w:tcW w:w="405" w:type="pct"/>
            <w:noWrap/>
            <w:vAlign w:val="center"/>
          </w:tcPr>
          <w:p w14:paraId="342B1DA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200.42</w:t>
            </w:r>
          </w:p>
        </w:tc>
        <w:tc>
          <w:tcPr>
            <w:tcW w:w="368" w:type="pct"/>
            <w:noWrap/>
            <w:vAlign w:val="center"/>
          </w:tcPr>
          <w:p w14:paraId="751E7FB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87</w:t>
            </w:r>
          </w:p>
        </w:tc>
        <w:tc>
          <w:tcPr>
            <w:tcW w:w="383" w:type="pct"/>
            <w:noWrap/>
            <w:vAlign w:val="center"/>
          </w:tcPr>
          <w:p w14:paraId="2E1671B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162.976</w:t>
            </w:r>
          </w:p>
        </w:tc>
        <w:tc>
          <w:tcPr>
            <w:tcW w:w="252" w:type="pct"/>
            <w:noWrap/>
            <w:vAlign w:val="center"/>
          </w:tcPr>
          <w:p w14:paraId="2E15320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113</w:t>
            </w:r>
          </w:p>
        </w:tc>
        <w:tc>
          <w:tcPr>
            <w:tcW w:w="377" w:type="pct"/>
            <w:noWrap/>
            <w:vAlign w:val="center"/>
          </w:tcPr>
          <w:p w14:paraId="7E2DFBE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139.593</w:t>
            </w:r>
          </w:p>
        </w:tc>
        <w:tc>
          <w:tcPr>
            <w:tcW w:w="251" w:type="pct"/>
            <w:noWrap/>
            <w:vAlign w:val="center"/>
          </w:tcPr>
          <w:p w14:paraId="4524DAC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139</w:t>
            </w:r>
          </w:p>
        </w:tc>
        <w:tc>
          <w:tcPr>
            <w:tcW w:w="377" w:type="pct"/>
            <w:noWrap/>
            <w:vAlign w:val="center"/>
          </w:tcPr>
          <w:p w14:paraId="31EAD24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123.331</w:t>
            </w:r>
          </w:p>
        </w:tc>
        <w:tc>
          <w:tcPr>
            <w:tcW w:w="253" w:type="pct"/>
            <w:noWrap/>
            <w:vAlign w:val="center"/>
          </w:tcPr>
          <w:p w14:paraId="1890AAA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165</w:t>
            </w:r>
          </w:p>
        </w:tc>
        <w:tc>
          <w:tcPr>
            <w:tcW w:w="377" w:type="pct"/>
            <w:noWrap/>
            <w:vAlign w:val="center"/>
          </w:tcPr>
          <w:p w14:paraId="00F0AF5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111.236</w:t>
            </w:r>
          </w:p>
        </w:tc>
      </w:tr>
      <w:tr w14:paraId="79A4915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58D73EA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</w:t>
            </w:r>
          </w:p>
        </w:tc>
        <w:tc>
          <w:tcPr>
            <w:tcW w:w="425" w:type="pct"/>
            <w:noWrap/>
            <w:vAlign w:val="center"/>
          </w:tcPr>
          <w:p w14:paraId="548B1B2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506.355</w:t>
            </w:r>
          </w:p>
        </w:tc>
        <w:tc>
          <w:tcPr>
            <w:tcW w:w="369" w:type="pct"/>
            <w:noWrap/>
            <w:vAlign w:val="center"/>
          </w:tcPr>
          <w:p w14:paraId="779E0CE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36</w:t>
            </w:r>
          </w:p>
        </w:tc>
        <w:tc>
          <w:tcPr>
            <w:tcW w:w="425" w:type="pct"/>
            <w:noWrap/>
            <w:vAlign w:val="center"/>
          </w:tcPr>
          <w:p w14:paraId="0561A9F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269.689</w:t>
            </w:r>
          </w:p>
        </w:tc>
        <w:tc>
          <w:tcPr>
            <w:tcW w:w="369" w:type="pct"/>
            <w:noWrap/>
            <w:vAlign w:val="center"/>
          </w:tcPr>
          <w:p w14:paraId="0EC1936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62</w:t>
            </w:r>
          </w:p>
        </w:tc>
        <w:tc>
          <w:tcPr>
            <w:tcW w:w="405" w:type="pct"/>
            <w:noWrap/>
            <w:vAlign w:val="center"/>
          </w:tcPr>
          <w:p w14:paraId="33401B1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198.552</w:t>
            </w:r>
          </w:p>
        </w:tc>
        <w:tc>
          <w:tcPr>
            <w:tcW w:w="368" w:type="pct"/>
            <w:noWrap/>
            <w:vAlign w:val="center"/>
          </w:tcPr>
          <w:p w14:paraId="3D5B872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88</w:t>
            </w:r>
          </w:p>
        </w:tc>
        <w:tc>
          <w:tcPr>
            <w:tcW w:w="383" w:type="pct"/>
            <w:noWrap/>
            <w:vAlign w:val="center"/>
          </w:tcPr>
          <w:p w14:paraId="7B5C1E6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161.883</w:t>
            </w:r>
          </w:p>
        </w:tc>
        <w:tc>
          <w:tcPr>
            <w:tcW w:w="252" w:type="pct"/>
            <w:noWrap/>
            <w:vAlign w:val="center"/>
          </w:tcPr>
          <w:p w14:paraId="1806792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114</w:t>
            </w:r>
          </w:p>
        </w:tc>
        <w:tc>
          <w:tcPr>
            <w:tcW w:w="377" w:type="pct"/>
            <w:noWrap/>
            <w:vAlign w:val="center"/>
          </w:tcPr>
          <w:p w14:paraId="4B63C2F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138.862</w:t>
            </w:r>
          </w:p>
        </w:tc>
        <w:tc>
          <w:tcPr>
            <w:tcW w:w="251" w:type="pct"/>
            <w:noWrap/>
            <w:vAlign w:val="center"/>
          </w:tcPr>
          <w:p w14:paraId="4D3C1F4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140</w:t>
            </w:r>
          </w:p>
        </w:tc>
        <w:tc>
          <w:tcPr>
            <w:tcW w:w="377" w:type="pct"/>
            <w:noWrap/>
            <w:vAlign w:val="center"/>
          </w:tcPr>
          <w:p w14:paraId="1687D50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122.801</w:t>
            </w:r>
          </w:p>
        </w:tc>
        <w:tc>
          <w:tcPr>
            <w:tcW w:w="253" w:type="pct"/>
            <w:noWrap/>
            <w:vAlign w:val="center"/>
          </w:tcPr>
          <w:p w14:paraId="74056F1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166</w:t>
            </w:r>
          </w:p>
        </w:tc>
        <w:tc>
          <w:tcPr>
            <w:tcW w:w="377" w:type="pct"/>
            <w:noWrap/>
            <w:vAlign w:val="center"/>
          </w:tcPr>
          <w:p w14:paraId="0F84EDD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110.831</w:t>
            </w:r>
          </w:p>
        </w:tc>
      </w:tr>
      <w:tr w14:paraId="71DED1D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3968A0B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</w:t>
            </w:r>
          </w:p>
        </w:tc>
        <w:tc>
          <w:tcPr>
            <w:tcW w:w="425" w:type="pct"/>
            <w:noWrap/>
            <w:vAlign w:val="center"/>
          </w:tcPr>
          <w:p w14:paraId="7DE9FB0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486.196</w:t>
            </w:r>
          </w:p>
        </w:tc>
        <w:tc>
          <w:tcPr>
            <w:tcW w:w="369" w:type="pct"/>
            <w:noWrap/>
            <w:vAlign w:val="center"/>
          </w:tcPr>
          <w:p w14:paraId="144FE2A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37</w:t>
            </w:r>
          </w:p>
        </w:tc>
        <w:tc>
          <w:tcPr>
            <w:tcW w:w="425" w:type="pct"/>
            <w:noWrap/>
            <w:vAlign w:val="center"/>
          </w:tcPr>
          <w:p w14:paraId="57B719F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265.663</w:t>
            </w:r>
          </w:p>
        </w:tc>
        <w:tc>
          <w:tcPr>
            <w:tcW w:w="369" w:type="pct"/>
            <w:noWrap/>
            <w:vAlign w:val="center"/>
          </w:tcPr>
          <w:p w14:paraId="266C689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63</w:t>
            </w:r>
          </w:p>
        </w:tc>
        <w:tc>
          <w:tcPr>
            <w:tcW w:w="405" w:type="pct"/>
            <w:noWrap/>
            <w:vAlign w:val="center"/>
          </w:tcPr>
          <w:p w14:paraId="27F4F10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196.728</w:t>
            </w:r>
          </w:p>
        </w:tc>
        <w:tc>
          <w:tcPr>
            <w:tcW w:w="368" w:type="pct"/>
            <w:noWrap/>
            <w:vAlign w:val="center"/>
          </w:tcPr>
          <w:p w14:paraId="7ACF454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89</w:t>
            </w:r>
          </w:p>
        </w:tc>
        <w:tc>
          <w:tcPr>
            <w:tcW w:w="383" w:type="pct"/>
            <w:noWrap/>
            <w:vAlign w:val="center"/>
          </w:tcPr>
          <w:p w14:paraId="7CA277C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160.809</w:t>
            </w:r>
          </w:p>
        </w:tc>
        <w:tc>
          <w:tcPr>
            <w:tcW w:w="252" w:type="pct"/>
            <w:noWrap/>
            <w:vAlign w:val="center"/>
          </w:tcPr>
          <w:p w14:paraId="7FDB1C2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115</w:t>
            </w:r>
          </w:p>
        </w:tc>
        <w:tc>
          <w:tcPr>
            <w:tcW w:w="377" w:type="pct"/>
            <w:noWrap/>
            <w:vAlign w:val="center"/>
          </w:tcPr>
          <w:p w14:paraId="13D33FC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138.141</w:t>
            </w:r>
          </w:p>
        </w:tc>
        <w:tc>
          <w:tcPr>
            <w:tcW w:w="251" w:type="pct"/>
            <w:noWrap/>
            <w:vAlign w:val="center"/>
          </w:tcPr>
          <w:p w14:paraId="2A41D59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141</w:t>
            </w:r>
          </w:p>
        </w:tc>
        <w:tc>
          <w:tcPr>
            <w:tcW w:w="377" w:type="pct"/>
            <w:noWrap/>
            <w:vAlign w:val="center"/>
          </w:tcPr>
          <w:p w14:paraId="3AAC9D3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122.278</w:t>
            </w:r>
          </w:p>
        </w:tc>
        <w:tc>
          <w:tcPr>
            <w:tcW w:w="253" w:type="pct"/>
            <w:noWrap/>
            <w:vAlign w:val="center"/>
          </w:tcPr>
          <w:p w14:paraId="0B18DF4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167</w:t>
            </w:r>
          </w:p>
        </w:tc>
        <w:tc>
          <w:tcPr>
            <w:tcW w:w="377" w:type="pct"/>
            <w:noWrap/>
            <w:vAlign w:val="center"/>
          </w:tcPr>
          <w:p w14:paraId="543AE13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110.43</w:t>
            </w:r>
          </w:p>
        </w:tc>
      </w:tr>
      <w:tr w14:paraId="77D3C56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0C24532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</w:t>
            </w:r>
          </w:p>
        </w:tc>
        <w:tc>
          <w:tcPr>
            <w:tcW w:w="425" w:type="pct"/>
            <w:noWrap/>
            <w:vAlign w:val="center"/>
          </w:tcPr>
          <w:p w14:paraId="6896244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468.005</w:t>
            </w:r>
          </w:p>
        </w:tc>
        <w:tc>
          <w:tcPr>
            <w:tcW w:w="369" w:type="pct"/>
            <w:noWrap/>
            <w:vAlign w:val="center"/>
          </w:tcPr>
          <w:p w14:paraId="62FAAB5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38</w:t>
            </w:r>
          </w:p>
        </w:tc>
        <w:tc>
          <w:tcPr>
            <w:tcW w:w="425" w:type="pct"/>
            <w:noWrap/>
            <w:vAlign w:val="center"/>
          </w:tcPr>
          <w:p w14:paraId="458BB92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261.79</w:t>
            </w:r>
          </w:p>
        </w:tc>
        <w:tc>
          <w:tcPr>
            <w:tcW w:w="369" w:type="pct"/>
            <w:noWrap/>
            <w:vAlign w:val="center"/>
          </w:tcPr>
          <w:p w14:paraId="1C4B5F9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64</w:t>
            </w:r>
          </w:p>
        </w:tc>
        <w:tc>
          <w:tcPr>
            <w:tcW w:w="405" w:type="pct"/>
            <w:noWrap/>
            <w:vAlign w:val="center"/>
          </w:tcPr>
          <w:p w14:paraId="129E195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194.947</w:t>
            </w:r>
          </w:p>
        </w:tc>
        <w:tc>
          <w:tcPr>
            <w:tcW w:w="368" w:type="pct"/>
            <w:noWrap/>
            <w:vAlign w:val="center"/>
          </w:tcPr>
          <w:p w14:paraId="563DF18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90</w:t>
            </w:r>
          </w:p>
        </w:tc>
        <w:tc>
          <w:tcPr>
            <w:tcW w:w="383" w:type="pct"/>
            <w:noWrap/>
            <w:vAlign w:val="center"/>
          </w:tcPr>
          <w:p w14:paraId="216764E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159.754</w:t>
            </w:r>
          </w:p>
        </w:tc>
        <w:tc>
          <w:tcPr>
            <w:tcW w:w="252" w:type="pct"/>
            <w:noWrap/>
            <w:vAlign w:val="center"/>
          </w:tcPr>
          <w:p w14:paraId="1696560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116</w:t>
            </w:r>
          </w:p>
        </w:tc>
        <w:tc>
          <w:tcPr>
            <w:tcW w:w="377" w:type="pct"/>
            <w:noWrap/>
            <w:vAlign w:val="center"/>
          </w:tcPr>
          <w:p w14:paraId="206FCE5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137.429</w:t>
            </w:r>
          </w:p>
        </w:tc>
        <w:tc>
          <w:tcPr>
            <w:tcW w:w="251" w:type="pct"/>
            <w:noWrap/>
            <w:vAlign w:val="center"/>
          </w:tcPr>
          <w:p w14:paraId="7C4AEFF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142</w:t>
            </w:r>
          </w:p>
        </w:tc>
        <w:tc>
          <w:tcPr>
            <w:tcW w:w="377" w:type="pct"/>
            <w:noWrap/>
            <w:vAlign w:val="center"/>
          </w:tcPr>
          <w:p w14:paraId="61E497D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121.76</w:t>
            </w:r>
          </w:p>
        </w:tc>
        <w:tc>
          <w:tcPr>
            <w:tcW w:w="253" w:type="pct"/>
            <w:noWrap/>
            <w:vAlign w:val="center"/>
          </w:tcPr>
          <w:p w14:paraId="19A20D7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168</w:t>
            </w:r>
          </w:p>
        </w:tc>
        <w:tc>
          <w:tcPr>
            <w:tcW w:w="377" w:type="pct"/>
            <w:noWrap/>
            <w:vAlign w:val="center"/>
          </w:tcPr>
          <w:p w14:paraId="78EB597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110.033</w:t>
            </w:r>
          </w:p>
        </w:tc>
      </w:tr>
      <w:tr w14:paraId="5324A48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1249E46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</w:t>
            </w:r>
          </w:p>
        </w:tc>
        <w:tc>
          <w:tcPr>
            <w:tcW w:w="425" w:type="pct"/>
            <w:noWrap/>
            <w:vAlign w:val="center"/>
          </w:tcPr>
          <w:p w14:paraId="37CC1C5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451.491</w:t>
            </w:r>
          </w:p>
        </w:tc>
        <w:tc>
          <w:tcPr>
            <w:tcW w:w="369" w:type="pct"/>
            <w:noWrap/>
            <w:vAlign w:val="center"/>
          </w:tcPr>
          <w:p w14:paraId="2C68C03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39</w:t>
            </w:r>
          </w:p>
        </w:tc>
        <w:tc>
          <w:tcPr>
            <w:tcW w:w="425" w:type="pct"/>
            <w:noWrap/>
            <w:vAlign w:val="center"/>
          </w:tcPr>
          <w:p w14:paraId="49A2490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258.062</w:t>
            </w:r>
          </w:p>
        </w:tc>
        <w:tc>
          <w:tcPr>
            <w:tcW w:w="369" w:type="pct"/>
            <w:noWrap/>
            <w:vAlign w:val="center"/>
          </w:tcPr>
          <w:p w14:paraId="71D79B7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65</w:t>
            </w:r>
          </w:p>
        </w:tc>
        <w:tc>
          <w:tcPr>
            <w:tcW w:w="405" w:type="pct"/>
            <w:noWrap/>
            <w:vAlign w:val="center"/>
          </w:tcPr>
          <w:p w14:paraId="7773A72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193.208</w:t>
            </w:r>
          </w:p>
        </w:tc>
        <w:tc>
          <w:tcPr>
            <w:tcW w:w="368" w:type="pct"/>
            <w:noWrap/>
            <w:vAlign w:val="center"/>
          </w:tcPr>
          <w:p w14:paraId="2AE0604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91</w:t>
            </w:r>
          </w:p>
        </w:tc>
        <w:tc>
          <w:tcPr>
            <w:tcW w:w="383" w:type="pct"/>
            <w:noWrap/>
            <w:vAlign w:val="center"/>
          </w:tcPr>
          <w:p w14:paraId="7CDB61C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158.716</w:t>
            </w:r>
          </w:p>
        </w:tc>
        <w:tc>
          <w:tcPr>
            <w:tcW w:w="252" w:type="pct"/>
            <w:noWrap/>
            <w:vAlign w:val="center"/>
          </w:tcPr>
          <w:p w14:paraId="0743208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117</w:t>
            </w:r>
          </w:p>
        </w:tc>
        <w:tc>
          <w:tcPr>
            <w:tcW w:w="377" w:type="pct"/>
            <w:noWrap/>
            <w:vAlign w:val="center"/>
          </w:tcPr>
          <w:p w14:paraId="3542CF9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136.728</w:t>
            </w:r>
          </w:p>
        </w:tc>
        <w:tc>
          <w:tcPr>
            <w:tcW w:w="251" w:type="pct"/>
            <w:noWrap/>
            <w:vAlign w:val="center"/>
          </w:tcPr>
          <w:p w14:paraId="5F231F8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143</w:t>
            </w:r>
          </w:p>
        </w:tc>
        <w:tc>
          <w:tcPr>
            <w:tcW w:w="377" w:type="pct"/>
            <w:noWrap/>
            <w:vAlign w:val="center"/>
          </w:tcPr>
          <w:p w14:paraId="617CB2E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121.247</w:t>
            </w:r>
          </w:p>
        </w:tc>
        <w:tc>
          <w:tcPr>
            <w:tcW w:w="253" w:type="pct"/>
            <w:noWrap/>
            <w:vAlign w:val="center"/>
          </w:tcPr>
          <w:p w14:paraId="07E7A78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169</w:t>
            </w:r>
          </w:p>
        </w:tc>
        <w:tc>
          <w:tcPr>
            <w:tcW w:w="377" w:type="pct"/>
            <w:noWrap/>
            <w:vAlign w:val="center"/>
          </w:tcPr>
          <w:p w14:paraId="5D13941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109.639</w:t>
            </w:r>
          </w:p>
        </w:tc>
      </w:tr>
      <w:tr w14:paraId="634A53E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3FC879A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</w:t>
            </w:r>
          </w:p>
        </w:tc>
        <w:tc>
          <w:tcPr>
            <w:tcW w:w="425" w:type="pct"/>
            <w:noWrap/>
            <w:vAlign w:val="center"/>
          </w:tcPr>
          <w:p w14:paraId="08F0C94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436.416</w:t>
            </w:r>
          </w:p>
        </w:tc>
        <w:tc>
          <w:tcPr>
            <w:tcW w:w="369" w:type="pct"/>
            <w:noWrap/>
            <w:vAlign w:val="center"/>
          </w:tcPr>
          <w:p w14:paraId="1865693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40</w:t>
            </w:r>
          </w:p>
        </w:tc>
        <w:tc>
          <w:tcPr>
            <w:tcW w:w="425" w:type="pct"/>
            <w:noWrap/>
            <w:vAlign w:val="center"/>
          </w:tcPr>
          <w:p w14:paraId="0581B84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254.468</w:t>
            </w:r>
          </w:p>
        </w:tc>
        <w:tc>
          <w:tcPr>
            <w:tcW w:w="369" w:type="pct"/>
            <w:noWrap/>
            <w:vAlign w:val="center"/>
          </w:tcPr>
          <w:p w14:paraId="5C871AB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66</w:t>
            </w:r>
          </w:p>
        </w:tc>
        <w:tc>
          <w:tcPr>
            <w:tcW w:w="405" w:type="pct"/>
            <w:noWrap/>
            <w:vAlign w:val="center"/>
          </w:tcPr>
          <w:p w14:paraId="46199F2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191.508</w:t>
            </w:r>
          </w:p>
        </w:tc>
        <w:tc>
          <w:tcPr>
            <w:tcW w:w="368" w:type="pct"/>
            <w:noWrap/>
            <w:vAlign w:val="center"/>
          </w:tcPr>
          <w:p w14:paraId="5FFC450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92</w:t>
            </w:r>
          </w:p>
        </w:tc>
        <w:tc>
          <w:tcPr>
            <w:tcW w:w="383" w:type="pct"/>
            <w:noWrap/>
            <w:vAlign w:val="center"/>
          </w:tcPr>
          <w:p w14:paraId="6BF0386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157.696</w:t>
            </w:r>
          </w:p>
        </w:tc>
        <w:tc>
          <w:tcPr>
            <w:tcW w:w="252" w:type="pct"/>
            <w:noWrap/>
            <w:vAlign w:val="center"/>
          </w:tcPr>
          <w:p w14:paraId="79B025E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118</w:t>
            </w:r>
          </w:p>
        </w:tc>
        <w:tc>
          <w:tcPr>
            <w:tcW w:w="377" w:type="pct"/>
            <w:noWrap/>
            <w:vAlign w:val="center"/>
          </w:tcPr>
          <w:p w14:paraId="75ABC79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136.035</w:t>
            </w:r>
          </w:p>
        </w:tc>
        <w:tc>
          <w:tcPr>
            <w:tcW w:w="251" w:type="pct"/>
            <w:noWrap/>
            <w:vAlign w:val="center"/>
          </w:tcPr>
          <w:p w14:paraId="5A14EB9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144</w:t>
            </w:r>
          </w:p>
        </w:tc>
        <w:tc>
          <w:tcPr>
            <w:tcW w:w="377" w:type="pct"/>
            <w:noWrap/>
            <w:vAlign w:val="center"/>
          </w:tcPr>
          <w:p w14:paraId="6F9F8DF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120.741</w:t>
            </w:r>
          </w:p>
        </w:tc>
        <w:tc>
          <w:tcPr>
            <w:tcW w:w="253" w:type="pct"/>
            <w:noWrap/>
            <w:vAlign w:val="center"/>
          </w:tcPr>
          <w:p w14:paraId="57165C2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170</w:t>
            </w:r>
          </w:p>
        </w:tc>
        <w:tc>
          <w:tcPr>
            <w:tcW w:w="377" w:type="pct"/>
            <w:noWrap/>
            <w:vAlign w:val="center"/>
          </w:tcPr>
          <w:p w14:paraId="0FDB189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109.249</w:t>
            </w:r>
          </w:p>
        </w:tc>
      </w:tr>
      <w:tr w14:paraId="603636E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3582C8D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</w:t>
            </w:r>
          </w:p>
        </w:tc>
        <w:tc>
          <w:tcPr>
            <w:tcW w:w="425" w:type="pct"/>
            <w:noWrap/>
            <w:vAlign w:val="center"/>
          </w:tcPr>
          <w:p w14:paraId="755F07B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422.588</w:t>
            </w:r>
          </w:p>
        </w:tc>
        <w:tc>
          <w:tcPr>
            <w:tcW w:w="369" w:type="pct"/>
            <w:noWrap/>
            <w:vAlign w:val="center"/>
          </w:tcPr>
          <w:p w14:paraId="59B6DE4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41</w:t>
            </w:r>
          </w:p>
        </w:tc>
        <w:tc>
          <w:tcPr>
            <w:tcW w:w="425" w:type="pct"/>
            <w:noWrap/>
            <w:vAlign w:val="center"/>
          </w:tcPr>
          <w:p w14:paraId="57792C1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251.003</w:t>
            </w:r>
          </w:p>
        </w:tc>
        <w:tc>
          <w:tcPr>
            <w:tcW w:w="369" w:type="pct"/>
            <w:noWrap/>
            <w:vAlign w:val="center"/>
          </w:tcPr>
          <w:p w14:paraId="5E9C7AD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67</w:t>
            </w:r>
          </w:p>
        </w:tc>
        <w:tc>
          <w:tcPr>
            <w:tcW w:w="405" w:type="pct"/>
            <w:noWrap/>
            <w:vAlign w:val="center"/>
          </w:tcPr>
          <w:p w14:paraId="34207A5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189.847</w:t>
            </w:r>
          </w:p>
        </w:tc>
        <w:tc>
          <w:tcPr>
            <w:tcW w:w="368" w:type="pct"/>
            <w:noWrap/>
            <w:vAlign w:val="center"/>
          </w:tcPr>
          <w:p w14:paraId="5D015FD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93</w:t>
            </w:r>
          </w:p>
        </w:tc>
        <w:tc>
          <w:tcPr>
            <w:tcW w:w="383" w:type="pct"/>
            <w:noWrap/>
            <w:vAlign w:val="center"/>
          </w:tcPr>
          <w:p w14:paraId="18C5F8C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156.692</w:t>
            </w:r>
          </w:p>
        </w:tc>
        <w:tc>
          <w:tcPr>
            <w:tcW w:w="252" w:type="pct"/>
            <w:noWrap/>
            <w:vAlign w:val="center"/>
          </w:tcPr>
          <w:p w14:paraId="7DE6671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119</w:t>
            </w:r>
          </w:p>
        </w:tc>
        <w:tc>
          <w:tcPr>
            <w:tcW w:w="377" w:type="pct"/>
            <w:noWrap/>
            <w:vAlign w:val="center"/>
          </w:tcPr>
          <w:p w14:paraId="0B0E24B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135.352</w:t>
            </w:r>
          </w:p>
        </w:tc>
        <w:tc>
          <w:tcPr>
            <w:tcW w:w="251" w:type="pct"/>
            <w:noWrap/>
            <w:vAlign w:val="center"/>
          </w:tcPr>
          <w:p w14:paraId="38A44DD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145</w:t>
            </w:r>
          </w:p>
        </w:tc>
        <w:tc>
          <w:tcPr>
            <w:tcW w:w="377" w:type="pct"/>
            <w:noWrap/>
            <w:vAlign w:val="center"/>
          </w:tcPr>
          <w:p w14:paraId="124AE92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120.239</w:t>
            </w:r>
          </w:p>
        </w:tc>
        <w:tc>
          <w:tcPr>
            <w:tcW w:w="253" w:type="pct"/>
            <w:noWrap/>
            <w:vAlign w:val="center"/>
          </w:tcPr>
          <w:p w14:paraId="5EDF51E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171</w:t>
            </w:r>
          </w:p>
        </w:tc>
        <w:tc>
          <w:tcPr>
            <w:tcW w:w="377" w:type="pct"/>
            <w:noWrap/>
            <w:vAlign w:val="center"/>
          </w:tcPr>
          <w:p w14:paraId="3856423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108.863</w:t>
            </w:r>
          </w:p>
        </w:tc>
      </w:tr>
      <w:tr w14:paraId="534AFA8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1AE430D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</w:t>
            </w:r>
          </w:p>
        </w:tc>
        <w:tc>
          <w:tcPr>
            <w:tcW w:w="425" w:type="pct"/>
            <w:noWrap/>
            <w:vAlign w:val="center"/>
          </w:tcPr>
          <w:p w14:paraId="3F32F03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409.848</w:t>
            </w:r>
          </w:p>
        </w:tc>
        <w:tc>
          <w:tcPr>
            <w:tcW w:w="369" w:type="pct"/>
            <w:noWrap/>
            <w:vAlign w:val="center"/>
          </w:tcPr>
          <w:p w14:paraId="2037343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42</w:t>
            </w:r>
          </w:p>
        </w:tc>
        <w:tc>
          <w:tcPr>
            <w:tcW w:w="425" w:type="pct"/>
            <w:noWrap/>
            <w:vAlign w:val="center"/>
          </w:tcPr>
          <w:p w14:paraId="00DB1CF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247.658</w:t>
            </w:r>
          </w:p>
        </w:tc>
        <w:tc>
          <w:tcPr>
            <w:tcW w:w="369" w:type="pct"/>
            <w:noWrap/>
            <w:vAlign w:val="center"/>
          </w:tcPr>
          <w:p w14:paraId="70F1FFC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68</w:t>
            </w:r>
          </w:p>
        </w:tc>
        <w:tc>
          <w:tcPr>
            <w:tcW w:w="405" w:type="pct"/>
            <w:noWrap/>
            <w:vAlign w:val="center"/>
          </w:tcPr>
          <w:p w14:paraId="0EEF226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188.223</w:t>
            </w:r>
          </w:p>
        </w:tc>
        <w:tc>
          <w:tcPr>
            <w:tcW w:w="368" w:type="pct"/>
            <w:noWrap/>
            <w:vAlign w:val="center"/>
          </w:tcPr>
          <w:p w14:paraId="0708BBF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94</w:t>
            </w:r>
          </w:p>
        </w:tc>
        <w:tc>
          <w:tcPr>
            <w:tcW w:w="383" w:type="pct"/>
            <w:noWrap/>
            <w:vAlign w:val="center"/>
          </w:tcPr>
          <w:p w14:paraId="751EC83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155.705</w:t>
            </w:r>
          </w:p>
        </w:tc>
        <w:tc>
          <w:tcPr>
            <w:tcW w:w="252" w:type="pct"/>
            <w:noWrap/>
            <w:vAlign w:val="center"/>
          </w:tcPr>
          <w:p w14:paraId="38F2F01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120</w:t>
            </w:r>
          </w:p>
        </w:tc>
        <w:tc>
          <w:tcPr>
            <w:tcW w:w="377" w:type="pct"/>
            <w:noWrap/>
            <w:vAlign w:val="center"/>
          </w:tcPr>
          <w:p w14:paraId="5AF2938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134.677</w:t>
            </w:r>
          </w:p>
        </w:tc>
        <w:tc>
          <w:tcPr>
            <w:tcW w:w="251" w:type="pct"/>
            <w:noWrap/>
            <w:vAlign w:val="center"/>
          </w:tcPr>
          <w:p w14:paraId="271279B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146</w:t>
            </w:r>
          </w:p>
        </w:tc>
        <w:tc>
          <w:tcPr>
            <w:tcW w:w="377" w:type="pct"/>
            <w:noWrap/>
            <w:vAlign w:val="center"/>
          </w:tcPr>
          <w:p w14:paraId="0AD4028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119.744</w:t>
            </w:r>
          </w:p>
        </w:tc>
        <w:tc>
          <w:tcPr>
            <w:tcW w:w="253" w:type="pct"/>
            <w:noWrap/>
            <w:vAlign w:val="center"/>
          </w:tcPr>
          <w:p w14:paraId="0271AC7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172</w:t>
            </w:r>
          </w:p>
        </w:tc>
        <w:tc>
          <w:tcPr>
            <w:tcW w:w="377" w:type="pct"/>
            <w:noWrap/>
            <w:vAlign w:val="center"/>
          </w:tcPr>
          <w:p w14:paraId="5DF3212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108.48</w:t>
            </w:r>
          </w:p>
        </w:tc>
      </w:tr>
      <w:tr w14:paraId="442E35A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7E791FF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</w:t>
            </w:r>
          </w:p>
        </w:tc>
        <w:tc>
          <w:tcPr>
            <w:tcW w:w="425" w:type="pct"/>
            <w:noWrap/>
            <w:vAlign w:val="center"/>
          </w:tcPr>
          <w:p w14:paraId="07CB752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398.064</w:t>
            </w:r>
          </w:p>
        </w:tc>
        <w:tc>
          <w:tcPr>
            <w:tcW w:w="369" w:type="pct"/>
            <w:noWrap/>
            <w:vAlign w:val="center"/>
          </w:tcPr>
          <w:p w14:paraId="23597AA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43</w:t>
            </w:r>
          </w:p>
        </w:tc>
        <w:tc>
          <w:tcPr>
            <w:tcW w:w="425" w:type="pct"/>
            <w:noWrap/>
            <w:vAlign w:val="center"/>
          </w:tcPr>
          <w:p w14:paraId="3AC4638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244.427</w:t>
            </w:r>
          </w:p>
        </w:tc>
        <w:tc>
          <w:tcPr>
            <w:tcW w:w="369" w:type="pct"/>
            <w:noWrap/>
            <w:vAlign w:val="center"/>
          </w:tcPr>
          <w:p w14:paraId="1B2B886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69</w:t>
            </w:r>
          </w:p>
        </w:tc>
        <w:tc>
          <w:tcPr>
            <w:tcW w:w="405" w:type="pct"/>
            <w:noWrap/>
            <w:vAlign w:val="center"/>
          </w:tcPr>
          <w:p w14:paraId="701D17D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186.635</w:t>
            </w:r>
          </w:p>
        </w:tc>
        <w:tc>
          <w:tcPr>
            <w:tcW w:w="368" w:type="pct"/>
            <w:noWrap/>
            <w:vAlign w:val="center"/>
          </w:tcPr>
          <w:p w14:paraId="2728319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95</w:t>
            </w:r>
          </w:p>
        </w:tc>
        <w:tc>
          <w:tcPr>
            <w:tcW w:w="383" w:type="pct"/>
            <w:noWrap/>
            <w:vAlign w:val="center"/>
          </w:tcPr>
          <w:p w14:paraId="4C03B81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154.735</w:t>
            </w:r>
          </w:p>
        </w:tc>
        <w:tc>
          <w:tcPr>
            <w:tcW w:w="252" w:type="pct"/>
            <w:noWrap/>
            <w:vAlign w:val="center"/>
          </w:tcPr>
          <w:p w14:paraId="45BA075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121</w:t>
            </w:r>
          </w:p>
        </w:tc>
        <w:tc>
          <w:tcPr>
            <w:tcW w:w="377" w:type="pct"/>
            <w:noWrap/>
            <w:vAlign w:val="center"/>
          </w:tcPr>
          <w:p w14:paraId="0CB8B5A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134.011</w:t>
            </w:r>
          </w:p>
        </w:tc>
        <w:tc>
          <w:tcPr>
            <w:tcW w:w="251" w:type="pct"/>
            <w:noWrap/>
            <w:vAlign w:val="center"/>
          </w:tcPr>
          <w:p w14:paraId="251CA23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147</w:t>
            </w:r>
          </w:p>
        </w:tc>
        <w:tc>
          <w:tcPr>
            <w:tcW w:w="377" w:type="pct"/>
            <w:noWrap/>
            <w:vAlign w:val="center"/>
          </w:tcPr>
          <w:p w14:paraId="5688628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119.253</w:t>
            </w:r>
          </w:p>
        </w:tc>
        <w:tc>
          <w:tcPr>
            <w:tcW w:w="253" w:type="pct"/>
            <w:noWrap/>
            <w:vAlign w:val="center"/>
          </w:tcPr>
          <w:p w14:paraId="4938147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173</w:t>
            </w:r>
          </w:p>
        </w:tc>
        <w:tc>
          <w:tcPr>
            <w:tcW w:w="377" w:type="pct"/>
            <w:noWrap/>
            <w:vAlign w:val="center"/>
          </w:tcPr>
          <w:p w14:paraId="0775905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108.101</w:t>
            </w:r>
          </w:p>
        </w:tc>
      </w:tr>
      <w:tr w14:paraId="402E6A3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3BCD841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</w:t>
            </w:r>
          </w:p>
        </w:tc>
        <w:tc>
          <w:tcPr>
            <w:tcW w:w="425" w:type="pct"/>
            <w:noWrap/>
            <w:vAlign w:val="center"/>
          </w:tcPr>
          <w:p w14:paraId="56521FB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387.126</w:t>
            </w:r>
          </w:p>
        </w:tc>
        <w:tc>
          <w:tcPr>
            <w:tcW w:w="369" w:type="pct"/>
            <w:noWrap/>
            <w:vAlign w:val="center"/>
          </w:tcPr>
          <w:p w14:paraId="27972E0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44</w:t>
            </w:r>
          </w:p>
        </w:tc>
        <w:tc>
          <w:tcPr>
            <w:tcW w:w="425" w:type="pct"/>
            <w:noWrap/>
            <w:vAlign w:val="center"/>
          </w:tcPr>
          <w:p w14:paraId="6DCEBDF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241.304</w:t>
            </w:r>
          </w:p>
        </w:tc>
        <w:tc>
          <w:tcPr>
            <w:tcW w:w="369" w:type="pct"/>
            <w:noWrap/>
            <w:vAlign w:val="center"/>
          </w:tcPr>
          <w:p w14:paraId="2F5B196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70</w:t>
            </w:r>
          </w:p>
        </w:tc>
        <w:tc>
          <w:tcPr>
            <w:tcW w:w="405" w:type="pct"/>
            <w:noWrap/>
            <w:vAlign w:val="center"/>
          </w:tcPr>
          <w:p w14:paraId="54EB634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185.081</w:t>
            </w:r>
          </w:p>
        </w:tc>
        <w:tc>
          <w:tcPr>
            <w:tcW w:w="368" w:type="pct"/>
            <w:noWrap/>
            <w:vAlign w:val="center"/>
          </w:tcPr>
          <w:p w14:paraId="654D991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96</w:t>
            </w:r>
          </w:p>
        </w:tc>
        <w:tc>
          <w:tcPr>
            <w:tcW w:w="383" w:type="pct"/>
            <w:noWrap/>
            <w:vAlign w:val="center"/>
          </w:tcPr>
          <w:p w14:paraId="6CF663C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153.78</w:t>
            </w:r>
          </w:p>
        </w:tc>
        <w:tc>
          <w:tcPr>
            <w:tcW w:w="252" w:type="pct"/>
            <w:noWrap/>
            <w:vAlign w:val="center"/>
          </w:tcPr>
          <w:p w14:paraId="435E255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122</w:t>
            </w:r>
          </w:p>
        </w:tc>
        <w:tc>
          <w:tcPr>
            <w:tcW w:w="377" w:type="pct"/>
            <w:noWrap/>
            <w:vAlign w:val="center"/>
          </w:tcPr>
          <w:p w14:paraId="0DCADA2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133.354</w:t>
            </w:r>
          </w:p>
        </w:tc>
        <w:tc>
          <w:tcPr>
            <w:tcW w:w="251" w:type="pct"/>
            <w:noWrap/>
            <w:vAlign w:val="center"/>
          </w:tcPr>
          <w:p w14:paraId="3A203E2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148</w:t>
            </w:r>
          </w:p>
        </w:tc>
        <w:tc>
          <w:tcPr>
            <w:tcW w:w="377" w:type="pct"/>
            <w:noWrap/>
            <w:vAlign w:val="center"/>
          </w:tcPr>
          <w:p w14:paraId="01FCF6D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118.768</w:t>
            </w:r>
          </w:p>
        </w:tc>
        <w:tc>
          <w:tcPr>
            <w:tcW w:w="253" w:type="pct"/>
            <w:noWrap/>
            <w:vAlign w:val="center"/>
          </w:tcPr>
          <w:p w14:paraId="6095A6E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174</w:t>
            </w:r>
          </w:p>
        </w:tc>
        <w:tc>
          <w:tcPr>
            <w:tcW w:w="377" w:type="pct"/>
            <w:noWrap/>
            <w:vAlign w:val="center"/>
          </w:tcPr>
          <w:p w14:paraId="6831239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107.725</w:t>
            </w:r>
          </w:p>
        </w:tc>
      </w:tr>
      <w:tr w14:paraId="08D425D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4FAE639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</w:t>
            </w:r>
          </w:p>
        </w:tc>
        <w:tc>
          <w:tcPr>
            <w:tcW w:w="425" w:type="pct"/>
            <w:noWrap/>
            <w:vAlign w:val="center"/>
          </w:tcPr>
          <w:p w14:paraId="702FE2A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376.939</w:t>
            </w:r>
          </w:p>
        </w:tc>
        <w:tc>
          <w:tcPr>
            <w:tcW w:w="369" w:type="pct"/>
            <w:noWrap/>
            <w:vAlign w:val="center"/>
          </w:tcPr>
          <w:p w14:paraId="7818484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45</w:t>
            </w:r>
          </w:p>
        </w:tc>
        <w:tc>
          <w:tcPr>
            <w:tcW w:w="425" w:type="pct"/>
            <w:noWrap/>
            <w:vAlign w:val="center"/>
          </w:tcPr>
          <w:p w14:paraId="569AFEE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238.283</w:t>
            </w:r>
          </w:p>
        </w:tc>
        <w:tc>
          <w:tcPr>
            <w:tcW w:w="369" w:type="pct"/>
            <w:noWrap/>
            <w:vAlign w:val="center"/>
          </w:tcPr>
          <w:p w14:paraId="1331B5A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71</w:t>
            </w:r>
          </w:p>
        </w:tc>
        <w:tc>
          <w:tcPr>
            <w:tcW w:w="405" w:type="pct"/>
            <w:noWrap/>
            <w:vAlign w:val="center"/>
          </w:tcPr>
          <w:p w14:paraId="75131B1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183.561</w:t>
            </w:r>
          </w:p>
        </w:tc>
        <w:tc>
          <w:tcPr>
            <w:tcW w:w="368" w:type="pct"/>
            <w:noWrap/>
            <w:vAlign w:val="center"/>
          </w:tcPr>
          <w:p w14:paraId="7904180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97</w:t>
            </w:r>
          </w:p>
        </w:tc>
        <w:tc>
          <w:tcPr>
            <w:tcW w:w="383" w:type="pct"/>
            <w:noWrap/>
            <w:vAlign w:val="center"/>
          </w:tcPr>
          <w:p w14:paraId="2D19AA9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152.84</w:t>
            </w:r>
          </w:p>
        </w:tc>
        <w:tc>
          <w:tcPr>
            <w:tcW w:w="252" w:type="pct"/>
            <w:noWrap/>
            <w:vAlign w:val="center"/>
          </w:tcPr>
          <w:p w14:paraId="4CB14C2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123</w:t>
            </w:r>
          </w:p>
        </w:tc>
        <w:tc>
          <w:tcPr>
            <w:tcW w:w="377" w:type="pct"/>
            <w:noWrap/>
            <w:vAlign w:val="center"/>
          </w:tcPr>
          <w:p w14:paraId="48C4297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132.705</w:t>
            </w:r>
          </w:p>
        </w:tc>
        <w:tc>
          <w:tcPr>
            <w:tcW w:w="251" w:type="pct"/>
            <w:noWrap/>
            <w:vAlign w:val="center"/>
          </w:tcPr>
          <w:p w14:paraId="2877D99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149</w:t>
            </w:r>
          </w:p>
        </w:tc>
        <w:tc>
          <w:tcPr>
            <w:tcW w:w="377" w:type="pct"/>
            <w:noWrap/>
            <w:vAlign w:val="center"/>
          </w:tcPr>
          <w:p w14:paraId="18E3D03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118.288</w:t>
            </w:r>
          </w:p>
        </w:tc>
        <w:tc>
          <w:tcPr>
            <w:tcW w:w="253" w:type="pct"/>
            <w:noWrap/>
            <w:vAlign w:val="center"/>
          </w:tcPr>
          <w:p w14:paraId="76B6F38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175</w:t>
            </w:r>
          </w:p>
        </w:tc>
        <w:tc>
          <w:tcPr>
            <w:tcW w:w="377" w:type="pct"/>
            <w:noWrap/>
            <w:vAlign w:val="center"/>
          </w:tcPr>
          <w:p w14:paraId="63A9EC1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107.353</w:t>
            </w:r>
          </w:p>
        </w:tc>
      </w:tr>
      <w:tr w14:paraId="148D78A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4DBBCAD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</w:t>
            </w:r>
          </w:p>
        </w:tc>
        <w:tc>
          <w:tcPr>
            <w:tcW w:w="425" w:type="pct"/>
            <w:noWrap/>
            <w:vAlign w:val="center"/>
          </w:tcPr>
          <w:p w14:paraId="3861AD5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367.423</w:t>
            </w:r>
          </w:p>
        </w:tc>
        <w:tc>
          <w:tcPr>
            <w:tcW w:w="369" w:type="pct"/>
            <w:noWrap/>
            <w:vAlign w:val="center"/>
          </w:tcPr>
          <w:p w14:paraId="1643B98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46</w:t>
            </w:r>
          </w:p>
        </w:tc>
        <w:tc>
          <w:tcPr>
            <w:tcW w:w="425" w:type="pct"/>
            <w:noWrap/>
            <w:vAlign w:val="center"/>
          </w:tcPr>
          <w:p w14:paraId="3F31182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235.358</w:t>
            </w:r>
          </w:p>
        </w:tc>
        <w:tc>
          <w:tcPr>
            <w:tcW w:w="369" w:type="pct"/>
            <w:noWrap/>
            <w:vAlign w:val="center"/>
          </w:tcPr>
          <w:p w14:paraId="59778AA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72</w:t>
            </w:r>
          </w:p>
        </w:tc>
        <w:tc>
          <w:tcPr>
            <w:tcW w:w="405" w:type="pct"/>
            <w:noWrap/>
            <w:vAlign w:val="center"/>
          </w:tcPr>
          <w:p w14:paraId="5A0EC1E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182.073</w:t>
            </w:r>
          </w:p>
        </w:tc>
        <w:tc>
          <w:tcPr>
            <w:tcW w:w="368" w:type="pct"/>
            <w:noWrap/>
            <w:vAlign w:val="center"/>
          </w:tcPr>
          <w:p w14:paraId="0332366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98</w:t>
            </w:r>
          </w:p>
        </w:tc>
        <w:tc>
          <w:tcPr>
            <w:tcW w:w="383" w:type="pct"/>
            <w:noWrap/>
            <w:vAlign w:val="center"/>
          </w:tcPr>
          <w:p w14:paraId="385CF13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151.915</w:t>
            </w:r>
          </w:p>
        </w:tc>
        <w:tc>
          <w:tcPr>
            <w:tcW w:w="252" w:type="pct"/>
            <w:noWrap/>
            <w:vAlign w:val="center"/>
          </w:tcPr>
          <w:p w14:paraId="609DC95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124</w:t>
            </w:r>
          </w:p>
        </w:tc>
        <w:tc>
          <w:tcPr>
            <w:tcW w:w="377" w:type="pct"/>
            <w:noWrap/>
            <w:vAlign w:val="center"/>
          </w:tcPr>
          <w:p w14:paraId="20428FC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132.064</w:t>
            </w:r>
          </w:p>
        </w:tc>
        <w:tc>
          <w:tcPr>
            <w:tcW w:w="251" w:type="pct"/>
            <w:noWrap/>
            <w:vAlign w:val="center"/>
          </w:tcPr>
          <w:p w14:paraId="3491EE4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150</w:t>
            </w:r>
          </w:p>
        </w:tc>
        <w:tc>
          <w:tcPr>
            <w:tcW w:w="377" w:type="pct"/>
            <w:noWrap/>
            <w:vAlign w:val="center"/>
          </w:tcPr>
          <w:p w14:paraId="5D6FDE3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117.812</w:t>
            </w:r>
          </w:p>
        </w:tc>
        <w:tc>
          <w:tcPr>
            <w:tcW w:w="253" w:type="pct"/>
            <w:noWrap/>
            <w:vAlign w:val="center"/>
          </w:tcPr>
          <w:p w14:paraId="27AD6A9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176</w:t>
            </w:r>
          </w:p>
        </w:tc>
        <w:tc>
          <w:tcPr>
            <w:tcW w:w="377" w:type="pct"/>
            <w:noWrap/>
            <w:vAlign w:val="center"/>
          </w:tcPr>
          <w:p w14:paraId="42DF88B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106.983</w:t>
            </w:r>
          </w:p>
        </w:tc>
      </w:tr>
      <w:tr w14:paraId="002C3AC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1259744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</w:t>
            </w:r>
          </w:p>
        </w:tc>
        <w:tc>
          <w:tcPr>
            <w:tcW w:w="425" w:type="pct"/>
            <w:noWrap/>
            <w:vAlign w:val="center"/>
          </w:tcPr>
          <w:p w14:paraId="0CCEC60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358.51</w:t>
            </w:r>
          </w:p>
        </w:tc>
        <w:tc>
          <w:tcPr>
            <w:tcW w:w="369" w:type="pct"/>
            <w:noWrap/>
            <w:vAlign w:val="center"/>
          </w:tcPr>
          <w:p w14:paraId="739096A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47</w:t>
            </w:r>
          </w:p>
        </w:tc>
        <w:tc>
          <w:tcPr>
            <w:tcW w:w="425" w:type="pct"/>
            <w:noWrap/>
            <w:vAlign w:val="center"/>
          </w:tcPr>
          <w:p w14:paraId="0CF115E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232.526</w:t>
            </w:r>
          </w:p>
        </w:tc>
        <w:tc>
          <w:tcPr>
            <w:tcW w:w="369" w:type="pct"/>
            <w:noWrap/>
            <w:vAlign w:val="center"/>
          </w:tcPr>
          <w:p w14:paraId="17E3366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73</w:t>
            </w:r>
          </w:p>
        </w:tc>
        <w:tc>
          <w:tcPr>
            <w:tcW w:w="405" w:type="pct"/>
            <w:noWrap/>
            <w:vAlign w:val="center"/>
          </w:tcPr>
          <w:p w14:paraId="02AA2F2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180.616</w:t>
            </w:r>
          </w:p>
        </w:tc>
        <w:tc>
          <w:tcPr>
            <w:tcW w:w="368" w:type="pct"/>
            <w:noWrap/>
            <w:vAlign w:val="center"/>
          </w:tcPr>
          <w:p w14:paraId="55DFFE6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99</w:t>
            </w:r>
          </w:p>
        </w:tc>
        <w:tc>
          <w:tcPr>
            <w:tcW w:w="383" w:type="pct"/>
            <w:noWrap/>
            <w:vAlign w:val="center"/>
          </w:tcPr>
          <w:p w14:paraId="0D2F8C5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151.004</w:t>
            </w:r>
          </w:p>
        </w:tc>
        <w:tc>
          <w:tcPr>
            <w:tcW w:w="252" w:type="pct"/>
            <w:noWrap/>
            <w:vAlign w:val="center"/>
          </w:tcPr>
          <w:p w14:paraId="7427A4B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125</w:t>
            </w:r>
          </w:p>
        </w:tc>
        <w:tc>
          <w:tcPr>
            <w:tcW w:w="377" w:type="pct"/>
            <w:noWrap/>
            <w:vAlign w:val="center"/>
          </w:tcPr>
          <w:p w14:paraId="2FE6184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131.431</w:t>
            </w:r>
          </w:p>
        </w:tc>
        <w:tc>
          <w:tcPr>
            <w:tcW w:w="251" w:type="pct"/>
            <w:noWrap/>
            <w:vAlign w:val="center"/>
          </w:tcPr>
          <w:p w14:paraId="293D5C7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151</w:t>
            </w:r>
          </w:p>
        </w:tc>
        <w:tc>
          <w:tcPr>
            <w:tcW w:w="377" w:type="pct"/>
            <w:noWrap/>
            <w:vAlign w:val="center"/>
          </w:tcPr>
          <w:p w14:paraId="3212105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117.342</w:t>
            </w:r>
          </w:p>
        </w:tc>
        <w:tc>
          <w:tcPr>
            <w:tcW w:w="253" w:type="pct"/>
            <w:noWrap/>
            <w:vAlign w:val="center"/>
          </w:tcPr>
          <w:p w14:paraId="7A088BE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177</w:t>
            </w:r>
          </w:p>
        </w:tc>
        <w:tc>
          <w:tcPr>
            <w:tcW w:w="377" w:type="pct"/>
            <w:noWrap/>
            <w:vAlign w:val="center"/>
          </w:tcPr>
          <w:p w14:paraId="34ECEC2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106.618</w:t>
            </w:r>
          </w:p>
        </w:tc>
      </w:tr>
      <w:tr w14:paraId="2CA325E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3BD6ECD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</w:t>
            </w:r>
          </w:p>
        </w:tc>
        <w:tc>
          <w:tcPr>
            <w:tcW w:w="425" w:type="pct"/>
            <w:noWrap/>
            <w:vAlign w:val="center"/>
          </w:tcPr>
          <w:p w14:paraId="3F49793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350.14</w:t>
            </w:r>
          </w:p>
        </w:tc>
        <w:tc>
          <w:tcPr>
            <w:tcW w:w="369" w:type="pct"/>
            <w:noWrap/>
            <w:vAlign w:val="center"/>
          </w:tcPr>
          <w:p w14:paraId="00BCB55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48</w:t>
            </w:r>
          </w:p>
        </w:tc>
        <w:tc>
          <w:tcPr>
            <w:tcW w:w="425" w:type="pct"/>
            <w:noWrap/>
            <w:vAlign w:val="center"/>
          </w:tcPr>
          <w:p w14:paraId="6285631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229.781</w:t>
            </w:r>
          </w:p>
        </w:tc>
        <w:tc>
          <w:tcPr>
            <w:tcW w:w="369" w:type="pct"/>
            <w:noWrap/>
            <w:vAlign w:val="center"/>
          </w:tcPr>
          <w:p w14:paraId="3237EBD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74</w:t>
            </w:r>
          </w:p>
        </w:tc>
        <w:tc>
          <w:tcPr>
            <w:tcW w:w="405" w:type="pct"/>
            <w:noWrap/>
            <w:vAlign w:val="center"/>
          </w:tcPr>
          <w:p w14:paraId="26602F3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179.189</w:t>
            </w:r>
          </w:p>
        </w:tc>
        <w:tc>
          <w:tcPr>
            <w:tcW w:w="368" w:type="pct"/>
            <w:noWrap/>
            <w:vAlign w:val="center"/>
          </w:tcPr>
          <w:p w14:paraId="52FF1D3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100</w:t>
            </w:r>
          </w:p>
        </w:tc>
        <w:tc>
          <w:tcPr>
            <w:tcW w:w="383" w:type="pct"/>
            <w:noWrap/>
            <w:vAlign w:val="center"/>
          </w:tcPr>
          <w:p w14:paraId="20111D4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150.107</w:t>
            </w:r>
          </w:p>
        </w:tc>
        <w:tc>
          <w:tcPr>
            <w:tcW w:w="252" w:type="pct"/>
            <w:noWrap/>
            <w:vAlign w:val="center"/>
          </w:tcPr>
          <w:p w14:paraId="4B9CF32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126</w:t>
            </w:r>
          </w:p>
        </w:tc>
        <w:tc>
          <w:tcPr>
            <w:tcW w:w="377" w:type="pct"/>
            <w:noWrap/>
            <w:vAlign w:val="center"/>
          </w:tcPr>
          <w:p w14:paraId="5F28E82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130.806</w:t>
            </w:r>
          </w:p>
        </w:tc>
        <w:tc>
          <w:tcPr>
            <w:tcW w:w="251" w:type="pct"/>
            <w:noWrap/>
            <w:vAlign w:val="center"/>
          </w:tcPr>
          <w:p w14:paraId="3F5ED07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152</w:t>
            </w:r>
          </w:p>
        </w:tc>
        <w:tc>
          <w:tcPr>
            <w:tcW w:w="377" w:type="pct"/>
            <w:noWrap/>
            <w:vAlign w:val="center"/>
          </w:tcPr>
          <w:p w14:paraId="3371780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116.877</w:t>
            </w:r>
          </w:p>
        </w:tc>
        <w:tc>
          <w:tcPr>
            <w:tcW w:w="253" w:type="pct"/>
            <w:noWrap/>
            <w:vAlign w:val="center"/>
          </w:tcPr>
          <w:p w14:paraId="23172B0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178</w:t>
            </w:r>
          </w:p>
        </w:tc>
        <w:tc>
          <w:tcPr>
            <w:tcW w:w="377" w:type="pct"/>
            <w:noWrap/>
            <w:vAlign w:val="center"/>
          </w:tcPr>
          <w:p w14:paraId="4ADA1D4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106.255</w:t>
            </w:r>
          </w:p>
        </w:tc>
      </w:tr>
      <w:tr w14:paraId="1A668BD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09F216B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</w:t>
            </w:r>
          </w:p>
        </w:tc>
        <w:tc>
          <w:tcPr>
            <w:tcW w:w="425" w:type="pct"/>
            <w:noWrap/>
            <w:vAlign w:val="center"/>
          </w:tcPr>
          <w:p w14:paraId="275D3CE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342.262</w:t>
            </w:r>
          </w:p>
        </w:tc>
        <w:tc>
          <w:tcPr>
            <w:tcW w:w="369" w:type="pct"/>
            <w:noWrap/>
            <w:vAlign w:val="center"/>
          </w:tcPr>
          <w:p w14:paraId="3EF5162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49</w:t>
            </w:r>
          </w:p>
        </w:tc>
        <w:tc>
          <w:tcPr>
            <w:tcW w:w="425" w:type="pct"/>
            <w:noWrap/>
            <w:vAlign w:val="center"/>
          </w:tcPr>
          <w:p w14:paraId="5B6063A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227.119</w:t>
            </w:r>
          </w:p>
        </w:tc>
        <w:tc>
          <w:tcPr>
            <w:tcW w:w="369" w:type="pct"/>
            <w:noWrap/>
            <w:vAlign w:val="center"/>
          </w:tcPr>
          <w:p w14:paraId="1BDD184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75</w:t>
            </w:r>
          </w:p>
        </w:tc>
        <w:tc>
          <w:tcPr>
            <w:tcW w:w="405" w:type="pct"/>
            <w:noWrap/>
            <w:vAlign w:val="center"/>
          </w:tcPr>
          <w:p w14:paraId="0BF91E4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177.791</w:t>
            </w:r>
          </w:p>
        </w:tc>
        <w:tc>
          <w:tcPr>
            <w:tcW w:w="368" w:type="pct"/>
            <w:noWrap/>
            <w:vAlign w:val="center"/>
          </w:tcPr>
          <w:p w14:paraId="6F0A81D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101</w:t>
            </w:r>
          </w:p>
        </w:tc>
        <w:tc>
          <w:tcPr>
            <w:tcW w:w="383" w:type="pct"/>
            <w:noWrap/>
            <w:vAlign w:val="center"/>
          </w:tcPr>
          <w:p w14:paraId="0125353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149.225</w:t>
            </w:r>
          </w:p>
        </w:tc>
        <w:tc>
          <w:tcPr>
            <w:tcW w:w="252" w:type="pct"/>
            <w:noWrap/>
            <w:vAlign w:val="center"/>
          </w:tcPr>
          <w:p w14:paraId="0B76189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127</w:t>
            </w:r>
          </w:p>
        </w:tc>
        <w:tc>
          <w:tcPr>
            <w:tcW w:w="377" w:type="pct"/>
            <w:noWrap/>
            <w:vAlign w:val="center"/>
          </w:tcPr>
          <w:p w14:paraId="4C99AAB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130.189</w:t>
            </w:r>
          </w:p>
        </w:tc>
        <w:tc>
          <w:tcPr>
            <w:tcW w:w="251" w:type="pct"/>
            <w:noWrap/>
            <w:vAlign w:val="center"/>
          </w:tcPr>
          <w:p w14:paraId="3E367E9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153</w:t>
            </w:r>
          </w:p>
        </w:tc>
        <w:tc>
          <w:tcPr>
            <w:tcW w:w="377" w:type="pct"/>
            <w:noWrap/>
            <w:vAlign w:val="center"/>
          </w:tcPr>
          <w:p w14:paraId="4BA2414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116.416</w:t>
            </w:r>
          </w:p>
        </w:tc>
        <w:tc>
          <w:tcPr>
            <w:tcW w:w="253" w:type="pct"/>
            <w:noWrap/>
            <w:vAlign w:val="center"/>
          </w:tcPr>
          <w:p w14:paraId="2AAE973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179</w:t>
            </w:r>
          </w:p>
        </w:tc>
        <w:tc>
          <w:tcPr>
            <w:tcW w:w="377" w:type="pct"/>
            <w:noWrap/>
            <w:vAlign w:val="center"/>
          </w:tcPr>
          <w:p w14:paraId="06EBAD5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105.896</w:t>
            </w:r>
          </w:p>
        </w:tc>
      </w:tr>
      <w:tr w14:paraId="42DF2B7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6B0FCD1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</w:t>
            </w:r>
          </w:p>
        </w:tc>
        <w:tc>
          <w:tcPr>
            <w:tcW w:w="425" w:type="pct"/>
            <w:noWrap/>
            <w:vAlign w:val="center"/>
          </w:tcPr>
          <w:p w14:paraId="583C9DB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334.83</w:t>
            </w:r>
          </w:p>
        </w:tc>
        <w:tc>
          <w:tcPr>
            <w:tcW w:w="369" w:type="pct"/>
            <w:noWrap/>
            <w:vAlign w:val="center"/>
          </w:tcPr>
          <w:p w14:paraId="287C2B2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50</w:t>
            </w:r>
          </w:p>
        </w:tc>
        <w:tc>
          <w:tcPr>
            <w:tcW w:w="425" w:type="pct"/>
            <w:noWrap/>
            <w:vAlign w:val="center"/>
          </w:tcPr>
          <w:p w14:paraId="3E90930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224.535</w:t>
            </w:r>
          </w:p>
        </w:tc>
        <w:tc>
          <w:tcPr>
            <w:tcW w:w="369" w:type="pct"/>
            <w:noWrap/>
            <w:vAlign w:val="center"/>
          </w:tcPr>
          <w:p w14:paraId="4B64F97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76</w:t>
            </w:r>
          </w:p>
        </w:tc>
        <w:tc>
          <w:tcPr>
            <w:tcW w:w="405" w:type="pct"/>
            <w:noWrap/>
            <w:vAlign w:val="center"/>
          </w:tcPr>
          <w:p w14:paraId="7BC30B1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176.421</w:t>
            </w:r>
          </w:p>
        </w:tc>
        <w:tc>
          <w:tcPr>
            <w:tcW w:w="368" w:type="pct"/>
            <w:noWrap/>
            <w:vAlign w:val="center"/>
          </w:tcPr>
          <w:p w14:paraId="048E634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102</w:t>
            </w:r>
          </w:p>
        </w:tc>
        <w:tc>
          <w:tcPr>
            <w:tcW w:w="383" w:type="pct"/>
            <w:noWrap/>
            <w:vAlign w:val="center"/>
          </w:tcPr>
          <w:p w14:paraId="65836B7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148.355</w:t>
            </w:r>
          </w:p>
        </w:tc>
        <w:tc>
          <w:tcPr>
            <w:tcW w:w="252" w:type="pct"/>
            <w:noWrap/>
            <w:vAlign w:val="center"/>
          </w:tcPr>
          <w:p w14:paraId="7DBF8C4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128</w:t>
            </w:r>
          </w:p>
        </w:tc>
        <w:tc>
          <w:tcPr>
            <w:tcW w:w="377" w:type="pct"/>
            <w:noWrap/>
            <w:vAlign w:val="center"/>
          </w:tcPr>
          <w:p w14:paraId="3876436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129.579</w:t>
            </w:r>
          </w:p>
        </w:tc>
        <w:tc>
          <w:tcPr>
            <w:tcW w:w="251" w:type="pct"/>
            <w:noWrap/>
            <w:vAlign w:val="center"/>
          </w:tcPr>
          <w:p w14:paraId="2C04DA1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154</w:t>
            </w:r>
          </w:p>
        </w:tc>
        <w:tc>
          <w:tcPr>
            <w:tcW w:w="377" w:type="pct"/>
            <w:noWrap/>
            <w:vAlign w:val="center"/>
          </w:tcPr>
          <w:p w14:paraId="512FF1C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115.961</w:t>
            </w:r>
          </w:p>
        </w:tc>
        <w:tc>
          <w:tcPr>
            <w:tcW w:w="253" w:type="pct"/>
            <w:noWrap/>
            <w:vAlign w:val="center"/>
          </w:tcPr>
          <w:p w14:paraId="375C6E4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180</w:t>
            </w:r>
          </w:p>
        </w:tc>
        <w:tc>
          <w:tcPr>
            <w:tcW w:w="377" w:type="pct"/>
            <w:noWrap/>
            <w:vAlign w:val="center"/>
          </w:tcPr>
          <w:p w14:paraId="6FFFC96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105.539</w:t>
            </w:r>
          </w:p>
        </w:tc>
      </w:tr>
      <w:tr w14:paraId="23AD66D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06928DF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25</w:t>
            </w:r>
          </w:p>
        </w:tc>
        <w:tc>
          <w:tcPr>
            <w:tcW w:w="425" w:type="pct"/>
            <w:noWrap/>
            <w:vAlign w:val="center"/>
          </w:tcPr>
          <w:p w14:paraId="3F5CA5C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327.806</w:t>
            </w:r>
          </w:p>
        </w:tc>
        <w:tc>
          <w:tcPr>
            <w:tcW w:w="369" w:type="pct"/>
            <w:noWrap/>
            <w:vAlign w:val="center"/>
          </w:tcPr>
          <w:p w14:paraId="6051935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51</w:t>
            </w:r>
          </w:p>
        </w:tc>
        <w:tc>
          <w:tcPr>
            <w:tcW w:w="425" w:type="pct"/>
            <w:noWrap/>
            <w:vAlign w:val="center"/>
          </w:tcPr>
          <w:p w14:paraId="348E8A0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222.028</w:t>
            </w:r>
          </w:p>
        </w:tc>
        <w:tc>
          <w:tcPr>
            <w:tcW w:w="369" w:type="pct"/>
            <w:noWrap/>
            <w:vAlign w:val="center"/>
          </w:tcPr>
          <w:p w14:paraId="5B533B4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77</w:t>
            </w:r>
          </w:p>
        </w:tc>
        <w:tc>
          <w:tcPr>
            <w:tcW w:w="405" w:type="pct"/>
            <w:noWrap/>
            <w:vAlign w:val="center"/>
          </w:tcPr>
          <w:p w14:paraId="2316578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175.079</w:t>
            </w:r>
          </w:p>
        </w:tc>
        <w:tc>
          <w:tcPr>
            <w:tcW w:w="368" w:type="pct"/>
            <w:noWrap/>
            <w:vAlign w:val="center"/>
          </w:tcPr>
          <w:p w14:paraId="2B29BBF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103</w:t>
            </w:r>
          </w:p>
        </w:tc>
        <w:tc>
          <w:tcPr>
            <w:tcW w:w="383" w:type="pct"/>
            <w:noWrap/>
            <w:vAlign w:val="center"/>
          </w:tcPr>
          <w:p w14:paraId="7B1D340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147.499</w:t>
            </w:r>
          </w:p>
        </w:tc>
        <w:tc>
          <w:tcPr>
            <w:tcW w:w="252" w:type="pct"/>
            <w:noWrap/>
            <w:vAlign w:val="center"/>
          </w:tcPr>
          <w:p w14:paraId="2A627C1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129</w:t>
            </w:r>
          </w:p>
        </w:tc>
        <w:tc>
          <w:tcPr>
            <w:tcW w:w="377" w:type="pct"/>
            <w:noWrap/>
            <w:vAlign w:val="center"/>
          </w:tcPr>
          <w:p w14:paraId="1F40309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128.977</w:t>
            </w:r>
          </w:p>
        </w:tc>
        <w:tc>
          <w:tcPr>
            <w:tcW w:w="251" w:type="pct"/>
            <w:noWrap/>
            <w:vAlign w:val="center"/>
          </w:tcPr>
          <w:p w14:paraId="7C94D25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155</w:t>
            </w:r>
          </w:p>
        </w:tc>
        <w:tc>
          <w:tcPr>
            <w:tcW w:w="377" w:type="pct"/>
            <w:noWrap/>
            <w:vAlign w:val="center"/>
          </w:tcPr>
          <w:p w14:paraId="74564A5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115.509</w:t>
            </w:r>
          </w:p>
        </w:tc>
        <w:tc>
          <w:tcPr>
            <w:tcW w:w="253" w:type="pct"/>
            <w:noWrap/>
            <w:vAlign w:val="center"/>
          </w:tcPr>
          <w:p w14:paraId="2D6FCE3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181</w:t>
            </w:r>
          </w:p>
        </w:tc>
        <w:tc>
          <w:tcPr>
            <w:tcW w:w="377" w:type="pct"/>
            <w:noWrap/>
            <w:vAlign w:val="center"/>
          </w:tcPr>
          <w:p w14:paraId="3547EF2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105.186</w:t>
            </w:r>
          </w:p>
        </w:tc>
      </w:tr>
      <w:tr w14:paraId="22EDB33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tcBorders>
              <w:bottom w:val="single" w:color="auto" w:sz="12" w:space="0"/>
            </w:tcBorders>
            <w:noWrap/>
            <w:vAlign w:val="center"/>
          </w:tcPr>
          <w:p w14:paraId="4E4FBD4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26</w:t>
            </w:r>
          </w:p>
        </w:tc>
        <w:tc>
          <w:tcPr>
            <w:tcW w:w="425" w:type="pct"/>
            <w:tcBorders>
              <w:bottom w:val="single" w:color="auto" w:sz="12" w:space="0"/>
            </w:tcBorders>
            <w:noWrap/>
            <w:vAlign w:val="center"/>
          </w:tcPr>
          <w:p w14:paraId="641DC90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321.153</w:t>
            </w:r>
          </w:p>
        </w:tc>
        <w:tc>
          <w:tcPr>
            <w:tcW w:w="369" w:type="pct"/>
            <w:tcBorders>
              <w:bottom w:val="single" w:color="auto" w:sz="12" w:space="0"/>
            </w:tcBorders>
            <w:noWrap/>
            <w:vAlign w:val="center"/>
          </w:tcPr>
          <w:p w14:paraId="65B4EE4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52</w:t>
            </w:r>
          </w:p>
        </w:tc>
        <w:tc>
          <w:tcPr>
            <w:tcW w:w="425" w:type="pct"/>
            <w:tcBorders>
              <w:bottom w:val="single" w:color="auto" w:sz="12" w:space="0"/>
            </w:tcBorders>
            <w:noWrap/>
            <w:vAlign w:val="center"/>
          </w:tcPr>
          <w:p w14:paraId="6925D52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219.592</w:t>
            </w:r>
          </w:p>
        </w:tc>
        <w:tc>
          <w:tcPr>
            <w:tcW w:w="369" w:type="pct"/>
            <w:tcBorders>
              <w:bottom w:val="single" w:color="auto" w:sz="12" w:space="0"/>
            </w:tcBorders>
            <w:noWrap/>
            <w:vAlign w:val="center"/>
          </w:tcPr>
          <w:p w14:paraId="6B6E742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78</w:t>
            </w:r>
          </w:p>
        </w:tc>
        <w:tc>
          <w:tcPr>
            <w:tcW w:w="405" w:type="pct"/>
            <w:tcBorders>
              <w:bottom w:val="single" w:color="auto" w:sz="12" w:space="0"/>
            </w:tcBorders>
            <w:noWrap/>
            <w:vAlign w:val="center"/>
          </w:tcPr>
          <w:p w14:paraId="076B179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173.762</w:t>
            </w:r>
          </w:p>
        </w:tc>
        <w:tc>
          <w:tcPr>
            <w:tcW w:w="368" w:type="pct"/>
            <w:tcBorders>
              <w:bottom w:val="single" w:color="auto" w:sz="12" w:space="0"/>
            </w:tcBorders>
            <w:noWrap/>
            <w:vAlign w:val="center"/>
          </w:tcPr>
          <w:p w14:paraId="32740B6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104</w:t>
            </w:r>
          </w:p>
        </w:tc>
        <w:tc>
          <w:tcPr>
            <w:tcW w:w="383" w:type="pct"/>
            <w:tcBorders>
              <w:bottom w:val="single" w:color="auto" w:sz="12" w:space="0"/>
            </w:tcBorders>
            <w:noWrap/>
            <w:vAlign w:val="center"/>
          </w:tcPr>
          <w:p w14:paraId="28E5BC8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146.656</w:t>
            </w:r>
          </w:p>
        </w:tc>
        <w:tc>
          <w:tcPr>
            <w:tcW w:w="252" w:type="pct"/>
            <w:tcBorders>
              <w:bottom w:val="single" w:color="auto" w:sz="12" w:space="0"/>
            </w:tcBorders>
            <w:noWrap/>
            <w:vAlign w:val="center"/>
          </w:tcPr>
          <w:p w14:paraId="107DEED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130</w:t>
            </w:r>
          </w:p>
        </w:tc>
        <w:tc>
          <w:tcPr>
            <w:tcW w:w="377" w:type="pct"/>
            <w:tcBorders>
              <w:bottom w:val="single" w:color="auto" w:sz="12" w:space="0"/>
            </w:tcBorders>
            <w:noWrap/>
            <w:vAlign w:val="center"/>
          </w:tcPr>
          <w:p w14:paraId="4A40949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128.382</w:t>
            </w:r>
          </w:p>
        </w:tc>
        <w:tc>
          <w:tcPr>
            <w:tcW w:w="251" w:type="pct"/>
            <w:tcBorders>
              <w:bottom w:val="single" w:color="auto" w:sz="12" w:space="0"/>
            </w:tcBorders>
            <w:noWrap/>
            <w:vAlign w:val="center"/>
          </w:tcPr>
          <w:p w14:paraId="2A91EAB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156</w:t>
            </w:r>
          </w:p>
        </w:tc>
        <w:tc>
          <w:tcPr>
            <w:tcW w:w="377" w:type="pct"/>
            <w:tcBorders>
              <w:bottom w:val="single" w:color="auto" w:sz="12" w:space="0"/>
            </w:tcBorders>
            <w:noWrap/>
            <w:vAlign w:val="center"/>
          </w:tcPr>
          <w:p w14:paraId="3AE6DB6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115.063</w:t>
            </w:r>
          </w:p>
        </w:tc>
        <w:tc>
          <w:tcPr>
            <w:tcW w:w="253" w:type="pct"/>
            <w:tcBorders>
              <w:bottom w:val="single" w:color="auto" w:sz="12" w:space="0"/>
            </w:tcBorders>
            <w:noWrap/>
            <w:vAlign w:val="center"/>
          </w:tcPr>
          <w:p w14:paraId="457BE59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182</w:t>
            </w:r>
          </w:p>
        </w:tc>
        <w:tc>
          <w:tcPr>
            <w:tcW w:w="377" w:type="pct"/>
            <w:tcBorders>
              <w:bottom w:val="single" w:color="auto" w:sz="12" w:space="0"/>
            </w:tcBorders>
            <w:noWrap/>
            <w:vAlign w:val="center"/>
          </w:tcPr>
          <w:p w14:paraId="3D23D6A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104.836</w:t>
            </w:r>
          </w:p>
        </w:tc>
      </w:tr>
    </w:tbl>
    <w:p w14:paraId="1401C8FC">
      <w:pPr>
        <w:rPr>
          <w:rFonts w:ascii="Times New Roman" w:hAnsi="Times New Roman" w:eastAsia="仿宋_GB2312" w:cs="Times New Roman"/>
          <w:b/>
          <w:bCs/>
          <w:color w:val="auto"/>
          <w:kern w:val="2"/>
          <w:lang w:eastAsia="zh-CN"/>
        </w:rPr>
      </w:pPr>
      <w:r>
        <w:rPr>
          <w:rFonts w:ascii="Times New Roman" w:hAnsi="Times New Roman" w:eastAsia="仿宋_GB2312" w:cs="Times New Roman"/>
          <w:b/>
          <w:bCs/>
          <w:color w:val="auto"/>
          <w:kern w:val="2"/>
          <w:lang w:eastAsia="zh-CN"/>
        </w:rPr>
        <w:br w:type="page"/>
      </w:r>
    </w:p>
    <w:p w14:paraId="23882A44">
      <w:pPr>
        <w:spacing w:line="360" w:lineRule="auto"/>
        <w:jc w:val="center"/>
        <w:rPr>
          <w:rFonts w:ascii="宋体" w:hAnsi="宋体" w:eastAsia="宋体" w:cs="Times New Roman"/>
          <w:b/>
          <w:bCs/>
          <w:color w:val="auto"/>
          <w:sz w:val="24"/>
          <w:szCs w:val="24"/>
        </w:rPr>
      </w:pPr>
      <w:r>
        <w:rPr>
          <w:rFonts w:ascii="宋体" w:hAnsi="宋体" w:eastAsia="宋体" w:cs="Times New Roman"/>
          <w:b/>
          <w:bCs/>
          <w:color w:val="auto"/>
          <w:sz w:val="24"/>
          <w:szCs w:val="24"/>
        </w:rPr>
        <w:t>附表2-16 曲靖站100年重现期暴雨强度查算表</w:t>
      </w:r>
    </w:p>
    <w:tbl>
      <w:tblPr>
        <w:tblStyle w:val="53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3"/>
        <w:gridCol w:w="1180"/>
        <w:gridCol w:w="1024"/>
        <w:gridCol w:w="1180"/>
        <w:gridCol w:w="1024"/>
        <w:gridCol w:w="1124"/>
        <w:gridCol w:w="1022"/>
        <w:gridCol w:w="1063"/>
        <w:gridCol w:w="700"/>
        <w:gridCol w:w="1047"/>
        <w:gridCol w:w="697"/>
        <w:gridCol w:w="1047"/>
        <w:gridCol w:w="702"/>
        <w:gridCol w:w="1047"/>
      </w:tblGrid>
      <w:tr w14:paraId="6A57FCD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113" w:type="pct"/>
            <w:gridSpan w:val="8"/>
            <w:tcBorders>
              <w:top w:val="single" w:color="auto" w:sz="12" w:space="0"/>
            </w:tcBorders>
            <w:noWrap/>
            <w:vAlign w:val="center"/>
          </w:tcPr>
          <w:p w14:paraId="39CA277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曲靖站      P=100年        t 单位：分钟；   q 单位：升/秒/公顷</w:t>
            </w:r>
          </w:p>
        </w:tc>
        <w:tc>
          <w:tcPr>
            <w:tcW w:w="252" w:type="pct"/>
            <w:tcBorders>
              <w:top w:val="single" w:color="auto" w:sz="12" w:space="0"/>
            </w:tcBorders>
            <w:noWrap/>
            <w:vAlign w:val="center"/>
          </w:tcPr>
          <w:p w14:paraId="1B58623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377" w:type="pct"/>
            <w:tcBorders>
              <w:top w:val="single" w:color="auto" w:sz="12" w:space="0"/>
            </w:tcBorders>
            <w:noWrap/>
            <w:vAlign w:val="center"/>
          </w:tcPr>
          <w:p w14:paraId="28BB852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251" w:type="pct"/>
            <w:tcBorders>
              <w:top w:val="single" w:color="auto" w:sz="12" w:space="0"/>
            </w:tcBorders>
            <w:noWrap/>
            <w:vAlign w:val="center"/>
          </w:tcPr>
          <w:p w14:paraId="3CEF3DF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377" w:type="pct"/>
            <w:tcBorders>
              <w:top w:val="single" w:color="auto" w:sz="12" w:space="0"/>
            </w:tcBorders>
            <w:noWrap/>
            <w:vAlign w:val="center"/>
          </w:tcPr>
          <w:p w14:paraId="4128498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253" w:type="pct"/>
            <w:tcBorders>
              <w:top w:val="single" w:color="auto" w:sz="12" w:space="0"/>
            </w:tcBorders>
            <w:noWrap/>
            <w:vAlign w:val="center"/>
          </w:tcPr>
          <w:p w14:paraId="4199870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377" w:type="pct"/>
            <w:tcBorders>
              <w:top w:val="single" w:color="auto" w:sz="12" w:space="0"/>
            </w:tcBorders>
            <w:noWrap/>
            <w:vAlign w:val="center"/>
          </w:tcPr>
          <w:p w14:paraId="39DCE55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</w:tr>
      <w:tr w14:paraId="39A8E24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tcBorders>
              <w:bottom w:val="single" w:color="000000" w:sz="12" w:space="0"/>
            </w:tcBorders>
            <w:noWrap/>
            <w:vAlign w:val="center"/>
          </w:tcPr>
          <w:p w14:paraId="4C8CD9E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25" w:type="pct"/>
            <w:tcBorders>
              <w:bottom w:val="single" w:color="000000" w:sz="12" w:space="0"/>
            </w:tcBorders>
            <w:noWrap/>
            <w:vAlign w:val="center"/>
          </w:tcPr>
          <w:p w14:paraId="5290DD3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369" w:type="pct"/>
            <w:tcBorders>
              <w:bottom w:val="single" w:color="000000" w:sz="12" w:space="0"/>
            </w:tcBorders>
            <w:noWrap/>
            <w:vAlign w:val="center"/>
          </w:tcPr>
          <w:p w14:paraId="1A8386D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25" w:type="pct"/>
            <w:tcBorders>
              <w:bottom w:val="single" w:color="000000" w:sz="12" w:space="0"/>
            </w:tcBorders>
            <w:noWrap/>
            <w:vAlign w:val="center"/>
          </w:tcPr>
          <w:p w14:paraId="42D7886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369" w:type="pct"/>
            <w:tcBorders>
              <w:bottom w:val="single" w:color="000000" w:sz="12" w:space="0"/>
            </w:tcBorders>
            <w:noWrap/>
            <w:vAlign w:val="center"/>
          </w:tcPr>
          <w:p w14:paraId="6198525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05" w:type="pct"/>
            <w:tcBorders>
              <w:bottom w:val="single" w:color="000000" w:sz="12" w:space="0"/>
            </w:tcBorders>
            <w:noWrap/>
            <w:vAlign w:val="center"/>
          </w:tcPr>
          <w:p w14:paraId="2B9B068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368" w:type="pct"/>
            <w:tcBorders>
              <w:bottom w:val="single" w:color="000000" w:sz="12" w:space="0"/>
            </w:tcBorders>
            <w:noWrap/>
            <w:vAlign w:val="center"/>
          </w:tcPr>
          <w:p w14:paraId="7555603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83" w:type="pct"/>
            <w:tcBorders>
              <w:bottom w:val="single" w:color="000000" w:sz="12" w:space="0"/>
            </w:tcBorders>
            <w:noWrap/>
            <w:vAlign w:val="center"/>
          </w:tcPr>
          <w:p w14:paraId="675950F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252" w:type="pct"/>
            <w:tcBorders>
              <w:bottom w:val="single" w:color="000000" w:sz="12" w:space="0"/>
            </w:tcBorders>
            <w:noWrap/>
            <w:vAlign w:val="center"/>
          </w:tcPr>
          <w:p w14:paraId="6884AB2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77" w:type="pct"/>
            <w:tcBorders>
              <w:bottom w:val="single" w:color="000000" w:sz="12" w:space="0"/>
            </w:tcBorders>
            <w:noWrap/>
            <w:vAlign w:val="center"/>
          </w:tcPr>
          <w:p w14:paraId="44A6448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251" w:type="pct"/>
            <w:tcBorders>
              <w:bottom w:val="single" w:color="000000" w:sz="12" w:space="0"/>
            </w:tcBorders>
            <w:noWrap/>
            <w:vAlign w:val="center"/>
          </w:tcPr>
          <w:p w14:paraId="399F5DE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77" w:type="pct"/>
            <w:tcBorders>
              <w:bottom w:val="single" w:color="000000" w:sz="12" w:space="0"/>
            </w:tcBorders>
            <w:noWrap/>
            <w:vAlign w:val="center"/>
          </w:tcPr>
          <w:p w14:paraId="31E1907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253" w:type="pct"/>
            <w:tcBorders>
              <w:bottom w:val="single" w:color="000000" w:sz="12" w:space="0"/>
            </w:tcBorders>
            <w:noWrap/>
            <w:vAlign w:val="center"/>
          </w:tcPr>
          <w:p w14:paraId="356F747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77" w:type="pct"/>
            <w:tcBorders>
              <w:bottom w:val="single" w:color="000000" w:sz="12" w:space="0"/>
            </w:tcBorders>
            <w:noWrap/>
            <w:vAlign w:val="center"/>
          </w:tcPr>
          <w:p w14:paraId="0FD3567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</w:tr>
      <w:tr w14:paraId="6415AE1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tcBorders>
              <w:top w:val="single" w:color="000000" w:sz="12" w:space="0"/>
            </w:tcBorders>
            <w:noWrap/>
            <w:vAlign w:val="center"/>
          </w:tcPr>
          <w:p w14:paraId="1EFDAFD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</w:t>
            </w:r>
          </w:p>
        </w:tc>
        <w:tc>
          <w:tcPr>
            <w:tcW w:w="425" w:type="pct"/>
            <w:tcBorders>
              <w:top w:val="single" w:color="000000" w:sz="12" w:space="0"/>
            </w:tcBorders>
            <w:noWrap/>
            <w:vAlign w:val="center"/>
          </w:tcPr>
          <w:p w14:paraId="054F69C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1038.309</w:t>
            </w:r>
          </w:p>
        </w:tc>
        <w:tc>
          <w:tcPr>
            <w:tcW w:w="369" w:type="pct"/>
            <w:tcBorders>
              <w:top w:val="single" w:color="000000" w:sz="12" w:space="0"/>
            </w:tcBorders>
            <w:noWrap/>
            <w:vAlign w:val="center"/>
          </w:tcPr>
          <w:p w14:paraId="5298CFC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27</w:t>
            </w:r>
          </w:p>
        </w:tc>
        <w:tc>
          <w:tcPr>
            <w:tcW w:w="425" w:type="pct"/>
            <w:tcBorders>
              <w:top w:val="single" w:color="000000" w:sz="12" w:space="0"/>
            </w:tcBorders>
            <w:noWrap/>
            <w:vAlign w:val="center"/>
          </w:tcPr>
          <w:p w14:paraId="4B66F34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348.06</w:t>
            </w:r>
          </w:p>
        </w:tc>
        <w:tc>
          <w:tcPr>
            <w:tcW w:w="369" w:type="pct"/>
            <w:tcBorders>
              <w:top w:val="single" w:color="000000" w:sz="12" w:space="0"/>
            </w:tcBorders>
            <w:noWrap/>
            <w:vAlign w:val="center"/>
          </w:tcPr>
          <w:p w14:paraId="478F042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53</w:t>
            </w:r>
          </w:p>
        </w:tc>
        <w:tc>
          <w:tcPr>
            <w:tcW w:w="405" w:type="pct"/>
            <w:tcBorders>
              <w:top w:val="single" w:color="000000" w:sz="12" w:space="0"/>
            </w:tcBorders>
            <w:noWrap/>
            <w:vAlign w:val="center"/>
          </w:tcPr>
          <w:p w14:paraId="549EB8C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240.479</w:t>
            </w:r>
          </w:p>
        </w:tc>
        <w:tc>
          <w:tcPr>
            <w:tcW w:w="368" w:type="pct"/>
            <w:tcBorders>
              <w:top w:val="single" w:color="000000" w:sz="12" w:space="0"/>
            </w:tcBorders>
            <w:noWrap/>
            <w:vAlign w:val="center"/>
          </w:tcPr>
          <w:p w14:paraId="6822E8F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79</w:t>
            </w:r>
          </w:p>
        </w:tc>
        <w:tc>
          <w:tcPr>
            <w:tcW w:w="383" w:type="pct"/>
            <w:tcBorders>
              <w:top w:val="single" w:color="000000" w:sz="12" w:space="0"/>
            </w:tcBorders>
            <w:noWrap/>
            <w:vAlign w:val="center"/>
          </w:tcPr>
          <w:p w14:paraId="1E4FC9D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191.343</w:t>
            </w:r>
          </w:p>
        </w:tc>
        <w:tc>
          <w:tcPr>
            <w:tcW w:w="252" w:type="pct"/>
            <w:tcBorders>
              <w:top w:val="single" w:color="000000" w:sz="12" w:space="0"/>
            </w:tcBorders>
            <w:noWrap/>
            <w:vAlign w:val="center"/>
          </w:tcPr>
          <w:p w14:paraId="75FFC20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105</w:t>
            </w:r>
          </w:p>
        </w:tc>
        <w:tc>
          <w:tcPr>
            <w:tcW w:w="377" w:type="pct"/>
            <w:tcBorders>
              <w:top w:val="single" w:color="000000" w:sz="12" w:space="0"/>
            </w:tcBorders>
            <w:noWrap/>
            <w:vAlign w:val="center"/>
          </w:tcPr>
          <w:p w14:paraId="6FC28C5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162.096</w:t>
            </w:r>
          </w:p>
        </w:tc>
        <w:tc>
          <w:tcPr>
            <w:tcW w:w="251" w:type="pct"/>
            <w:tcBorders>
              <w:top w:val="single" w:color="000000" w:sz="12" w:space="0"/>
            </w:tcBorders>
            <w:noWrap/>
            <w:vAlign w:val="center"/>
          </w:tcPr>
          <w:p w14:paraId="158E8F5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131</w:t>
            </w:r>
          </w:p>
        </w:tc>
        <w:tc>
          <w:tcPr>
            <w:tcW w:w="377" w:type="pct"/>
            <w:tcBorders>
              <w:top w:val="single" w:color="000000" w:sz="12" w:space="0"/>
            </w:tcBorders>
            <w:noWrap/>
            <w:vAlign w:val="center"/>
          </w:tcPr>
          <w:p w14:paraId="191DDD3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142.296</w:t>
            </w:r>
          </w:p>
        </w:tc>
        <w:tc>
          <w:tcPr>
            <w:tcW w:w="253" w:type="pct"/>
            <w:tcBorders>
              <w:top w:val="single" w:color="000000" w:sz="12" w:space="0"/>
            </w:tcBorders>
            <w:noWrap/>
            <w:vAlign w:val="center"/>
          </w:tcPr>
          <w:p w14:paraId="29BB597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157</w:t>
            </w:r>
          </w:p>
        </w:tc>
        <w:tc>
          <w:tcPr>
            <w:tcW w:w="377" w:type="pct"/>
            <w:tcBorders>
              <w:top w:val="single" w:color="000000" w:sz="12" w:space="0"/>
            </w:tcBorders>
            <w:noWrap/>
            <w:vAlign w:val="center"/>
          </w:tcPr>
          <w:p w14:paraId="1363508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127.819</w:t>
            </w:r>
          </w:p>
        </w:tc>
      </w:tr>
      <w:tr w14:paraId="649C49C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2EC3F6F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</w:t>
            </w:r>
          </w:p>
        </w:tc>
        <w:tc>
          <w:tcPr>
            <w:tcW w:w="425" w:type="pct"/>
            <w:noWrap/>
            <w:vAlign w:val="center"/>
          </w:tcPr>
          <w:p w14:paraId="2EE6BA2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932.674</w:t>
            </w:r>
          </w:p>
        </w:tc>
        <w:tc>
          <w:tcPr>
            <w:tcW w:w="369" w:type="pct"/>
            <w:noWrap/>
            <w:vAlign w:val="center"/>
          </w:tcPr>
          <w:p w14:paraId="647F274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28</w:t>
            </w:r>
          </w:p>
        </w:tc>
        <w:tc>
          <w:tcPr>
            <w:tcW w:w="425" w:type="pct"/>
            <w:noWrap/>
            <w:vAlign w:val="center"/>
          </w:tcPr>
          <w:p w14:paraId="7D12BDD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341.426</w:t>
            </w:r>
          </w:p>
        </w:tc>
        <w:tc>
          <w:tcPr>
            <w:tcW w:w="369" w:type="pct"/>
            <w:noWrap/>
            <w:vAlign w:val="center"/>
          </w:tcPr>
          <w:p w14:paraId="53099BE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54</w:t>
            </w:r>
          </w:p>
        </w:tc>
        <w:tc>
          <w:tcPr>
            <w:tcW w:w="405" w:type="pct"/>
            <w:noWrap/>
            <w:vAlign w:val="center"/>
          </w:tcPr>
          <w:p w14:paraId="32AF9D3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237.95</w:t>
            </w:r>
          </w:p>
        </w:tc>
        <w:tc>
          <w:tcPr>
            <w:tcW w:w="368" w:type="pct"/>
            <w:noWrap/>
            <w:vAlign w:val="center"/>
          </w:tcPr>
          <w:p w14:paraId="162EA00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80</w:t>
            </w:r>
          </w:p>
        </w:tc>
        <w:tc>
          <w:tcPr>
            <w:tcW w:w="383" w:type="pct"/>
            <w:noWrap/>
            <w:vAlign w:val="center"/>
          </w:tcPr>
          <w:p w14:paraId="15BDA84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189.954</w:t>
            </w:r>
          </w:p>
        </w:tc>
        <w:tc>
          <w:tcPr>
            <w:tcW w:w="252" w:type="pct"/>
            <w:noWrap/>
            <w:vAlign w:val="center"/>
          </w:tcPr>
          <w:p w14:paraId="27ED51B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106</w:t>
            </w:r>
          </w:p>
        </w:tc>
        <w:tc>
          <w:tcPr>
            <w:tcW w:w="377" w:type="pct"/>
            <w:noWrap/>
            <w:vAlign w:val="center"/>
          </w:tcPr>
          <w:p w14:paraId="5664632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161.197</w:t>
            </w:r>
          </w:p>
        </w:tc>
        <w:tc>
          <w:tcPr>
            <w:tcW w:w="251" w:type="pct"/>
            <w:noWrap/>
            <w:vAlign w:val="center"/>
          </w:tcPr>
          <w:p w14:paraId="643C6CD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132</w:t>
            </w:r>
          </w:p>
        </w:tc>
        <w:tc>
          <w:tcPr>
            <w:tcW w:w="377" w:type="pct"/>
            <w:noWrap/>
            <w:vAlign w:val="center"/>
          </w:tcPr>
          <w:p w14:paraId="7D284B3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141.658</w:t>
            </w:r>
          </w:p>
        </w:tc>
        <w:tc>
          <w:tcPr>
            <w:tcW w:w="253" w:type="pct"/>
            <w:noWrap/>
            <w:vAlign w:val="center"/>
          </w:tcPr>
          <w:p w14:paraId="0DDB933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158</w:t>
            </w:r>
          </w:p>
        </w:tc>
        <w:tc>
          <w:tcPr>
            <w:tcW w:w="377" w:type="pct"/>
            <w:noWrap/>
            <w:vAlign w:val="center"/>
          </w:tcPr>
          <w:p w14:paraId="3BAC85F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127.338</w:t>
            </w:r>
          </w:p>
        </w:tc>
      </w:tr>
      <w:tr w14:paraId="002FB2F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5AC6D9C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</w:t>
            </w:r>
          </w:p>
        </w:tc>
        <w:tc>
          <w:tcPr>
            <w:tcW w:w="425" w:type="pct"/>
            <w:noWrap/>
            <w:vAlign w:val="center"/>
          </w:tcPr>
          <w:p w14:paraId="199D0DD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851.365</w:t>
            </w:r>
          </w:p>
        </w:tc>
        <w:tc>
          <w:tcPr>
            <w:tcW w:w="369" w:type="pct"/>
            <w:noWrap/>
            <w:vAlign w:val="center"/>
          </w:tcPr>
          <w:p w14:paraId="3927EE0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29</w:t>
            </w:r>
          </w:p>
        </w:tc>
        <w:tc>
          <w:tcPr>
            <w:tcW w:w="425" w:type="pct"/>
            <w:noWrap/>
            <w:vAlign w:val="center"/>
          </w:tcPr>
          <w:p w14:paraId="4BE474D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335.115</w:t>
            </w:r>
          </w:p>
        </w:tc>
        <w:tc>
          <w:tcPr>
            <w:tcW w:w="369" w:type="pct"/>
            <w:noWrap/>
            <w:vAlign w:val="center"/>
          </w:tcPr>
          <w:p w14:paraId="1663293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55</w:t>
            </w:r>
          </w:p>
        </w:tc>
        <w:tc>
          <w:tcPr>
            <w:tcW w:w="405" w:type="pct"/>
            <w:noWrap/>
            <w:vAlign w:val="center"/>
          </w:tcPr>
          <w:p w14:paraId="7530AC9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235.49</w:t>
            </w:r>
          </w:p>
        </w:tc>
        <w:tc>
          <w:tcPr>
            <w:tcW w:w="368" w:type="pct"/>
            <w:noWrap/>
            <w:vAlign w:val="center"/>
          </w:tcPr>
          <w:p w14:paraId="6759407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81</w:t>
            </w:r>
          </w:p>
        </w:tc>
        <w:tc>
          <w:tcPr>
            <w:tcW w:w="383" w:type="pct"/>
            <w:noWrap/>
            <w:vAlign w:val="center"/>
          </w:tcPr>
          <w:p w14:paraId="660B16E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188.591</w:t>
            </w:r>
          </w:p>
        </w:tc>
        <w:tc>
          <w:tcPr>
            <w:tcW w:w="252" w:type="pct"/>
            <w:noWrap/>
            <w:vAlign w:val="center"/>
          </w:tcPr>
          <w:p w14:paraId="527B926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107</w:t>
            </w:r>
          </w:p>
        </w:tc>
        <w:tc>
          <w:tcPr>
            <w:tcW w:w="377" w:type="pct"/>
            <w:noWrap/>
            <w:vAlign w:val="center"/>
          </w:tcPr>
          <w:p w14:paraId="69AC99D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160.312</w:t>
            </w:r>
          </w:p>
        </w:tc>
        <w:tc>
          <w:tcPr>
            <w:tcW w:w="251" w:type="pct"/>
            <w:noWrap/>
            <w:vAlign w:val="center"/>
          </w:tcPr>
          <w:p w14:paraId="1D96A2D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133</w:t>
            </w:r>
          </w:p>
        </w:tc>
        <w:tc>
          <w:tcPr>
            <w:tcW w:w="377" w:type="pct"/>
            <w:noWrap/>
            <w:vAlign w:val="center"/>
          </w:tcPr>
          <w:p w14:paraId="36F14AB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141.027</w:t>
            </w:r>
          </w:p>
        </w:tc>
        <w:tc>
          <w:tcPr>
            <w:tcW w:w="253" w:type="pct"/>
            <w:noWrap/>
            <w:vAlign w:val="center"/>
          </w:tcPr>
          <w:p w14:paraId="61CB8AE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159</w:t>
            </w:r>
          </w:p>
        </w:tc>
        <w:tc>
          <w:tcPr>
            <w:tcW w:w="377" w:type="pct"/>
            <w:noWrap/>
            <w:vAlign w:val="center"/>
          </w:tcPr>
          <w:p w14:paraId="589C532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126.861</w:t>
            </w:r>
          </w:p>
        </w:tc>
      </w:tr>
      <w:tr w14:paraId="1A5CA69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40F1DB3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</w:t>
            </w:r>
          </w:p>
        </w:tc>
        <w:tc>
          <w:tcPr>
            <w:tcW w:w="425" w:type="pct"/>
            <w:noWrap/>
            <w:vAlign w:val="center"/>
          </w:tcPr>
          <w:p w14:paraId="1972AD6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786.434</w:t>
            </w:r>
          </w:p>
        </w:tc>
        <w:tc>
          <w:tcPr>
            <w:tcW w:w="369" w:type="pct"/>
            <w:noWrap/>
            <w:vAlign w:val="center"/>
          </w:tcPr>
          <w:p w14:paraId="5F7274D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30</w:t>
            </w:r>
          </w:p>
        </w:tc>
        <w:tc>
          <w:tcPr>
            <w:tcW w:w="425" w:type="pct"/>
            <w:noWrap/>
            <w:vAlign w:val="center"/>
          </w:tcPr>
          <w:p w14:paraId="44FA7AE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329.104</w:t>
            </w:r>
          </w:p>
        </w:tc>
        <w:tc>
          <w:tcPr>
            <w:tcW w:w="369" w:type="pct"/>
            <w:noWrap/>
            <w:vAlign w:val="center"/>
          </w:tcPr>
          <w:p w14:paraId="584A05B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56</w:t>
            </w:r>
          </w:p>
        </w:tc>
        <w:tc>
          <w:tcPr>
            <w:tcW w:w="405" w:type="pct"/>
            <w:noWrap/>
            <w:vAlign w:val="center"/>
          </w:tcPr>
          <w:p w14:paraId="2AC981B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233.096</w:t>
            </w:r>
          </w:p>
        </w:tc>
        <w:tc>
          <w:tcPr>
            <w:tcW w:w="368" w:type="pct"/>
            <w:noWrap/>
            <w:vAlign w:val="center"/>
          </w:tcPr>
          <w:p w14:paraId="0F8118B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82</w:t>
            </w:r>
          </w:p>
        </w:tc>
        <w:tc>
          <w:tcPr>
            <w:tcW w:w="383" w:type="pct"/>
            <w:noWrap/>
            <w:vAlign w:val="center"/>
          </w:tcPr>
          <w:p w14:paraId="669E5E9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187.253</w:t>
            </w:r>
          </w:p>
        </w:tc>
        <w:tc>
          <w:tcPr>
            <w:tcW w:w="252" w:type="pct"/>
            <w:noWrap/>
            <w:vAlign w:val="center"/>
          </w:tcPr>
          <w:p w14:paraId="64A01B4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108</w:t>
            </w:r>
          </w:p>
        </w:tc>
        <w:tc>
          <w:tcPr>
            <w:tcW w:w="377" w:type="pct"/>
            <w:noWrap/>
            <w:vAlign w:val="center"/>
          </w:tcPr>
          <w:p w14:paraId="6D434AC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159.438</w:t>
            </w:r>
          </w:p>
        </w:tc>
        <w:tc>
          <w:tcPr>
            <w:tcW w:w="251" w:type="pct"/>
            <w:noWrap/>
            <w:vAlign w:val="center"/>
          </w:tcPr>
          <w:p w14:paraId="4997D7C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134</w:t>
            </w:r>
          </w:p>
        </w:tc>
        <w:tc>
          <w:tcPr>
            <w:tcW w:w="377" w:type="pct"/>
            <w:noWrap/>
            <w:vAlign w:val="center"/>
          </w:tcPr>
          <w:p w14:paraId="613CFAE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140.404</w:t>
            </w:r>
          </w:p>
        </w:tc>
        <w:tc>
          <w:tcPr>
            <w:tcW w:w="253" w:type="pct"/>
            <w:noWrap/>
            <w:vAlign w:val="center"/>
          </w:tcPr>
          <w:p w14:paraId="7B71559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160</w:t>
            </w:r>
          </w:p>
        </w:tc>
        <w:tc>
          <w:tcPr>
            <w:tcW w:w="377" w:type="pct"/>
            <w:noWrap/>
            <w:vAlign w:val="center"/>
          </w:tcPr>
          <w:p w14:paraId="45EC6E9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126.39</w:t>
            </w:r>
          </w:p>
        </w:tc>
      </w:tr>
      <w:tr w14:paraId="2596361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6F70177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</w:t>
            </w:r>
          </w:p>
        </w:tc>
        <w:tc>
          <w:tcPr>
            <w:tcW w:w="425" w:type="pct"/>
            <w:noWrap/>
            <w:vAlign w:val="center"/>
          </w:tcPr>
          <w:p w14:paraId="3A403E6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733.125</w:t>
            </w:r>
          </w:p>
        </w:tc>
        <w:tc>
          <w:tcPr>
            <w:tcW w:w="369" w:type="pct"/>
            <w:noWrap/>
            <w:vAlign w:val="center"/>
          </w:tcPr>
          <w:p w14:paraId="4DA745C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31</w:t>
            </w:r>
          </w:p>
        </w:tc>
        <w:tc>
          <w:tcPr>
            <w:tcW w:w="425" w:type="pct"/>
            <w:noWrap/>
            <w:vAlign w:val="center"/>
          </w:tcPr>
          <w:p w14:paraId="252D5C0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323.369</w:t>
            </w:r>
          </w:p>
        </w:tc>
        <w:tc>
          <w:tcPr>
            <w:tcW w:w="369" w:type="pct"/>
            <w:noWrap/>
            <w:vAlign w:val="center"/>
          </w:tcPr>
          <w:p w14:paraId="583160B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57</w:t>
            </w:r>
          </w:p>
        </w:tc>
        <w:tc>
          <w:tcPr>
            <w:tcW w:w="405" w:type="pct"/>
            <w:noWrap/>
            <w:vAlign w:val="center"/>
          </w:tcPr>
          <w:p w14:paraId="795878A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230.765</w:t>
            </w:r>
          </w:p>
        </w:tc>
        <w:tc>
          <w:tcPr>
            <w:tcW w:w="368" w:type="pct"/>
            <w:noWrap/>
            <w:vAlign w:val="center"/>
          </w:tcPr>
          <w:p w14:paraId="5219FB5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83</w:t>
            </w:r>
          </w:p>
        </w:tc>
        <w:tc>
          <w:tcPr>
            <w:tcW w:w="383" w:type="pct"/>
            <w:noWrap/>
            <w:vAlign w:val="center"/>
          </w:tcPr>
          <w:p w14:paraId="49CBC32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185.94</w:t>
            </w:r>
          </w:p>
        </w:tc>
        <w:tc>
          <w:tcPr>
            <w:tcW w:w="252" w:type="pct"/>
            <w:noWrap/>
            <w:vAlign w:val="center"/>
          </w:tcPr>
          <w:p w14:paraId="290B39E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109</w:t>
            </w:r>
          </w:p>
        </w:tc>
        <w:tc>
          <w:tcPr>
            <w:tcW w:w="377" w:type="pct"/>
            <w:noWrap/>
            <w:vAlign w:val="center"/>
          </w:tcPr>
          <w:p w14:paraId="2EB9921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158.578</w:t>
            </w:r>
          </w:p>
        </w:tc>
        <w:tc>
          <w:tcPr>
            <w:tcW w:w="251" w:type="pct"/>
            <w:noWrap/>
            <w:vAlign w:val="center"/>
          </w:tcPr>
          <w:p w14:paraId="2025314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135</w:t>
            </w:r>
          </w:p>
        </w:tc>
        <w:tc>
          <w:tcPr>
            <w:tcW w:w="377" w:type="pct"/>
            <w:noWrap/>
            <w:vAlign w:val="center"/>
          </w:tcPr>
          <w:p w14:paraId="4DE1275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139.788</w:t>
            </w:r>
          </w:p>
        </w:tc>
        <w:tc>
          <w:tcPr>
            <w:tcW w:w="253" w:type="pct"/>
            <w:noWrap/>
            <w:vAlign w:val="center"/>
          </w:tcPr>
          <w:p w14:paraId="51B03D8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161</w:t>
            </w:r>
          </w:p>
        </w:tc>
        <w:tc>
          <w:tcPr>
            <w:tcW w:w="377" w:type="pct"/>
            <w:noWrap/>
            <w:vAlign w:val="center"/>
          </w:tcPr>
          <w:p w14:paraId="713551F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125.922</w:t>
            </w:r>
          </w:p>
        </w:tc>
      </w:tr>
      <w:tr w14:paraId="1B1853F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0EA6D82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</w:t>
            </w:r>
          </w:p>
        </w:tc>
        <w:tc>
          <w:tcPr>
            <w:tcW w:w="425" w:type="pct"/>
            <w:noWrap/>
            <w:vAlign w:val="center"/>
          </w:tcPr>
          <w:p w14:paraId="31BFB71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688.403</w:t>
            </w:r>
          </w:p>
        </w:tc>
        <w:tc>
          <w:tcPr>
            <w:tcW w:w="369" w:type="pct"/>
            <w:noWrap/>
            <w:vAlign w:val="center"/>
          </w:tcPr>
          <w:p w14:paraId="22E00CE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32</w:t>
            </w:r>
          </w:p>
        </w:tc>
        <w:tc>
          <w:tcPr>
            <w:tcW w:w="425" w:type="pct"/>
            <w:noWrap/>
            <w:vAlign w:val="center"/>
          </w:tcPr>
          <w:p w14:paraId="085AE29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317.89</w:t>
            </w:r>
          </w:p>
        </w:tc>
        <w:tc>
          <w:tcPr>
            <w:tcW w:w="369" w:type="pct"/>
            <w:noWrap/>
            <w:vAlign w:val="center"/>
          </w:tcPr>
          <w:p w14:paraId="21B28B7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58</w:t>
            </w:r>
          </w:p>
        </w:tc>
        <w:tc>
          <w:tcPr>
            <w:tcW w:w="405" w:type="pct"/>
            <w:noWrap/>
            <w:vAlign w:val="center"/>
          </w:tcPr>
          <w:p w14:paraId="599C8C2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228.495</w:t>
            </w:r>
          </w:p>
        </w:tc>
        <w:tc>
          <w:tcPr>
            <w:tcW w:w="368" w:type="pct"/>
            <w:noWrap/>
            <w:vAlign w:val="center"/>
          </w:tcPr>
          <w:p w14:paraId="65B971A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84</w:t>
            </w:r>
          </w:p>
        </w:tc>
        <w:tc>
          <w:tcPr>
            <w:tcW w:w="383" w:type="pct"/>
            <w:noWrap/>
            <w:vAlign w:val="center"/>
          </w:tcPr>
          <w:p w14:paraId="164B254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184.652</w:t>
            </w:r>
          </w:p>
        </w:tc>
        <w:tc>
          <w:tcPr>
            <w:tcW w:w="252" w:type="pct"/>
            <w:noWrap/>
            <w:vAlign w:val="center"/>
          </w:tcPr>
          <w:p w14:paraId="5BE22BC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110</w:t>
            </w:r>
          </w:p>
        </w:tc>
        <w:tc>
          <w:tcPr>
            <w:tcW w:w="377" w:type="pct"/>
            <w:noWrap/>
            <w:vAlign w:val="center"/>
          </w:tcPr>
          <w:p w14:paraId="0EB624F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157.729</w:t>
            </w:r>
          </w:p>
        </w:tc>
        <w:tc>
          <w:tcPr>
            <w:tcW w:w="251" w:type="pct"/>
            <w:noWrap/>
            <w:vAlign w:val="center"/>
          </w:tcPr>
          <w:p w14:paraId="7CB60AD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136</w:t>
            </w:r>
          </w:p>
        </w:tc>
        <w:tc>
          <w:tcPr>
            <w:tcW w:w="377" w:type="pct"/>
            <w:noWrap/>
            <w:vAlign w:val="center"/>
          </w:tcPr>
          <w:p w14:paraId="6ECB1A3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139.179</w:t>
            </w:r>
          </w:p>
        </w:tc>
        <w:tc>
          <w:tcPr>
            <w:tcW w:w="253" w:type="pct"/>
            <w:noWrap/>
            <w:vAlign w:val="center"/>
          </w:tcPr>
          <w:p w14:paraId="00B9CC0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162</w:t>
            </w:r>
          </w:p>
        </w:tc>
        <w:tc>
          <w:tcPr>
            <w:tcW w:w="377" w:type="pct"/>
            <w:noWrap/>
            <w:vAlign w:val="center"/>
          </w:tcPr>
          <w:p w14:paraId="72D61CB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125.46</w:t>
            </w:r>
          </w:p>
        </w:tc>
      </w:tr>
      <w:tr w14:paraId="3942680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0F5A656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</w:t>
            </w:r>
          </w:p>
        </w:tc>
        <w:tc>
          <w:tcPr>
            <w:tcW w:w="425" w:type="pct"/>
            <w:noWrap/>
            <w:vAlign w:val="center"/>
          </w:tcPr>
          <w:p w14:paraId="19EFFFA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650.228</w:t>
            </w:r>
          </w:p>
        </w:tc>
        <w:tc>
          <w:tcPr>
            <w:tcW w:w="369" w:type="pct"/>
            <w:noWrap/>
            <w:vAlign w:val="center"/>
          </w:tcPr>
          <w:p w14:paraId="272E583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33</w:t>
            </w:r>
          </w:p>
        </w:tc>
        <w:tc>
          <w:tcPr>
            <w:tcW w:w="425" w:type="pct"/>
            <w:noWrap/>
            <w:vAlign w:val="center"/>
          </w:tcPr>
          <w:p w14:paraId="37FC286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312.649</w:t>
            </w:r>
          </w:p>
        </w:tc>
        <w:tc>
          <w:tcPr>
            <w:tcW w:w="369" w:type="pct"/>
            <w:noWrap/>
            <w:vAlign w:val="center"/>
          </w:tcPr>
          <w:p w14:paraId="5FA7B8A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59</w:t>
            </w:r>
          </w:p>
        </w:tc>
        <w:tc>
          <w:tcPr>
            <w:tcW w:w="405" w:type="pct"/>
            <w:noWrap/>
            <w:vAlign w:val="center"/>
          </w:tcPr>
          <w:p w14:paraId="4063134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226.283</w:t>
            </w:r>
          </w:p>
        </w:tc>
        <w:tc>
          <w:tcPr>
            <w:tcW w:w="368" w:type="pct"/>
            <w:noWrap/>
            <w:vAlign w:val="center"/>
          </w:tcPr>
          <w:p w14:paraId="33E7E21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85</w:t>
            </w:r>
          </w:p>
        </w:tc>
        <w:tc>
          <w:tcPr>
            <w:tcW w:w="383" w:type="pct"/>
            <w:noWrap/>
            <w:vAlign w:val="center"/>
          </w:tcPr>
          <w:p w14:paraId="61D8540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183.386</w:t>
            </w:r>
          </w:p>
        </w:tc>
        <w:tc>
          <w:tcPr>
            <w:tcW w:w="252" w:type="pct"/>
            <w:noWrap/>
            <w:vAlign w:val="center"/>
          </w:tcPr>
          <w:p w14:paraId="431C970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111</w:t>
            </w:r>
          </w:p>
        </w:tc>
        <w:tc>
          <w:tcPr>
            <w:tcW w:w="377" w:type="pct"/>
            <w:noWrap/>
            <w:vAlign w:val="center"/>
          </w:tcPr>
          <w:p w14:paraId="3ADB363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156.893</w:t>
            </w:r>
          </w:p>
        </w:tc>
        <w:tc>
          <w:tcPr>
            <w:tcW w:w="251" w:type="pct"/>
            <w:noWrap/>
            <w:vAlign w:val="center"/>
          </w:tcPr>
          <w:p w14:paraId="06BAF4A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137</w:t>
            </w:r>
          </w:p>
        </w:tc>
        <w:tc>
          <w:tcPr>
            <w:tcW w:w="377" w:type="pct"/>
            <w:noWrap/>
            <w:vAlign w:val="center"/>
          </w:tcPr>
          <w:p w14:paraId="4D48985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138.576</w:t>
            </w:r>
          </w:p>
        </w:tc>
        <w:tc>
          <w:tcPr>
            <w:tcW w:w="253" w:type="pct"/>
            <w:noWrap/>
            <w:vAlign w:val="center"/>
          </w:tcPr>
          <w:p w14:paraId="7509FEA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163</w:t>
            </w:r>
          </w:p>
        </w:tc>
        <w:tc>
          <w:tcPr>
            <w:tcW w:w="377" w:type="pct"/>
            <w:noWrap/>
            <w:vAlign w:val="center"/>
          </w:tcPr>
          <w:p w14:paraId="1B7A2DF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125.001</w:t>
            </w:r>
          </w:p>
        </w:tc>
      </w:tr>
      <w:tr w14:paraId="1DFCC94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439D7B5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</w:t>
            </w:r>
          </w:p>
        </w:tc>
        <w:tc>
          <w:tcPr>
            <w:tcW w:w="425" w:type="pct"/>
            <w:noWrap/>
            <w:vAlign w:val="center"/>
          </w:tcPr>
          <w:p w14:paraId="0B922F5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617.176</w:t>
            </w:r>
          </w:p>
        </w:tc>
        <w:tc>
          <w:tcPr>
            <w:tcW w:w="369" w:type="pct"/>
            <w:noWrap/>
            <w:vAlign w:val="center"/>
          </w:tcPr>
          <w:p w14:paraId="022F224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34</w:t>
            </w:r>
          </w:p>
        </w:tc>
        <w:tc>
          <w:tcPr>
            <w:tcW w:w="425" w:type="pct"/>
            <w:noWrap/>
            <w:vAlign w:val="center"/>
          </w:tcPr>
          <w:p w14:paraId="6542D96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307.631</w:t>
            </w:r>
          </w:p>
        </w:tc>
        <w:tc>
          <w:tcPr>
            <w:tcW w:w="369" w:type="pct"/>
            <w:noWrap/>
            <w:vAlign w:val="center"/>
          </w:tcPr>
          <w:p w14:paraId="509C306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60</w:t>
            </w:r>
          </w:p>
        </w:tc>
        <w:tc>
          <w:tcPr>
            <w:tcW w:w="405" w:type="pct"/>
            <w:noWrap/>
            <w:vAlign w:val="center"/>
          </w:tcPr>
          <w:p w14:paraId="12FA797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224.126</w:t>
            </w:r>
          </w:p>
        </w:tc>
        <w:tc>
          <w:tcPr>
            <w:tcW w:w="368" w:type="pct"/>
            <w:noWrap/>
            <w:vAlign w:val="center"/>
          </w:tcPr>
          <w:p w14:paraId="2E11FEE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86</w:t>
            </w:r>
          </w:p>
        </w:tc>
        <w:tc>
          <w:tcPr>
            <w:tcW w:w="383" w:type="pct"/>
            <w:noWrap/>
            <w:vAlign w:val="center"/>
          </w:tcPr>
          <w:p w14:paraId="036DB54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182.143</w:t>
            </w:r>
          </w:p>
        </w:tc>
        <w:tc>
          <w:tcPr>
            <w:tcW w:w="252" w:type="pct"/>
            <w:noWrap/>
            <w:vAlign w:val="center"/>
          </w:tcPr>
          <w:p w14:paraId="22CF01F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112</w:t>
            </w:r>
          </w:p>
        </w:tc>
        <w:tc>
          <w:tcPr>
            <w:tcW w:w="377" w:type="pct"/>
            <w:noWrap/>
            <w:vAlign w:val="center"/>
          </w:tcPr>
          <w:p w14:paraId="7A8C010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156.068</w:t>
            </w:r>
          </w:p>
        </w:tc>
        <w:tc>
          <w:tcPr>
            <w:tcW w:w="251" w:type="pct"/>
            <w:noWrap/>
            <w:vAlign w:val="center"/>
          </w:tcPr>
          <w:p w14:paraId="68114E2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138</w:t>
            </w:r>
          </w:p>
        </w:tc>
        <w:tc>
          <w:tcPr>
            <w:tcW w:w="377" w:type="pct"/>
            <w:noWrap/>
            <w:vAlign w:val="center"/>
          </w:tcPr>
          <w:p w14:paraId="7AEF0BF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137.981</w:t>
            </w:r>
          </w:p>
        </w:tc>
        <w:tc>
          <w:tcPr>
            <w:tcW w:w="253" w:type="pct"/>
            <w:noWrap/>
            <w:vAlign w:val="center"/>
          </w:tcPr>
          <w:p w14:paraId="3FAA397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164</w:t>
            </w:r>
          </w:p>
        </w:tc>
        <w:tc>
          <w:tcPr>
            <w:tcW w:w="377" w:type="pct"/>
            <w:noWrap/>
            <w:vAlign w:val="center"/>
          </w:tcPr>
          <w:p w14:paraId="006AD86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124.547</w:t>
            </w:r>
          </w:p>
        </w:tc>
      </w:tr>
      <w:tr w14:paraId="78E8DEF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05C264D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</w:t>
            </w:r>
          </w:p>
        </w:tc>
        <w:tc>
          <w:tcPr>
            <w:tcW w:w="425" w:type="pct"/>
            <w:noWrap/>
            <w:vAlign w:val="center"/>
          </w:tcPr>
          <w:p w14:paraId="0DA2518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588.218</w:t>
            </w:r>
          </w:p>
        </w:tc>
        <w:tc>
          <w:tcPr>
            <w:tcW w:w="369" w:type="pct"/>
            <w:noWrap/>
            <w:vAlign w:val="center"/>
          </w:tcPr>
          <w:p w14:paraId="271D53B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35</w:t>
            </w:r>
          </w:p>
        </w:tc>
        <w:tc>
          <w:tcPr>
            <w:tcW w:w="425" w:type="pct"/>
            <w:noWrap/>
            <w:vAlign w:val="center"/>
          </w:tcPr>
          <w:p w14:paraId="2B22264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302.82</w:t>
            </w:r>
          </w:p>
        </w:tc>
        <w:tc>
          <w:tcPr>
            <w:tcW w:w="369" w:type="pct"/>
            <w:noWrap/>
            <w:vAlign w:val="center"/>
          </w:tcPr>
          <w:p w14:paraId="5823653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61</w:t>
            </w:r>
          </w:p>
        </w:tc>
        <w:tc>
          <w:tcPr>
            <w:tcW w:w="405" w:type="pct"/>
            <w:noWrap/>
            <w:vAlign w:val="center"/>
          </w:tcPr>
          <w:p w14:paraId="60EEFB5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222.023</w:t>
            </w:r>
          </w:p>
        </w:tc>
        <w:tc>
          <w:tcPr>
            <w:tcW w:w="368" w:type="pct"/>
            <w:noWrap/>
            <w:vAlign w:val="center"/>
          </w:tcPr>
          <w:p w14:paraId="4B2DCAB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87</w:t>
            </w:r>
          </w:p>
        </w:tc>
        <w:tc>
          <w:tcPr>
            <w:tcW w:w="383" w:type="pct"/>
            <w:noWrap/>
            <w:vAlign w:val="center"/>
          </w:tcPr>
          <w:p w14:paraId="36C5D31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180.922</w:t>
            </w:r>
          </w:p>
        </w:tc>
        <w:tc>
          <w:tcPr>
            <w:tcW w:w="252" w:type="pct"/>
            <w:noWrap/>
            <w:vAlign w:val="center"/>
          </w:tcPr>
          <w:p w14:paraId="5E3F538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113</w:t>
            </w:r>
          </w:p>
        </w:tc>
        <w:tc>
          <w:tcPr>
            <w:tcW w:w="377" w:type="pct"/>
            <w:noWrap/>
            <w:vAlign w:val="center"/>
          </w:tcPr>
          <w:p w14:paraId="3E740A6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155.254</w:t>
            </w:r>
          </w:p>
        </w:tc>
        <w:tc>
          <w:tcPr>
            <w:tcW w:w="251" w:type="pct"/>
            <w:noWrap/>
            <w:vAlign w:val="center"/>
          </w:tcPr>
          <w:p w14:paraId="04C0F42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139</w:t>
            </w:r>
          </w:p>
        </w:tc>
        <w:tc>
          <w:tcPr>
            <w:tcW w:w="377" w:type="pct"/>
            <w:noWrap/>
            <w:vAlign w:val="center"/>
          </w:tcPr>
          <w:p w14:paraId="79626B7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137.393</w:t>
            </w:r>
          </w:p>
        </w:tc>
        <w:tc>
          <w:tcPr>
            <w:tcW w:w="253" w:type="pct"/>
            <w:noWrap/>
            <w:vAlign w:val="center"/>
          </w:tcPr>
          <w:p w14:paraId="4FC2313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165</w:t>
            </w:r>
          </w:p>
        </w:tc>
        <w:tc>
          <w:tcPr>
            <w:tcW w:w="377" w:type="pct"/>
            <w:noWrap/>
            <w:vAlign w:val="center"/>
          </w:tcPr>
          <w:p w14:paraId="67E5E0A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124.098</w:t>
            </w:r>
          </w:p>
        </w:tc>
      </w:tr>
      <w:tr w14:paraId="7FFEAD8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18BF1B6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</w:t>
            </w:r>
          </w:p>
        </w:tc>
        <w:tc>
          <w:tcPr>
            <w:tcW w:w="425" w:type="pct"/>
            <w:noWrap/>
            <w:vAlign w:val="center"/>
          </w:tcPr>
          <w:p w14:paraId="768A03C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562.591</w:t>
            </w:r>
          </w:p>
        </w:tc>
        <w:tc>
          <w:tcPr>
            <w:tcW w:w="369" w:type="pct"/>
            <w:noWrap/>
            <w:vAlign w:val="center"/>
          </w:tcPr>
          <w:p w14:paraId="27BF8AD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36</w:t>
            </w:r>
          </w:p>
        </w:tc>
        <w:tc>
          <w:tcPr>
            <w:tcW w:w="425" w:type="pct"/>
            <w:noWrap/>
            <w:vAlign w:val="center"/>
          </w:tcPr>
          <w:p w14:paraId="7A3F022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298.202</w:t>
            </w:r>
          </w:p>
        </w:tc>
        <w:tc>
          <w:tcPr>
            <w:tcW w:w="369" w:type="pct"/>
            <w:noWrap/>
            <w:vAlign w:val="center"/>
          </w:tcPr>
          <w:p w14:paraId="5E4238A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62</w:t>
            </w:r>
          </w:p>
        </w:tc>
        <w:tc>
          <w:tcPr>
            <w:tcW w:w="405" w:type="pct"/>
            <w:noWrap/>
            <w:vAlign w:val="center"/>
          </w:tcPr>
          <w:p w14:paraId="2D85532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219.971</w:t>
            </w:r>
          </w:p>
        </w:tc>
        <w:tc>
          <w:tcPr>
            <w:tcW w:w="368" w:type="pct"/>
            <w:noWrap/>
            <w:vAlign w:val="center"/>
          </w:tcPr>
          <w:p w14:paraId="6ED33D1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88</w:t>
            </w:r>
          </w:p>
        </w:tc>
        <w:tc>
          <w:tcPr>
            <w:tcW w:w="383" w:type="pct"/>
            <w:noWrap/>
            <w:vAlign w:val="center"/>
          </w:tcPr>
          <w:p w14:paraId="38DB208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179.723</w:t>
            </w:r>
          </w:p>
        </w:tc>
        <w:tc>
          <w:tcPr>
            <w:tcW w:w="252" w:type="pct"/>
            <w:noWrap/>
            <w:vAlign w:val="center"/>
          </w:tcPr>
          <w:p w14:paraId="497BA30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114</w:t>
            </w:r>
          </w:p>
        </w:tc>
        <w:tc>
          <w:tcPr>
            <w:tcW w:w="377" w:type="pct"/>
            <w:noWrap/>
            <w:vAlign w:val="center"/>
          </w:tcPr>
          <w:p w14:paraId="272AF28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154.451</w:t>
            </w:r>
          </w:p>
        </w:tc>
        <w:tc>
          <w:tcPr>
            <w:tcW w:w="251" w:type="pct"/>
            <w:noWrap/>
            <w:vAlign w:val="center"/>
          </w:tcPr>
          <w:p w14:paraId="35A7FA5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140</w:t>
            </w:r>
          </w:p>
        </w:tc>
        <w:tc>
          <w:tcPr>
            <w:tcW w:w="377" w:type="pct"/>
            <w:noWrap/>
            <w:vAlign w:val="center"/>
          </w:tcPr>
          <w:p w14:paraId="083BC3C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136.811</w:t>
            </w:r>
          </w:p>
        </w:tc>
        <w:tc>
          <w:tcPr>
            <w:tcW w:w="253" w:type="pct"/>
            <w:noWrap/>
            <w:vAlign w:val="center"/>
          </w:tcPr>
          <w:p w14:paraId="77D1AF6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166</w:t>
            </w:r>
          </w:p>
        </w:tc>
        <w:tc>
          <w:tcPr>
            <w:tcW w:w="377" w:type="pct"/>
            <w:noWrap/>
            <w:vAlign w:val="center"/>
          </w:tcPr>
          <w:p w14:paraId="42422E8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123.653</w:t>
            </w:r>
          </w:p>
        </w:tc>
      </w:tr>
      <w:tr w14:paraId="2DAD653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6854FE3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</w:t>
            </w:r>
          </w:p>
        </w:tc>
        <w:tc>
          <w:tcPr>
            <w:tcW w:w="425" w:type="pct"/>
            <w:noWrap/>
            <w:vAlign w:val="center"/>
          </w:tcPr>
          <w:p w14:paraId="1FAA92D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539.715</w:t>
            </w:r>
          </w:p>
        </w:tc>
        <w:tc>
          <w:tcPr>
            <w:tcW w:w="369" w:type="pct"/>
            <w:noWrap/>
            <w:vAlign w:val="center"/>
          </w:tcPr>
          <w:p w14:paraId="6DCF7D9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37</w:t>
            </w:r>
          </w:p>
        </w:tc>
        <w:tc>
          <w:tcPr>
            <w:tcW w:w="425" w:type="pct"/>
            <w:noWrap/>
            <w:vAlign w:val="center"/>
          </w:tcPr>
          <w:p w14:paraId="4C1315D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293.766</w:t>
            </w:r>
          </w:p>
        </w:tc>
        <w:tc>
          <w:tcPr>
            <w:tcW w:w="369" w:type="pct"/>
            <w:noWrap/>
            <w:vAlign w:val="center"/>
          </w:tcPr>
          <w:p w14:paraId="133A24F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63</w:t>
            </w:r>
          </w:p>
        </w:tc>
        <w:tc>
          <w:tcPr>
            <w:tcW w:w="405" w:type="pct"/>
            <w:noWrap/>
            <w:vAlign w:val="center"/>
          </w:tcPr>
          <w:p w14:paraId="38A9BAC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217.968</w:t>
            </w:r>
          </w:p>
        </w:tc>
        <w:tc>
          <w:tcPr>
            <w:tcW w:w="368" w:type="pct"/>
            <w:noWrap/>
            <w:vAlign w:val="center"/>
          </w:tcPr>
          <w:p w14:paraId="626E447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89</w:t>
            </w:r>
          </w:p>
        </w:tc>
        <w:tc>
          <w:tcPr>
            <w:tcW w:w="383" w:type="pct"/>
            <w:noWrap/>
            <w:vAlign w:val="center"/>
          </w:tcPr>
          <w:p w14:paraId="3B459EF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178.544</w:t>
            </w:r>
          </w:p>
        </w:tc>
        <w:tc>
          <w:tcPr>
            <w:tcW w:w="252" w:type="pct"/>
            <w:noWrap/>
            <w:vAlign w:val="center"/>
          </w:tcPr>
          <w:p w14:paraId="78EF33E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115</w:t>
            </w:r>
          </w:p>
        </w:tc>
        <w:tc>
          <w:tcPr>
            <w:tcW w:w="377" w:type="pct"/>
            <w:noWrap/>
            <w:vAlign w:val="center"/>
          </w:tcPr>
          <w:p w14:paraId="0BA61EA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153.66</w:t>
            </w:r>
          </w:p>
        </w:tc>
        <w:tc>
          <w:tcPr>
            <w:tcW w:w="251" w:type="pct"/>
            <w:noWrap/>
            <w:vAlign w:val="center"/>
          </w:tcPr>
          <w:p w14:paraId="7EF28CF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141</w:t>
            </w:r>
          </w:p>
        </w:tc>
        <w:tc>
          <w:tcPr>
            <w:tcW w:w="377" w:type="pct"/>
            <w:noWrap/>
            <w:vAlign w:val="center"/>
          </w:tcPr>
          <w:p w14:paraId="3A169E3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136.235</w:t>
            </w:r>
          </w:p>
        </w:tc>
        <w:tc>
          <w:tcPr>
            <w:tcW w:w="253" w:type="pct"/>
            <w:noWrap/>
            <w:vAlign w:val="center"/>
          </w:tcPr>
          <w:p w14:paraId="10C0B71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167</w:t>
            </w:r>
          </w:p>
        </w:tc>
        <w:tc>
          <w:tcPr>
            <w:tcW w:w="377" w:type="pct"/>
            <w:noWrap/>
            <w:vAlign w:val="center"/>
          </w:tcPr>
          <w:p w14:paraId="4C3BD02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123.212</w:t>
            </w:r>
          </w:p>
        </w:tc>
      </w:tr>
      <w:tr w14:paraId="2CA544C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70111B9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</w:t>
            </w:r>
          </w:p>
        </w:tc>
        <w:tc>
          <w:tcPr>
            <w:tcW w:w="425" w:type="pct"/>
            <w:noWrap/>
            <w:vAlign w:val="center"/>
          </w:tcPr>
          <w:p w14:paraId="5B5D430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519.14</w:t>
            </w:r>
          </w:p>
        </w:tc>
        <w:tc>
          <w:tcPr>
            <w:tcW w:w="369" w:type="pct"/>
            <w:noWrap/>
            <w:vAlign w:val="center"/>
          </w:tcPr>
          <w:p w14:paraId="23E2550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38</w:t>
            </w:r>
          </w:p>
        </w:tc>
        <w:tc>
          <w:tcPr>
            <w:tcW w:w="425" w:type="pct"/>
            <w:noWrap/>
            <w:vAlign w:val="center"/>
          </w:tcPr>
          <w:p w14:paraId="3CE447A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289.5</w:t>
            </w:r>
          </w:p>
        </w:tc>
        <w:tc>
          <w:tcPr>
            <w:tcW w:w="369" w:type="pct"/>
            <w:noWrap/>
            <w:vAlign w:val="center"/>
          </w:tcPr>
          <w:p w14:paraId="1C9CC8C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64</w:t>
            </w:r>
          </w:p>
        </w:tc>
        <w:tc>
          <w:tcPr>
            <w:tcW w:w="405" w:type="pct"/>
            <w:noWrap/>
            <w:vAlign w:val="center"/>
          </w:tcPr>
          <w:p w14:paraId="45CF333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216.013</w:t>
            </w:r>
          </w:p>
        </w:tc>
        <w:tc>
          <w:tcPr>
            <w:tcW w:w="368" w:type="pct"/>
            <w:noWrap/>
            <w:vAlign w:val="center"/>
          </w:tcPr>
          <w:p w14:paraId="38ED86C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90</w:t>
            </w:r>
          </w:p>
        </w:tc>
        <w:tc>
          <w:tcPr>
            <w:tcW w:w="383" w:type="pct"/>
            <w:noWrap/>
            <w:vAlign w:val="center"/>
          </w:tcPr>
          <w:p w14:paraId="0B591F9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177.385</w:t>
            </w:r>
          </w:p>
        </w:tc>
        <w:tc>
          <w:tcPr>
            <w:tcW w:w="252" w:type="pct"/>
            <w:noWrap/>
            <w:vAlign w:val="center"/>
          </w:tcPr>
          <w:p w14:paraId="751CE73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116</w:t>
            </w:r>
          </w:p>
        </w:tc>
        <w:tc>
          <w:tcPr>
            <w:tcW w:w="377" w:type="pct"/>
            <w:noWrap/>
            <w:vAlign w:val="center"/>
          </w:tcPr>
          <w:p w14:paraId="70E0597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152.879</w:t>
            </w:r>
          </w:p>
        </w:tc>
        <w:tc>
          <w:tcPr>
            <w:tcW w:w="251" w:type="pct"/>
            <w:noWrap/>
            <w:vAlign w:val="center"/>
          </w:tcPr>
          <w:p w14:paraId="69D5148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142</w:t>
            </w:r>
          </w:p>
        </w:tc>
        <w:tc>
          <w:tcPr>
            <w:tcW w:w="377" w:type="pct"/>
            <w:noWrap/>
            <w:vAlign w:val="center"/>
          </w:tcPr>
          <w:p w14:paraId="2E825BD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135.666</w:t>
            </w:r>
          </w:p>
        </w:tc>
        <w:tc>
          <w:tcPr>
            <w:tcW w:w="253" w:type="pct"/>
            <w:noWrap/>
            <w:vAlign w:val="center"/>
          </w:tcPr>
          <w:p w14:paraId="5A09E8D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168</w:t>
            </w:r>
          </w:p>
        </w:tc>
        <w:tc>
          <w:tcPr>
            <w:tcW w:w="377" w:type="pct"/>
            <w:noWrap/>
            <w:vAlign w:val="center"/>
          </w:tcPr>
          <w:p w14:paraId="4935B67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122.775</w:t>
            </w:r>
          </w:p>
        </w:tc>
      </w:tr>
      <w:tr w14:paraId="6B51019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5B4C487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</w:t>
            </w:r>
          </w:p>
        </w:tc>
        <w:tc>
          <w:tcPr>
            <w:tcW w:w="425" w:type="pct"/>
            <w:noWrap/>
            <w:vAlign w:val="center"/>
          </w:tcPr>
          <w:p w14:paraId="188472E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500.514</w:t>
            </w:r>
          </w:p>
        </w:tc>
        <w:tc>
          <w:tcPr>
            <w:tcW w:w="369" w:type="pct"/>
            <w:noWrap/>
            <w:vAlign w:val="center"/>
          </w:tcPr>
          <w:p w14:paraId="2C386C1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39</w:t>
            </w:r>
          </w:p>
        </w:tc>
        <w:tc>
          <w:tcPr>
            <w:tcW w:w="425" w:type="pct"/>
            <w:noWrap/>
            <w:vAlign w:val="center"/>
          </w:tcPr>
          <w:p w14:paraId="0B98AC3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285.393</w:t>
            </w:r>
          </w:p>
        </w:tc>
        <w:tc>
          <w:tcPr>
            <w:tcW w:w="369" w:type="pct"/>
            <w:noWrap/>
            <w:vAlign w:val="center"/>
          </w:tcPr>
          <w:p w14:paraId="7B129FD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65</w:t>
            </w:r>
          </w:p>
        </w:tc>
        <w:tc>
          <w:tcPr>
            <w:tcW w:w="405" w:type="pct"/>
            <w:noWrap/>
            <w:vAlign w:val="center"/>
          </w:tcPr>
          <w:p w14:paraId="148B560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214.104</w:t>
            </w:r>
          </w:p>
        </w:tc>
        <w:tc>
          <w:tcPr>
            <w:tcW w:w="368" w:type="pct"/>
            <w:noWrap/>
            <w:vAlign w:val="center"/>
          </w:tcPr>
          <w:p w14:paraId="4070DAE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91</w:t>
            </w:r>
          </w:p>
        </w:tc>
        <w:tc>
          <w:tcPr>
            <w:tcW w:w="383" w:type="pct"/>
            <w:noWrap/>
            <w:vAlign w:val="center"/>
          </w:tcPr>
          <w:p w14:paraId="448ADA3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176.246</w:t>
            </w:r>
          </w:p>
        </w:tc>
        <w:tc>
          <w:tcPr>
            <w:tcW w:w="252" w:type="pct"/>
            <w:noWrap/>
            <w:vAlign w:val="center"/>
          </w:tcPr>
          <w:p w14:paraId="1DE3157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117</w:t>
            </w:r>
          </w:p>
        </w:tc>
        <w:tc>
          <w:tcPr>
            <w:tcW w:w="377" w:type="pct"/>
            <w:noWrap/>
            <w:vAlign w:val="center"/>
          </w:tcPr>
          <w:p w14:paraId="2BBBAF7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152.108</w:t>
            </w:r>
          </w:p>
        </w:tc>
        <w:tc>
          <w:tcPr>
            <w:tcW w:w="251" w:type="pct"/>
            <w:noWrap/>
            <w:vAlign w:val="center"/>
          </w:tcPr>
          <w:p w14:paraId="5A46CF9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143</w:t>
            </w:r>
          </w:p>
        </w:tc>
        <w:tc>
          <w:tcPr>
            <w:tcW w:w="377" w:type="pct"/>
            <w:noWrap/>
            <w:vAlign w:val="center"/>
          </w:tcPr>
          <w:p w14:paraId="699643D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135.103</w:t>
            </w:r>
          </w:p>
        </w:tc>
        <w:tc>
          <w:tcPr>
            <w:tcW w:w="253" w:type="pct"/>
            <w:noWrap/>
            <w:vAlign w:val="center"/>
          </w:tcPr>
          <w:p w14:paraId="44B4AE1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169</w:t>
            </w:r>
          </w:p>
        </w:tc>
        <w:tc>
          <w:tcPr>
            <w:tcW w:w="377" w:type="pct"/>
            <w:noWrap/>
            <w:vAlign w:val="center"/>
          </w:tcPr>
          <w:p w14:paraId="6286E01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122.342</w:t>
            </w:r>
          </w:p>
        </w:tc>
      </w:tr>
      <w:tr w14:paraId="10318B0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1DB5FEA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</w:t>
            </w:r>
          </w:p>
        </w:tc>
        <w:tc>
          <w:tcPr>
            <w:tcW w:w="425" w:type="pct"/>
            <w:noWrap/>
            <w:vAlign w:val="center"/>
          </w:tcPr>
          <w:p w14:paraId="69F6302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483.554</w:t>
            </w:r>
          </w:p>
        </w:tc>
        <w:tc>
          <w:tcPr>
            <w:tcW w:w="369" w:type="pct"/>
            <w:noWrap/>
            <w:vAlign w:val="center"/>
          </w:tcPr>
          <w:p w14:paraId="24A1C42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40</w:t>
            </w:r>
          </w:p>
        </w:tc>
        <w:tc>
          <w:tcPr>
            <w:tcW w:w="425" w:type="pct"/>
            <w:noWrap/>
            <w:vAlign w:val="center"/>
          </w:tcPr>
          <w:p w14:paraId="6CEDBA7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281.437</w:t>
            </w:r>
          </w:p>
        </w:tc>
        <w:tc>
          <w:tcPr>
            <w:tcW w:w="369" w:type="pct"/>
            <w:noWrap/>
            <w:vAlign w:val="center"/>
          </w:tcPr>
          <w:p w14:paraId="7716717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66</w:t>
            </w:r>
          </w:p>
        </w:tc>
        <w:tc>
          <w:tcPr>
            <w:tcW w:w="405" w:type="pct"/>
            <w:noWrap/>
            <w:vAlign w:val="center"/>
          </w:tcPr>
          <w:p w14:paraId="330AE79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212.238</w:t>
            </w:r>
          </w:p>
        </w:tc>
        <w:tc>
          <w:tcPr>
            <w:tcW w:w="368" w:type="pct"/>
            <w:noWrap/>
            <w:vAlign w:val="center"/>
          </w:tcPr>
          <w:p w14:paraId="4462BF0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92</w:t>
            </w:r>
          </w:p>
        </w:tc>
        <w:tc>
          <w:tcPr>
            <w:tcW w:w="383" w:type="pct"/>
            <w:noWrap/>
            <w:vAlign w:val="center"/>
          </w:tcPr>
          <w:p w14:paraId="1B484EF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175.127</w:t>
            </w:r>
          </w:p>
        </w:tc>
        <w:tc>
          <w:tcPr>
            <w:tcW w:w="252" w:type="pct"/>
            <w:noWrap/>
            <w:vAlign w:val="center"/>
          </w:tcPr>
          <w:p w14:paraId="4009E2C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118</w:t>
            </w:r>
          </w:p>
        </w:tc>
        <w:tc>
          <w:tcPr>
            <w:tcW w:w="377" w:type="pct"/>
            <w:noWrap/>
            <w:vAlign w:val="center"/>
          </w:tcPr>
          <w:p w14:paraId="564E852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151.348</w:t>
            </w:r>
          </w:p>
        </w:tc>
        <w:tc>
          <w:tcPr>
            <w:tcW w:w="251" w:type="pct"/>
            <w:noWrap/>
            <w:vAlign w:val="center"/>
          </w:tcPr>
          <w:p w14:paraId="1D55EE6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144</w:t>
            </w:r>
          </w:p>
        </w:tc>
        <w:tc>
          <w:tcPr>
            <w:tcW w:w="377" w:type="pct"/>
            <w:noWrap/>
            <w:vAlign w:val="center"/>
          </w:tcPr>
          <w:p w14:paraId="04A692E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134.546</w:t>
            </w:r>
          </w:p>
        </w:tc>
        <w:tc>
          <w:tcPr>
            <w:tcW w:w="253" w:type="pct"/>
            <w:noWrap/>
            <w:vAlign w:val="center"/>
          </w:tcPr>
          <w:p w14:paraId="055D3F1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170</w:t>
            </w:r>
          </w:p>
        </w:tc>
        <w:tc>
          <w:tcPr>
            <w:tcW w:w="377" w:type="pct"/>
            <w:noWrap/>
            <w:vAlign w:val="center"/>
          </w:tcPr>
          <w:p w14:paraId="654B2E0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121.913</w:t>
            </w:r>
          </w:p>
        </w:tc>
      </w:tr>
      <w:tr w14:paraId="52C3762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57AE4B4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</w:t>
            </w:r>
          </w:p>
        </w:tc>
        <w:tc>
          <w:tcPr>
            <w:tcW w:w="425" w:type="pct"/>
            <w:noWrap/>
            <w:vAlign w:val="center"/>
          </w:tcPr>
          <w:p w14:paraId="548AB92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468.031</w:t>
            </w:r>
          </w:p>
        </w:tc>
        <w:tc>
          <w:tcPr>
            <w:tcW w:w="369" w:type="pct"/>
            <w:noWrap/>
            <w:vAlign w:val="center"/>
          </w:tcPr>
          <w:p w14:paraId="68EF2A7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41</w:t>
            </w:r>
          </w:p>
        </w:tc>
        <w:tc>
          <w:tcPr>
            <w:tcW w:w="425" w:type="pct"/>
            <w:noWrap/>
            <w:vAlign w:val="center"/>
          </w:tcPr>
          <w:p w14:paraId="3A3D3B1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277.622</w:t>
            </w:r>
          </w:p>
        </w:tc>
        <w:tc>
          <w:tcPr>
            <w:tcW w:w="369" w:type="pct"/>
            <w:noWrap/>
            <w:vAlign w:val="center"/>
          </w:tcPr>
          <w:p w14:paraId="5A11117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67</w:t>
            </w:r>
          </w:p>
        </w:tc>
        <w:tc>
          <w:tcPr>
            <w:tcW w:w="405" w:type="pct"/>
            <w:noWrap/>
            <w:vAlign w:val="center"/>
          </w:tcPr>
          <w:p w14:paraId="5BD6C9F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210.415</w:t>
            </w:r>
          </w:p>
        </w:tc>
        <w:tc>
          <w:tcPr>
            <w:tcW w:w="368" w:type="pct"/>
            <w:noWrap/>
            <w:vAlign w:val="center"/>
          </w:tcPr>
          <w:p w14:paraId="5A0F894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93</w:t>
            </w:r>
          </w:p>
        </w:tc>
        <w:tc>
          <w:tcPr>
            <w:tcW w:w="383" w:type="pct"/>
            <w:noWrap/>
            <w:vAlign w:val="center"/>
          </w:tcPr>
          <w:p w14:paraId="21128CF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174.025</w:t>
            </w:r>
          </w:p>
        </w:tc>
        <w:tc>
          <w:tcPr>
            <w:tcW w:w="252" w:type="pct"/>
            <w:noWrap/>
            <w:vAlign w:val="center"/>
          </w:tcPr>
          <w:p w14:paraId="5FB6923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119</w:t>
            </w:r>
          </w:p>
        </w:tc>
        <w:tc>
          <w:tcPr>
            <w:tcW w:w="377" w:type="pct"/>
            <w:noWrap/>
            <w:vAlign w:val="center"/>
          </w:tcPr>
          <w:p w14:paraId="7A14CB9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150.597</w:t>
            </w:r>
          </w:p>
        </w:tc>
        <w:tc>
          <w:tcPr>
            <w:tcW w:w="251" w:type="pct"/>
            <w:noWrap/>
            <w:vAlign w:val="center"/>
          </w:tcPr>
          <w:p w14:paraId="0AD3E1E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145</w:t>
            </w:r>
          </w:p>
        </w:tc>
        <w:tc>
          <w:tcPr>
            <w:tcW w:w="377" w:type="pct"/>
            <w:noWrap/>
            <w:vAlign w:val="center"/>
          </w:tcPr>
          <w:p w14:paraId="7D8E70F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133.995</w:t>
            </w:r>
          </w:p>
        </w:tc>
        <w:tc>
          <w:tcPr>
            <w:tcW w:w="253" w:type="pct"/>
            <w:noWrap/>
            <w:vAlign w:val="center"/>
          </w:tcPr>
          <w:p w14:paraId="5C91E02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171</w:t>
            </w:r>
          </w:p>
        </w:tc>
        <w:tc>
          <w:tcPr>
            <w:tcW w:w="377" w:type="pct"/>
            <w:noWrap/>
            <w:vAlign w:val="center"/>
          </w:tcPr>
          <w:p w14:paraId="6351C36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121.488</w:t>
            </w:r>
          </w:p>
        </w:tc>
      </w:tr>
      <w:tr w14:paraId="5263C5B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2F98A78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</w:t>
            </w:r>
          </w:p>
        </w:tc>
        <w:tc>
          <w:tcPr>
            <w:tcW w:w="425" w:type="pct"/>
            <w:noWrap/>
            <w:vAlign w:val="center"/>
          </w:tcPr>
          <w:p w14:paraId="0E6005C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453.758</w:t>
            </w:r>
          </w:p>
        </w:tc>
        <w:tc>
          <w:tcPr>
            <w:tcW w:w="369" w:type="pct"/>
            <w:noWrap/>
            <w:vAlign w:val="center"/>
          </w:tcPr>
          <w:p w14:paraId="14CAFA1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42</w:t>
            </w:r>
          </w:p>
        </w:tc>
        <w:tc>
          <w:tcPr>
            <w:tcW w:w="425" w:type="pct"/>
            <w:noWrap/>
            <w:vAlign w:val="center"/>
          </w:tcPr>
          <w:p w14:paraId="49E9FB4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273.941</w:t>
            </w:r>
          </w:p>
        </w:tc>
        <w:tc>
          <w:tcPr>
            <w:tcW w:w="369" w:type="pct"/>
            <w:noWrap/>
            <w:vAlign w:val="center"/>
          </w:tcPr>
          <w:p w14:paraId="305AD83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68</w:t>
            </w:r>
          </w:p>
        </w:tc>
        <w:tc>
          <w:tcPr>
            <w:tcW w:w="405" w:type="pct"/>
            <w:noWrap/>
            <w:vAlign w:val="center"/>
          </w:tcPr>
          <w:p w14:paraId="2824CF7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208.632</w:t>
            </w:r>
          </w:p>
        </w:tc>
        <w:tc>
          <w:tcPr>
            <w:tcW w:w="368" w:type="pct"/>
            <w:noWrap/>
            <w:vAlign w:val="center"/>
          </w:tcPr>
          <w:p w14:paraId="273868F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94</w:t>
            </w:r>
          </w:p>
        </w:tc>
        <w:tc>
          <w:tcPr>
            <w:tcW w:w="383" w:type="pct"/>
            <w:noWrap/>
            <w:vAlign w:val="center"/>
          </w:tcPr>
          <w:p w14:paraId="3A1EB56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172.942</w:t>
            </w:r>
          </w:p>
        </w:tc>
        <w:tc>
          <w:tcPr>
            <w:tcW w:w="252" w:type="pct"/>
            <w:noWrap/>
            <w:vAlign w:val="center"/>
          </w:tcPr>
          <w:p w14:paraId="4722E23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120</w:t>
            </w:r>
          </w:p>
        </w:tc>
        <w:tc>
          <w:tcPr>
            <w:tcW w:w="377" w:type="pct"/>
            <w:noWrap/>
            <w:vAlign w:val="center"/>
          </w:tcPr>
          <w:p w14:paraId="204CA2E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149.856</w:t>
            </w:r>
          </w:p>
        </w:tc>
        <w:tc>
          <w:tcPr>
            <w:tcW w:w="251" w:type="pct"/>
            <w:noWrap/>
            <w:vAlign w:val="center"/>
          </w:tcPr>
          <w:p w14:paraId="37136D9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146</w:t>
            </w:r>
          </w:p>
        </w:tc>
        <w:tc>
          <w:tcPr>
            <w:tcW w:w="377" w:type="pct"/>
            <w:noWrap/>
            <w:vAlign w:val="center"/>
          </w:tcPr>
          <w:p w14:paraId="7F5FE74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133.45</w:t>
            </w:r>
          </w:p>
        </w:tc>
        <w:tc>
          <w:tcPr>
            <w:tcW w:w="253" w:type="pct"/>
            <w:noWrap/>
            <w:vAlign w:val="center"/>
          </w:tcPr>
          <w:p w14:paraId="1D37D20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172</w:t>
            </w:r>
          </w:p>
        </w:tc>
        <w:tc>
          <w:tcPr>
            <w:tcW w:w="377" w:type="pct"/>
            <w:noWrap/>
            <w:vAlign w:val="center"/>
          </w:tcPr>
          <w:p w14:paraId="0181248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121.067</w:t>
            </w:r>
          </w:p>
        </w:tc>
      </w:tr>
      <w:tr w14:paraId="75FABEF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58A4891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</w:t>
            </w:r>
          </w:p>
        </w:tc>
        <w:tc>
          <w:tcPr>
            <w:tcW w:w="425" w:type="pct"/>
            <w:noWrap/>
            <w:vAlign w:val="center"/>
          </w:tcPr>
          <w:p w14:paraId="3B2C48F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440.579</w:t>
            </w:r>
          </w:p>
        </w:tc>
        <w:tc>
          <w:tcPr>
            <w:tcW w:w="369" w:type="pct"/>
            <w:noWrap/>
            <w:vAlign w:val="center"/>
          </w:tcPr>
          <w:p w14:paraId="2CF71C9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43</w:t>
            </w:r>
          </w:p>
        </w:tc>
        <w:tc>
          <w:tcPr>
            <w:tcW w:w="425" w:type="pct"/>
            <w:noWrap/>
            <w:vAlign w:val="center"/>
          </w:tcPr>
          <w:p w14:paraId="1F11B5C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270.386</w:t>
            </w:r>
          </w:p>
        </w:tc>
        <w:tc>
          <w:tcPr>
            <w:tcW w:w="369" w:type="pct"/>
            <w:noWrap/>
            <w:vAlign w:val="center"/>
          </w:tcPr>
          <w:p w14:paraId="0577B87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69</w:t>
            </w:r>
          </w:p>
        </w:tc>
        <w:tc>
          <w:tcPr>
            <w:tcW w:w="405" w:type="pct"/>
            <w:noWrap/>
            <w:vAlign w:val="center"/>
          </w:tcPr>
          <w:p w14:paraId="5CEB610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206.889</w:t>
            </w:r>
          </w:p>
        </w:tc>
        <w:tc>
          <w:tcPr>
            <w:tcW w:w="368" w:type="pct"/>
            <w:noWrap/>
            <w:vAlign w:val="center"/>
          </w:tcPr>
          <w:p w14:paraId="4CF70AA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95</w:t>
            </w:r>
          </w:p>
        </w:tc>
        <w:tc>
          <w:tcPr>
            <w:tcW w:w="383" w:type="pct"/>
            <w:noWrap/>
            <w:vAlign w:val="center"/>
          </w:tcPr>
          <w:p w14:paraId="3C61C90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171.877</w:t>
            </w:r>
          </w:p>
        </w:tc>
        <w:tc>
          <w:tcPr>
            <w:tcW w:w="252" w:type="pct"/>
            <w:noWrap/>
            <w:vAlign w:val="center"/>
          </w:tcPr>
          <w:p w14:paraId="0E6A934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121</w:t>
            </w:r>
          </w:p>
        </w:tc>
        <w:tc>
          <w:tcPr>
            <w:tcW w:w="377" w:type="pct"/>
            <w:noWrap/>
            <w:vAlign w:val="center"/>
          </w:tcPr>
          <w:p w14:paraId="29A19E7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149.125</w:t>
            </w:r>
          </w:p>
        </w:tc>
        <w:tc>
          <w:tcPr>
            <w:tcW w:w="251" w:type="pct"/>
            <w:noWrap/>
            <w:vAlign w:val="center"/>
          </w:tcPr>
          <w:p w14:paraId="3848ABC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147</w:t>
            </w:r>
          </w:p>
        </w:tc>
        <w:tc>
          <w:tcPr>
            <w:tcW w:w="377" w:type="pct"/>
            <w:noWrap/>
            <w:vAlign w:val="center"/>
          </w:tcPr>
          <w:p w14:paraId="56F37AE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132.911</w:t>
            </w:r>
          </w:p>
        </w:tc>
        <w:tc>
          <w:tcPr>
            <w:tcW w:w="253" w:type="pct"/>
            <w:noWrap/>
            <w:vAlign w:val="center"/>
          </w:tcPr>
          <w:p w14:paraId="55BF39A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173</w:t>
            </w:r>
          </w:p>
        </w:tc>
        <w:tc>
          <w:tcPr>
            <w:tcW w:w="377" w:type="pct"/>
            <w:noWrap/>
            <w:vAlign w:val="center"/>
          </w:tcPr>
          <w:p w14:paraId="2412881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120.65</w:t>
            </w:r>
          </w:p>
        </w:tc>
      </w:tr>
      <w:tr w14:paraId="5DDCC0D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2F7C7B1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</w:t>
            </w:r>
          </w:p>
        </w:tc>
        <w:tc>
          <w:tcPr>
            <w:tcW w:w="425" w:type="pct"/>
            <w:noWrap/>
            <w:vAlign w:val="center"/>
          </w:tcPr>
          <w:p w14:paraId="558C1E1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428.364</w:t>
            </w:r>
          </w:p>
        </w:tc>
        <w:tc>
          <w:tcPr>
            <w:tcW w:w="369" w:type="pct"/>
            <w:noWrap/>
            <w:vAlign w:val="center"/>
          </w:tcPr>
          <w:p w14:paraId="7B6A48C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44</w:t>
            </w:r>
          </w:p>
        </w:tc>
        <w:tc>
          <w:tcPr>
            <w:tcW w:w="425" w:type="pct"/>
            <w:noWrap/>
            <w:vAlign w:val="center"/>
          </w:tcPr>
          <w:p w14:paraId="37776CB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266.95</w:t>
            </w:r>
          </w:p>
        </w:tc>
        <w:tc>
          <w:tcPr>
            <w:tcW w:w="369" w:type="pct"/>
            <w:noWrap/>
            <w:vAlign w:val="center"/>
          </w:tcPr>
          <w:p w14:paraId="7B9166C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70</w:t>
            </w:r>
          </w:p>
        </w:tc>
        <w:tc>
          <w:tcPr>
            <w:tcW w:w="405" w:type="pct"/>
            <w:noWrap/>
            <w:vAlign w:val="center"/>
          </w:tcPr>
          <w:p w14:paraId="14213ED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205.183</w:t>
            </w:r>
          </w:p>
        </w:tc>
        <w:tc>
          <w:tcPr>
            <w:tcW w:w="368" w:type="pct"/>
            <w:noWrap/>
            <w:vAlign w:val="center"/>
          </w:tcPr>
          <w:p w14:paraId="5A74372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96</w:t>
            </w:r>
          </w:p>
        </w:tc>
        <w:tc>
          <w:tcPr>
            <w:tcW w:w="383" w:type="pct"/>
            <w:noWrap/>
            <w:vAlign w:val="center"/>
          </w:tcPr>
          <w:p w14:paraId="377417A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170.828</w:t>
            </w:r>
          </w:p>
        </w:tc>
        <w:tc>
          <w:tcPr>
            <w:tcW w:w="252" w:type="pct"/>
            <w:noWrap/>
            <w:vAlign w:val="center"/>
          </w:tcPr>
          <w:p w14:paraId="7BBD192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122</w:t>
            </w:r>
          </w:p>
        </w:tc>
        <w:tc>
          <w:tcPr>
            <w:tcW w:w="377" w:type="pct"/>
            <w:noWrap/>
            <w:vAlign w:val="center"/>
          </w:tcPr>
          <w:p w14:paraId="207A7D5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148.403</w:t>
            </w:r>
          </w:p>
        </w:tc>
        <w:tc>
          <w:tcPr>
            <w:tcW w:w="251" w:type="pct"/>
            <w:noWrap/>
            <w:vAlign w:val="center"/>
          </w:tcPr>
          <w:p w14:paraId="1627C88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148</w:t>
            </w:r>
          </w:p>
        </w:tc>
        <w:tc>
          <w:tcPr>
            <w:tcW w:w="377" w:type="pct"/>
            <w:noWrap/>
            <w:vAlign w:val="center"/>
          </w:tcPr>
          <w:p w14:paraId="0F44ACE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132.378</w:t>
            </w:r>
          </w:p>
        </w:tc>
        <w:tc>
          <w:tcPr>
            <w:tcW w:w="253" w:type="pct"/>
            <w:noWrap/>
            <w:vAlign w:val="center"/>
          </w:tcPr>
          <w:p w14:paraId="58AAB75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174</w:t>
            </w:r>
          </w:p>
        </w:tc>
        <w:tc>
          <w:tcPr>
            <w:tcW w:w="377" w:type="pct"/>
            <w:noWrap/>
            <w:vAlign w:val="center"/>
          </w:tcPr>
          <w:p w14:paraId="2847999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120.236</w:t>
            </w:r>
          </w:p>
        </w:tc>
      </w:tr>
      <w:tr w14:paraId="58D0F09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78DE3F9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</w:t>
            </w:r>
          </w:p>
        </w:tc>
        <w:tc>
          <w:tcPr>
            <w:tcW w:w="425" w:type="pct"/>
            <w:noWrap/>
            <w:vAlign w:val="center"/>
          </w:tcPr>
          <w:p w14:paraId="013B1F2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417.005</w:t>
            </w:r>
          </w:p>
        </w:tc>
        <w:tc>
          <w:tcPr>
            <w:tcW w:w="369" w:type="pct"/>
            <w:noWrap/>
            <w:vAlign w:val="center"/>
          </w:tcPr>
          <w:p w14:paraId="5427397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45</w:t>
            </w:r>
          </w:p>
        </w:tc>
        <w:tc>
          <w:tcPr>
            <w:tcW w:w="425" w:type="pct"/>
            <w:noWrap/>
            <w:vAlign w:val="center"/>
          </w:tcPr>
          <w:p w14:paraId="7FD5693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263.627</w:t>
            </w:r>
          </w:p>
        </w:tc>
        <w:tc>
          <w:tcPr>
            <w:tcW w:w="369" w:type="pct"/>
            <w:noWrap/>
            <w:vAlign w:val="center"/>
          </w:tcPr>
          <w:p w14:paraId="393180F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71</w:t>
            </w:r>
          </w:p>
        </w:tc>
        <w:tc>
          <w:tcPr>
            <w:tcW w:w="405" w:type="pct"/>
            <w:noWrap/>
            <w:vAlign w:val="center"/>
          </w:tcPr>
          <w:p w14:paraId="3B2DBA2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203.515</w:t>
            </w:r>
          </w:p>
        </w:tc>
        <w:tc>
          <w:tcPr>
            <w:tcW w:w="368" w:type="pct"/>
            <w:noWrap/>
            <w:vAlign w:val="center"/>
          </w:tcPr>
          <w:p w14:paraId="644C5BD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97</w:t>
            </w:r>
          </w:p>
        </w:tc>
        <w:tc>
          <w:tcPr>
            <w:tcW w:w="383" w:type="pct"/>
            <w:noWrap/>
            <w:vAlign w:val="center"/>
          </w:tcPr>
          <w:p w14:paraId="606D0F5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169.796</w:t>
            </w:r>
          </w:p>
        </w:tc>
        <w:tc>
          <w:tcPr>
            <w:tcW w:w="252" w:type="pct"/>
            <w:noWrap/>
            <w:vAlign w:val="center"/>
          </w:tcPr>
          <w:p w14:paraId="52F35A1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123</w:t>
            </w:r>
          </w:p>
        </w:tc>
        <w:tc>
          <w:tcPr>
            <w:tcW w:w="377" w:type="pct"/>
            <w:noWrap/>
            <w:vAlign w:val="center"/>
          </w:tcPr>
          <w:p w14:paraId="5CD344F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147.69</w:t>
            </w:r>
          </w:p>
        </w:tc>
        <w:tc>
          <w:tcPr>
            <w:tcW w:w="251" w:type="pct"/>
            <w:noWrap/>
            <w:vAlign w:val="center"/>
          </w:tcPr>
          <w:p w14:paraId="3009D58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149</w:t>
            </w:r>
          </w:p>
        </w:tc>
        <w:tc>
          <w:tcPr>
            <w:tcW w:w="377" w:type="pct"/>
            <w:noWrap/>
            <w:vAlign w:val="center"/>
          </w:tcPr>
          <w:p w14:paraId="04518A6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131.85</w:t>
            </w:r>
          </w:p>
        </w:tc>
        <w:tc>
          <w:tcPr>
            <w:tcW w:w="253" w:type="pct"/>
            <w:noWrap/>
            <w:vAlign w:val="center"/>
          </w:tcPr>
          <w:p w14:paraId="4737CD5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175</w:t>
            </w:r>
          </w:p>
        </w:tc>
        <w:tc>
          <w:tcPr>
            <w:tcW w:w="377" w:type="pct"/>
            <w:noWrap/>
            <w:vAlign w:val="center"/>
          </w:tcPr>
          <w:p w14:paraId="42CD4B5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119.826</w:t>
            </w:r>
          </w:p>
        </w:tc>
      </w:tr>
      <w:tr w14:paraId="3FDF67A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62A9FD4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</w:t>
            </w:r>
          </w:p>
        </w:tc>
        <w:tc>
          <w:tcPr>
            <w:tcW w:w="425" w:type="pct"/>
            <w:noWrap/>
            <w:vAlign w:val="center"/>
          </w:tcPr>
          <w:p w14:paraId="2E67AB9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406.407</w:t>
            </w:r>
          </w:p>
        </w:tc>
        <w:tc>
          <w:tcPr>
            <w:tcW w:w="369" w:type="pct"/>
            <w:noWrap/>
            <w:vAlign w:val="center"/>
          </w:tcPr>
          <w:p w14:paraId="5A2ED5A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46</w:t>
            </w:r>
          </w:p>
        </w:tc>
        <w:tc>
          <w:tcPr>
            <w:tcW w:w="425" w:type="pct"/>
            <w:noWrap/>
            <w:vAlign w:val="center"/>
          </w:tcPr>
          <w:p w14:paraId="51C6ABE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260.411</w:t>
            </w:r>
          </w:p>
        </w:tc>
        <w:tc>
          <w:tcPr>
            <w:tcW w:w="369" w:type="pct"/>
            <w:noWrap/>
            <w:vAlign w:val="center"/>
          </w:tcPr>
          <w:p w14:paraId="4DBC8C2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72</w:t>
            </w:r>
          </w:p>
        </w:tc>
        <w:tc>
          <w:tcPr>
            <w:tcW w:w="405" w:type="pct"/>
            <w:noWrap/>
            <w:vAlign w:val="center"/>
          </w:tcPr>
          <w:p w14:paraId="5559EE4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201.881</w:t>
            </w:r>
          </w:p>
        </w:tc>
        <w:tc>
          <w:tcPr>
            <w:tcW w:w="368" w:type="pct"/>
            <w:noWrap/>
            <w:vAlign w:val="center"/>
          </w:tcPr>
          <w:p w14:paraId="76176E3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98</w:t>
            </w:r>
          </w:p>
        </w:tc>
        <w:tc>
          <w:tcPr>
            <w:tcW w:w="383" w:type="pct"/>
            <w:noWrap/>
            <w:vAlign w:val="center"/>
          </w:tcPr>
          <w:p w14:paraId="7BEC0BF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168.781</w:t>
            </w:r>
          </w:p>
        </w:tc>
        <w:tc>
          <w:tcPr>
            <w:tcW w:w="252" w:type="pct"/>
            <w:noWrap/>
            <w:vAlign w:val="center"/>
          </w:tcPr>
          <w:p w14:paraId="2993265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124</w:t>
            </w:r>
          </w:p>
        </w:tc>
        <w:tc>
          <w:tcPr>
            <w:tcW w:w="377" w:type="pct"/>
            <w:noWrap/>
            <w:vAlign w:val="center"/>
          </w:tcPr>
          <w:p w14:paraId="0D32D94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146.986</w:t>
            </w:r>
          </w:p>
        </w:tc>
        <w:tc>
          <w:tcPr>
            <w:tcW w:w="251" w:type="pct"/>
            <w:noWrap/>
            <w:vAlign w:val="center"/>
          </w:tcPr>
          <w:p w14:paraId="72C76F4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150</w:t>
            </w:r>
          </w:p>
        </w:tc>
        <w:tc>
          <w:tcPr>
            <w:tcW w:w="377" w:type="pct"/>
            <w:noWrap/>
            <w:vAlign w:val="center"/>
          </w:tcPr>
          <w:p w14:paraId="6805173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131.328</w:t>
            </w:r>
          </w:p>
        </w:tc>
        <w:tc>
          <w:tcPr>
            <w:tcW w:w="253" w:type="pct"/>
            <w:noWrap/>
            <w:vAlign w:val="center"/>
          </w:tcPr>
          <w:p w14:paraId="26586EC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176</w:t>
            </w:r>
          </w:p>
        </w:tc>
        <w:tc>
          <w:tcPr>
            <w:tcW w:w="377" w:type="pct"/>
            <w:noWrap/>
            <w:vAlign w:val="center"/>
          </w:tcPr>
          <w:p w14:paraId="299E7AF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119.42</w:t>
            </w:r>
          </w:p>
        </w:tc>
      </w:tr>
      <w:tr w14:paraId="08C5FE8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78989EC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</w:t>
            </w:r>
          </w:p>
        </w:tc>
        <w:tc>
          <w:tcPr>
            <w:tcW w:w="425" w:type="pct"/>
            <w:noWrap/>
            <w:vAlign w:val="center"/>
          </w:tcPr>
          <w:p w14:paraId="120F1C3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396.492</w:t>
            </w:r>
          </w:p>
        </w:tc>
        <w:tc>
          <w:tcPr>
            <w:tcW w:w="369" w:type="pct"/>
            <w:noWrap/>
            <w:vAlign w:val="center"/>
          </w:tcPr>
          <w:p w14:paraId="68BA5C8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47</w:t>
            </w:r>
          </w:p>
        </w:tc>
        <w:tc>
          <w:tcPr>
            <w:tcW w:w="425" w:type="pct"/>
            <w:noWrap/>
            <w:vAlign w:val="center"/>
          </w:tcPr>
          <w:p w14:paraId="507D364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257.297</w:t>
            </w:r>
          </w:p>
        </w:tc>
        <w:tc>
          <w:tcPr>
            <w:tcW w:w="369" w:type="pct"/>
            <w:noWrap/>
            <w:vAlign w:val="center"/>
          </w:tcPr>
          <w:p w14:paraId="6E9856A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73</w:t>
            </w:r>
          </w:p>
        </w:tc>
        <w:tc>
          <w:tcPr>
            <w:tcW w:w="405" w:type="pct"/>
            <w:noWrap/>
            <w:vAlign w:val="center"/>
          </w:tcPr>
          <w:p w14:paraId="6542019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200.282</w:t>
            </w:r>
          </w:p>
        </w:tc>
        <w:tc>
          <w:tcPr>
            <w:tcW w:w="368" w:type="pct"/>
            <w:noWrap/>
            <w:vAlign w:val="center"/>
          </w:tcPr>
          <w:p w14:paraId="3044CB1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99</w:t>
            </w:r>
          </w:p>
        </w:tc>
        <w:tc>
          <w:tcPr>
            <w:tcW w:w="383" w:type="pct"/>
            <w:noWrap/>
            <w:vAlign w:val="center"/>
          </w:tcPr>
          <w:p w14:paraId="5A2EF54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167.782</w:t>
            </w:r>
          </w:p>
        </w:tc>
        <w:tc>
          <w:tcPr>
            <w:tcW w:w="252" w:type="pct"/>
            <w:noWrap/>
            <w:vAlign w:val="center"/>
          </w:tcPr>
          <w:p w14:paraId="5684CE8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125</w:t>
            </w:r>
          </w:p>
        </w:tc>
        <w:tc>
          <w:tcPr>
            <w:tcW w:w="377" w:type="pct"/>
            <w:noWrap/>
            <w:vAlign w:val="center"/>
          </w:tcPr>
          <w:p w14:paraId="3FF314A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146.291</w:t>
            </w:r>
          </w:p>
        </w:tc>
        <w:tc>
          <w:tcPr>
            <w:tcW w:w="251" w:type="pct"/>
            <w:noWrap/>
            <w:vAlign w:val="center"/>
          </w:tcPr>
          <w:p w14:paraId="6B6C838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151</w:t>
            </w:r>
          </w:p>
        </w:tc>
        <w:tc>
          <w:tcPr>
            <w:tcW w:w="377" w:type="pct"/>
            <w:noWrap/>
            <w:vAlign w:val="center"/>
          </w:tcPr>
          <w:p w14:paraId="3CFE3CE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130.811</w:t>
            </w:r>
          </w:p>
        </w:tc>
        <w:tc>
          <w:tcPr>
            <w:tcW w:w="253" w:type="pct"/>
            <w:noWrap/>
            <w:vAlign w:val="center"/>
          </w:tcPr>
          <w:p w14:paraId="0073AE7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177</w:t>
            </w:r>
          </w:p>
        </w:tc>
        <w:tc>
          <w:tcPr>
            <w:tcW w:w="377" w:type="pct"/>
            <w:noWrap/>
            <w:vAlign w:val="center"/>
          </w:tcPr>
          <w:p w14:paraId="70F882F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119.018</w:t>
            </w:r>
          </w:p>
        </w:tc>
      </w:tr>
      <w:tr w14:paraId="333EBE1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2EC14AB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</w:t>
            </w:r>
          </w:p>
        </w:tc>
        <w:tc>
          <w:tcPr>
            <w:tcW w:w="425" w:type="pct"/>
            <w:noWrap/>
            <w:vAlign w:val="center"/>
          </w:tcPr>
          <w:p w14:paraId="485D377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387.191</w:t>
            </w:r>
          </w:p>
        </w:tc>
        <w:tc>
          <w:tcPr>
            <w:tcW w:w="369" w:type="pct"/>
            <w:noWrap/>
            <w:vAlign w:val="center"/>
          </w:tcPr>
          <w:p w14:paraId="3B266F6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48</w:t>
            </w:r>
          </w:p>
        </w:tc>
        <w:tc>
          <w:tcPr>
            <w:tcW w:w="425" w:type="pct"/>
            <w:noWrap/>
            <w:vAlign w:val="center"/>
          </w:tcPr>
          <w:p w14:paraId="4C8DB19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254.279</w:t>
            </w:r>
          </w:p>
        </w:tc>
        <w:tc>
          <w:tcPr>
            <w:tcW w:w="369" w:type="pct"/>
            <w:noWrap/>
            <w:vAlign w:val="center"/>
          </w:tcPr>
          <w:p w14:paraId="72E1E30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74</w:t>
            </w:r>
          </w:p>
        </w:tc>
        <w:tc>
          <w:tcPr>
            <w:tcW w:w="405" w:type="pct"/>
            <w:noWrap/>
            <w:vAlign w:val="center"/>
          </w:tcPr>
          <w:p w14:paraId="5ECED40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198.716</w:t>
            </w:r>
          </w:p>
        </w:tc>
        <w:tc>
          <w:tcPr>
            <w:tcW w:w="368" w:type="pct"/>
            <w:noWrap/>
            <w:vAlign w:val="center"/>
          </w:tcPr>
          <w:p w14:paraId="3FA9577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100</w:t>
            </w:r>
          </w:p>
        </w:tc>
        <w:tc>
          <w:tcPr>
            <w:tcW w:w="383" w:type="pct"/>
            <w:noWrap/>
            <w:vAlign w:val="center"/>
          </w:tcPr>
          <w:p w14:paraId="5E8DC6F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166.797</w:t>
            </w:r>
          </w:p>
        </w:tc>
        <w:tc>
          <w:tcPr>
            <w:tcW w:w="252" w:type="pct"/>
            <w:noWrap/>
            <w:vAlign w:val="center"/>
          </w:tcPr>
          <w:p w14:paraId="00172EA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126</w:t>
            </w:r>
          </w:p>
        </w:tc>
        <w:tc>
          <w:tcPr>
            <w:tcW w:w="377" w:type="pct"/>
            <w:noWrap/>
            <w:vAlign w:val="center"/>
          </w:tcPr>
          <w:p w14:paraId="146486B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145.605</w:t>
            </w:r>
          </w:p>
        </w:tc>
        <w:tc>
          <w:tcPr>
            <w:tcW w:w="251" w:type="pct"/>
            <w:noWrap/>
            <w:vAlign w:val="center"/>
          </w:tcPr>
          <w:p w14:paraId="6F91FFF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152</w:t>
            </w:r>
          </w:p>
        </w:tc>
        <w:tc>
          <w:tcPr>
            <w:tcW w:w="377" w:type="pct"/>
            <w:noWrap/>
            <w:vAlign w:val="center"/>
          </w:tcPr>
          <w:p w14:paraId="4F157F2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130.3</w:t>
            </w:r>
          </w:p>
        </w:tc>
        <w:tc>
          <w:tcPr>
            <w:tcW w:w="253" w:type="pct"/>
            <w:noWrap/>
            <w:vAlign w:val="center"/>
          </w:tcPr>
          <w:p w14:paraId="06BC4D3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178</w:t>
            </w:r>
          </w:p>
        </w:tc>
        <w:tc>
          <w:tcPr>
            <w:tcW w:w="377" w:type="pct"/>
            <w:noWrap/>
            <w:vAlign w:val="center"/>
          </w:tcPr>
          <w:p w14:paraId="00EA2FF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118.619</w:t>
            </w:r>
          </w:p>
        </w:tc>
      </w:tr>
      <w:tr w14:paraId="6B806C9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090E79E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</w:t>
            </w:r>
          </w:p>
        </w:tc>
        <w:tc>
          <w:tcPr>
            <w:tcW w:w="425" w:type="pct"/>
            <w:noWrap/>
            <w:vAlign w:val="center"/>
          </w:tcPr>
          <w:p w14:paraId="0B667AB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378.444</w:t>
            </w:r>
          </w:p>
        </w:tc>
        <w:tc>
          <w:tcPr>
            <w:tcW w:w="369" w:type="pct"/>
            <w:noWrap/>
            <w:vAlign w:val="center"/>
          </w:tcPr>
          <w:p w14:paraId="757E11E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49</w:t>
            </w:r>
          </w:p>
        </w:tc>
        <w:tc>
          <w:tcPr>
            <w:tcW w:w="425" w:type="pct"/>
            <w:noWrap/>
            <w:vAlign w:val="center"/>
          </w:tcPr>
          <w:p w14:paraId="0082EB6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251.352</w:t>
            </w:r>
          </w:p>
        </w:tc>
        <w:tc>
          <w:tcPr>
            <w:tcW w:w="369" w:type="pct"/>
            <w:noWrap/>
            <w:vAlign w:val="center"/>
          </w:tcPr>
          <w:p w14:paraId="398DD47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75</w:t>
            </w:r>
          </w:p>
        </w:tc>
        <w:tc>
          <w:tcPr>
            <w:tcW w:w="405" w:type="pct"/>
            <w:noWrap/>
            <w:vAlign w:val="center"/>
          </w:tcPr>
          <w:p w14:paraId="111CB15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197.182</w:t>
            </w:r>
          </w:p>
        </w:tc>
        <w:tc>
          <w:tcPr>
            <w:tcW w:w="368" w:type="pct"/>
            <w:noWrap/>
            <w:vAlign w:val="center"/>
          </w:tcPr>
          <w:p w14:paraId="14CC79A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101</w:t>
            </w:r>
          </w:p>
        </w:tc>
        <w:tc>
          <w:tcPr>
            <w:tcW w:w="383" w:type="pct"/>
            <w:noWrap/>
            <w:vAlign w:val="center"/>
          </w:tcPr>
          <w:p w14:paraId="0363B8B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165.828</w:t>
            </w:r>
          </w:p>
        </w:tc>
        <w:tc>
          <w:tcPr>
            <w:tcW w:w="252" w:type="pct"/>
            <w:noWrap/>
            <w:vAlign w:val="center"/>
          </w:tcPr>
          <w:p w14:paraId="23B2DF9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127</w:t>
            </w:r>
          </w:p>
        </w:tc>
        <w:tc>
          <w:tcPr>
            <w:tcW w:w="377" w:type="pct"/>
            <w:noWrap/>
            <w:vAlign w:val="center"/>
          </w:tcPr>
          <w:p w14:paraId="203753E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144.927</w:t>
            </w:r>
          </w:p>
        </w:tc>
        <w:tc>
          <w:tcPr>
            <w:tcW w:w="251" w:type="pct"/>
            <w:noWrap/>
            <w:vAlign w:val="center"/>
          </w:tcPr>
          <w:p w14:paraId="059BA94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153</w:t>
            </w:r>
          </w:p>
        </w:tc>
        <w:tc>
          <w:tcPr>
            <w:tcW w:w="377" w:type="pct"/>
            <w:noWrap/>
            <w:vAlign w:val="center"/>
          </w:tcPr>
          <w:p w14:paraId="3FB9DE2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129.793</w:t>
            </w:r>
          </w:p>
        </w:tc>
        <w:tc>
          <w:tcPr>
            <w:tcW w:w="253" w:type="pct"/>
            <w:noWrap/>
            <w:vAlign w:val="center"/>
          </w:tcPr>
          <w:p w14:paraId="588BBA4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179</w:t>
            </w:r>
          </w:p>
        </w:tc>
        <w:tc>
          <w:tcPr>
            <w:tcW w:w="377" w:type="pct"/>
            <w:noWrap/>
            <w:vAlign w:val="center"/>
          </w:tcPr>
          <w:p w14:paraId="037646A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118.224</w:t>
            </w:r>
          </w:p>
        </w:tc>
      </w:tr>
      <w:tr w14:paraId="33FB1B9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38D308D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</w:t>
            </w:r>
          </w:p>
        </w:tc>
        <w:tc>
          <w:tcPr>
            <w:tcW w:w="425" w:type="pct"/>
            <w:noWrap/>
            <w:vAlign w:val="center"/>
          </w:tcPr>
          <w:p w14:paraId="13060EA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370.2</w:t>
            </w:r>
          </w:p>
        </w:tc>
        <w:tc>
          <w:tcPr>
            <w:tcW w:w="369" w:type="pct"/>
            <w:noWrap/>
            <w:vAlign w:val="center"/>
          </w:tcPr>
          <w:p w14:paraId="6A6DA0A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50</w:t>
            </w:r>
          </w:p>
        </w:tc>
        <w:tc>
          <w:tcPr>
            <w:tcW w:w="425" w:type="pct"/>
            <w:noWrap/>
            <w:vAlign w:val="center"/>
          </w:tcPr>
          <w:p w14:paraId="0AB9A53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248.513</w:t>
            </w:r>
          </w:p>
        </w:tc>
        <w:tc>
          <w:tcPr>
            <w:tcW w:w="369" w:type="pct"/>
            <w:noWrap/>
            <w:vAlign w:val="center"/>
          </w:tcPr>
          <w:p w14:paraId="0F0370A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76</w:t>
            </w:r>
          </w:p>
        </w:tc>
        <w:tc>
          <w:tcPr>
            <w:tcW w:w="405" w:type="pct"/>
            <w:noWrap/>
            <w:vAlign w:val="center"/>
          </w:tcPr>
          <w:p w14:paraId="120518A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195.678</w:t>
            </w:r>
          </w:p>
        </w:tc>
        <w:tc>
          <w:tcPr>
            <w:tcW w:w="368" w:type="pct"/>
            <w:noWrap/>
            <w:vAlign w:val="center"/>
          </w:tcPr>
          <w:p w14:paraId="688E6BD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102</w:t>
            </w:r>
          </w:p>
        </w:tc>
        <w:tc>
          <w:tcPr>
            <w:tcW w:w="383" w:type="pct"/>
            <w:noWrap/>
            <w:vAlign w:val="center"/>
          </w:tcPr>
          <w:p w14:paraId="3ACB2BE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164.874</w:t>
            </w:r>
          </w:p>
        </w:tc>
        <w:tc>
          <w:tcPr>
            <w:tcW w:w="252" w:type="pct"/>
            <w:noWrap/>
            <w:vAlign w:val="center"/>
          </w:tcPr>
          <w:p w14:paraId="1F5F59B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128</w:t>
            </w:r>
          </w:p>
        </w:tc>
        <w:tc>
          <w:tcPr>
            <w:tcW w:w="377" w:type="pct"/>
            <w:noWrap/>
            <w:vAlign w:val="center"/>
          </w:tcPr>
          <w:p w14:paraId="2801887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144.257</w:t>
            </w:r>
          </w:p>
        </w:tc>
        <w:tc>
          <w:tcPr>
            <w:tcW w:w="251" w:type="pct"/>
            <w:noWrap/>
            <w:vAlign w:val="center"/>
          </w:tcPr>
          <w:p w14:paraId="5DDC0B0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154</w:t>
            </w:r>
          </w:p>
        </w:tc>
        <w:tc>
          <w:tcPr>
            <w:tcW w:w="377" w:type="pct"/>
            <w:noWrap/>
            <w:vAlign w:val="center"/>
          </w:tcPr>
          <w:p w14:paraId="5DA0CDC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129.292</w:t>
            </w:r>
          </w:p>
        </w:tc>
        <w:tc>
          <w:tcPr>
            <w:tcW w:w="253" w:type="pct"/>
            <w:noWrap/>
            <w:vAlign w:val="center"/>
          </w:tcPr>
          <w:p w14:paraId="7D04611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180</w:t>
            </w:r>
          </w:p>
        </w:tc>
        <w:tc>
          <w:tcPr>
            <w:tcW w:w="377" w:type="pct"/>
            <w:noWrap/>
            <w:vAlign w:val="center"/>
          </w:tcPr>
          <w:p w14:paraId="2C0E19A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117.832</w:t>
            </w:r>
          </w:p>
        </w:tc>
      </w:tr>
      <w:tr w14:paraId="48092CC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435D8C3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25</w:t>
            </w:r>
          </w:p>
        </w:tc>
        <w:tc>
          <w:tcPr>
            <w:tcW w:w="425" w:type="pct"/>
            <w:noWrap/>
            <w:vAlign w:val="center"/>
          </w:tcPr>
          <w:p w14:paraId="76D86A6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362.414</w:t>
            </w:r>
          </w:p>
        </w:tc>
        <w:tc>
          <w:tcPr>
            <w:tcW w:w="369" w:type="pct"/>
            <w:noWrap/>
            <w:vAlign w:val="center"/>
          </w:tcPr>
          <w:p w14:paraId="6776BE2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51</w:t>
            </w:r>
          </w:p>
        </w:tc>
        <w:tc>
          <w:tcPr>
            <w:tcW w:w="425" w:type="pct"/>
            <w:noWrap/>
            <w:vAlign w:val="center"/>
          </w:tcPr>
          <w:p w14:paraId="51696B4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245.757</w:t>
            </w:r>
          </w:p>
        </w:tc>
        <w:tc>
          <w:tcPr>
            <w:tcW w:w="369" w:type="pct"/>
            <w:noWrap/>
            <w:vAlign w:val="center"/>
          </w:tcPr>
          <w:p w14:paraId="54457AD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77</w:t>
            </w:r>
          </w:p>
        </w:tc>
        <w:tc>
          <w:tcPr>
            <w:tcW w:w="405" w:type="pct"/>
            <w:noWrap/>
            <w:vAlign w:val="center"/>
          </w:tcPr>
          <w:p w14:paraId="0885F06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194.205</w:t>
            </w:r>
          </w:p>
        </w:tc>
        <w:tc>
          <w:tcPr>
            <w:tcW w:w="368" w:type="pct"/>
            <w:noWrap/>
            <w:vAlign w:val="center"/>
          </w:tcPr>
          <w:p w14:paraId="1564940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103</w:t>
            </w:r>
          </w:p>
        </w:tc>
        <w:tc>
          <w:tcPr>
            <w:tcW w:w="383" w:type="pct"/>
            <w:noWrap/>
            <w:vAlign w:val="center"/>
          </w:tcPr>
          <w:p w14:paraId="4E8EDC7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163.934</w:t>
            </w:r>
          </w:p>
        </w:tc>
        <w:tc>
          <w:tcPr>
            <w:tcW w:w="252" w:type="pct"/>
            <w:noWrap/>
            <w:vAlign w:val="center"/>
          </w:tcPr>
          <w:p w14:paraId="59AD26A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129</w:t>
            </w:r>
          </w:p>
        </w:tc>
        <w:tc>
          <w:tcPr>
            <w:tcW w:w="377" w:type="pct"/>
            <w:noWrap/>
            <w:vAlign w:val="center"/>
          </w:tcPr>
          <w:p w14:paraId="62B1024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143.596</w:t>
            </w:r>
          </w:p>
        </w:tc>
        <w:tc>
          <w:tcPr>
            <w:tcW w:w="251" w:type="pct"/>
            <w:noWrap/>
            <w:vAlign w:val="center"/>
          </w:tcPr>
          <w:p w14:paraId="3BB1325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155</w:t>
            </w:r>
          </w:p>
        </w:tc>
        <w:tc>
          <w:tcPr>
            <w:tcW w:w="377" w:type="pct"/>
            <w:noWrap/>
            <w:vAlign w:val="center"/>
          </w:tcPr>
          <w:p w14:paraId="17E3FCB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128.796</w:t>
            </w:r>
          </w:p>
        </w:tc>
        <w:tc>
          <w:tcPr>
            <w:tcW w:w="253" w:type="pct"/>
            <w:noWrap/>
            <w:vAlign w:val="center"/>
          </w:tcPr>
          <w:p w14:paraId="206276D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181</w:t>
            </w:r>
          </w:p>
        </w:tc>
        <w:tc>
          <w:tcPr>
            <w:tcW w:w="377" w:type="pct"/>
            <w:noWrap/>
            <w:vAlign w:val="center"/>
          </w:tcPr>
          <w:p w14:paraId="7C75A35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117.443</w:t>
            </w:r>
          </w:p>
        </w:tc>
      </w:tr>
      <w:tr w14:paraId="02EE495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2306DFA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26</w:t>
            </w:r>
          </w:p>
        </w:tc>
        <w:tc>
          <w:tcPr>
            <w:tcW w:w="425" w:type="pct"/>
            <w:noWrap/>
            <w:vAlign w:val="center"/>
          </w:tcPr>
          <w:p w14:paraId="59BDCC1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355.046</w:t>
            </w:r>
          </w:p>
        </w:tc>
        <w:tc>
          <w:tcPr>
            <w:tcW w:w="369" w:type="pct"/>
            <w:noWrap/>
            <w:vAlign w:val="center"/>
          </w:tcPr>
          <w:p w14:paraId="614BC62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52</w:t>
            </w:r>
          </w:p>
        </w:tc>
        <w:tc>
          <w:tcPr>
            <w:tcW w:w="425" w:type="pct"/>
            <w:noWrap/>
            <w:vAlign w:val="center"/>
          </w:tcPr>
          <w:p w14:paraId="32FDB5A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243.08</w:t>
            </w:r>
          </w:p>
        </w:tc>
        <w:tc>
          <w:tcPr>
            <w:tcW w:w="369" w:type="pct"/>
            <w:noWrap/>
            <w:vAlign w:val="center"/>
          </w:tcPr>
          <w:p w14:paraId="4A2EF90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78</w:t>
            </w:r>
          </w:p>
        </w:tc>
        <w:tc>
          <w:tcPr>
            <w:tcW w:w="405" w:type="pct"/>
            <w:noWrap/>
            <w:vAlign w:val="center"/>
          </w:tcPr>
          <w:p w14:paraId="071432D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192.76</w:t>
            </w:r>
          </w:p>
        </w:tc>
        <w:tc>
          <w:tcPr>
            <w:tcW w:w="368" w:type="pct"/>
            <w:noWrap/>
            <w:vAlign w:val="center"/>
          </w:tcPr>
          <w:p w14:paraId="2CEF763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104</w:t>
            </w:r>
          </w:p>
        </w:tc>
        <w:tc>
          <w:tcPr>
            <w:tcW w:w="383" w:type="pct"/>
            <w:noWrap/>
            <w:vAlign w:val="center"/>
          </w:tcPr>
          <w:p w14:paraId="7997DFF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163.008</w:t>
            </w:r>
          </w:p>
        </w:tc>
        <w:tc>
          <w:tcPr>
            <w:tcW w:w="252" w:type="pct"/>
            <w:noWrap/>
            <w:vAlign w:val="center"/>
          </w:tcPr>
          <w:p w14:paraId="527816D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130</w:t>
            </w:r>
          </w:p>
        </w:tc>
        <w:tc>
          <w:tcPr>
            <w:tcW w:w="377" w:type="pct"/>
            <w:noWrap/>
            <w:vAlign w:val="center"/>
          </w:tcPr>
          <w:p w14:paraId="6410352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142.942</w:t>
            </w:r>
          </w:p>
        </w:tc>
        <w:tc>
          <w:tcPr>
            <w:tcW w:w="251" w:type="pct"/>
            <w:noWrap/>
            <w:vAlign w:val="center"/>
          </w:tcPr>
          <w:p w14:paraId="5CD4023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156</w:t>
            </w:r>
          </w:p>
        </w:tc>
        <w:tc>
          <w:tcPr>
            <w:tcW w:w="377" w:type="pct"/>
            <w:noWrap/>
            <w:vAlign w:val="center"/>
          </w:tcPr>
          <w:p w14:paraId="4C65EB2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128.305</w:t>
            </w:r>
          </w:p>
        </w:tc>
        <w:tc>
          <w:tcPr>
            <w:tcW w:w="253" w:type="pct"/>
            <w:noWrap/>
            <w:vAlign w:val="center"/>
          </w:tcPr>
          <w:p w14:paraId="7CFACB3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182</w:t>
            </w:r>
          </w:p>
        </w:tc>
        <w:tc>
          <w:tcPr>
            <w:tcW w:w="377" w:type="pct"/>
            <w:noWrap/>
            <w:vAlign w:val="center"/>
          </w:tcPr>
          <w:p w14:paraId="3C5423C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117.058</w:t>
            </w:r>
          </w:p>
        </w:tc>
      </w:tr>
    </w:tbl>
    <w:p w14:paraId="0A7F53BD">
      <w:pPr>
        <w:rPr>
          <w:rFonts w:ascii="Times New Roman" w:hAnsi="Times New Roman" w:eastAsia="仿宋_GB2312" w:cs="Times New Roman"/>
          <w:b/>
          <w:bCs/>
          <w:color w:val="auto"/>
        </w:rPr>
      </w:pPr>
      <w:r>
        <w:rPr>
          <w:rFonts w:ascii="Times New Roman" w:hAnsi="Times New Roman" w:eastAsia="仿宋_GB2312" w:cs="Times New Roman"/>
          <w:b/>
          <w:bCs/>
          <w:color w:val="auto"/>
        </w:rPr>
        <w:br w:type="page"/>
      </w:r>
    </w:p>
    <w:p w14:paraId="51BC2CB0">
      <w:pPr>
        <w:spacing w:line="360" w:lineRule="auto"/>
        <w:jc w:val="center"/>
        <w:rPr>
          <w:rFonts w:ascii="宋体" w:hAnsi="宋体" w:eastAsia="宋体" w:cs="Times New Roman"/>
          <w:b/>
          <w:bCs/>
          <w:color w:val="auto"/>
          <w:sz w:val="24"/>
          <w:szCs w:val="24"/>
        </w:rPr>
      </w:pPr>
      <w:r>
        <w:rPr>
          <w:rFonts w:ascii="宋体" w:hAnsi="宋体" w:eastAsia="宋体" w:cs="Times New Roman"/>
          <w:b/>
          <w:bCs/>
          <w:color w:val="auto"/>
          <w:sz w:val="24"/>
          <w:szCs w:val="24"/>
        </w:rPr>
        <w:t xml:space="preserve">附表2-17 </w:t>
      </w:r>
      <w:r>
        <w:rPr>
          <w:rFonts w:hint="eastAsia" w:ascii="宋体" w:hAnsi="宋体" w:eastAsia="宋体" w:cs="Times New Roman"/>
          <w:b/>
          <w:bCs/>
          <w:color w:val="auto"/>
          <w:sz w:val="24"/>
          <w:szCs w:val="24"/>
          <w:lang w:eastAsia="zh-CN"/>
        </w:rPr>
        <w:t xml:space="preserve"> </w:t>
      </w:r>
      <w:r>
        <w:rPr>
          <w:rFonts w:ascii="宋体" w:hAnsi="宋体" w:eastAsia="宋体" w:cs="Times New Roman"/>
          <w:b/>
          <w:bCs/>
          <w:color w:val="auto"/>
          <w:sz w:val="24"/>
          <w:szCs w:val="24"/>
        </w:rPr>
        <w:t>沾益站2年重现期暴雨强度查算表</w:t>
      </w:r>
    </w:p>
    <w:tbl>
      <w:tblPr>
        <w:tblStyle w:val="53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1177"/>
        <w:gridCol w:w="1022"/>
        <w:gridCol w:w="1177"/>
        <w:gridCol w:w="1022"/>
        <w:gridCol w:w="1063"/>
        <w:gridCol w:w="1022"/>
        <w:gridCol w:w="1072"/>
        <w:gridCol w:w="716"/>
        <w:gridCol w:w="1060"/>
        <w:gridCol w:w="711"/>
        <w:gridCol w:w="1060"/>
        <w:gridCol w:w="713"/>
        <w:gridCol w:w="1044"/>
      </w:tblGrid>
      <w:tr w14:paraId="13B8EE5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089" w:type="pct"/>
            <w:gridSpan w:val="8"/>
            <w:tcBorders>
              <w:top w:val="single" w:color="auto" w:sz="12" w:space="0"/>
            </w:tcBorders>
            <w:noWrap/>
            <w:vAlign w:val="center"/>
          </w:tcPr>
          <w:p w14:paraId="3B0B412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沾益站      P=2年         t 单位：分钟；   q 单位：升/秒/公顷</w:t>
            </w:r>
          </w:p>
        </w:tc>
        <w:tc>
          <w:tcPr>
            <w:tcW w:w="258" w:type="pct"/>
            <w:tcBorders>
              <w:top w:val="single" w:color="auto" w:sz="12" w:space="0"/>
            </w:tcBorders>
            <w:noWrap/>
            <w:vAlign w:val="center"/>
          </w:tcPr>
          <w:p w14:paraId="39CF754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382" w:type="pct"/>
            <w:tcBorders>
              <w:top w:val="single" w:color="auto" w:sz="12" w:space="0"/>
            </w:tcBorders>
            <w:noWrap/>
            <w:vAlign w:val="center"/>
          </w:tcPr>
          <w:p w14:paraId="66D3AF5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256" w:type="pct"/>
            <w:tcBorders>
              <w:top w:val="single" w:color="auto" w:sz="12" w:space="0"/>
            </w:tcBorders>
            <w:noWrap/>
            <w:vAlign w:val="center"/>
          </w:tcPr>
          <w:p w14:paraId="61F96D9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382" w:type="pct"/>
            <w:tcBorders>
              <w:top w:val="single" w:color="auto" w:sz="12" w:space="0"/>
            </w:tcBorders>
            <w:noWrap/>
            <w:vAlign w:val="center"/>
          </w:tcPr>
          <w:p w14:paraId="38ED6E4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257" w:type="pct"/>
            <w:tcBorders>
              <w:top w:val="single" w:color="auto" w:sz="12" w:space="0"/>
            </w:tcBorders>
            <w:noWrap/>
            <w:vAlign w:val="center"/>
          </w:tcPr>
          <w:p w14:paraId="07AB82E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376" w:type="pct"/>
            <w:tcBorders>
              <w:top w:val="single" w:color="auto" w:sz="12" w:space="0"/>
            </w:tcBorders>
            <w:noWrap/>
            <w:vAlign w:val="center"/>
          </w:tcPr>
          <w:p w14:paraId="59C91F0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</w:tr>
      <w:tr w14:paraId="6BDB182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tcBorders>
              <w:bottom w:val="single" w:color="000000" w:sz="12" w:space="0"/>
            </w:tcBorders>
            <w:noWrap/>
            <w:vAlign w:val="center"/>
          </w:tcPr>
          <w:p w14:paraId="389D724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24" w:type="pct"/>
            <w:tcBorders>
              <w:bottom w:val="single" w:color="000000" w:sz="12" w:space="0"/>
            </w:tcBorders>
            <w:noWrap/>
            <w:vAlign w:val="center"/>
          </w:tcPr>
          <w:p w14:paraId="0B35D76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368" w:type="pct"/>
            <w:tcBorders>
              <w:bottom w:val="single" w:color="000000" w:sz="12" w:space="0"/>
            </w:tcBorders>
            <w:noWrap/>
            <w:vAlign w:val="center"/>
          </w:tcPr>
          <w:p w14:paraId="2B943F9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24" w:type="pct"/>
            <w:tcBorders>
              <w:bottom w:val="single" w:color="000000" w:sz="12" w:space="0"/>
            </w:tcBorders>
            <w:noWrap/>
            <w:vAlign w:val="center"/>
          </w:tcPr>
          <w:p w14:paraId="715842C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368" w:type="pct"/>
            <w:tcBorders>
              <w:bottom w:val="single" w:color="000000" w:sz="12" w:space="0"/>
            </w:tcBorders>
            <w:noWrap/>
            <w:vAlign w:val="center"/>
          </w:tcPr>
          <w:p w14:paraId="620755C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83" w:type="pct"/>
            <w:tcBorders>
              <w:bottom w:val="single" w:color="000000" w:sz="12" w:space="0"/>
            </w:tcBorders>
            <w:noWrap/>
            <w:vAlign w:val="center"/>
          </w:tcPr>
          <w:p w14:paraId="4E7208F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368" w:type="pct"/>
            <w:tcBorders>
              <w:bottom w:val="single" w:color="000000" w:sz="12" w:space="0"/>
            </w:tcBorders>
            <w:noWrap/>
            <w:vAlign w:val="center"/>
          </w:tcPr>
          <w:p w14:paraId="07CE872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86" w:type="pct"/>
            <w:tcBorders>
              <w:bottom w:val="single" w:color="000000" w:sz="12" w:space="0"/>
            </w:tcBorders>
            <w:noWrap/>
            <w:vAlign w:val="center"/>
          </w:tcPr>
          <w:p w14:paraId="1923CF7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258" w:type="pct"/>
            <w:tcBorders>
              <w:bottom w:val="single" w:color="000000" w:sz="12" w:space="0"/>
            </w:tcBorders>
            <w:noWrap/>
            <w:vAlign w:val="center"/>
          </w:tcPr>
          <w:p w14:paraId="0DD9E79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82" w:type="pct"/>
            <w:tcBorders>
              <w:bottom w:val="single" w:color="000000" w:sz="12" w:space="0"/>
            </w:tcBorders>
            <w:noWrap/>
            <w:vAlign w:val="center"/>
          </w:tcPr>
          <w:p w14:paraId="7B962E8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256" w:type="pct"/>
            <w:tcBorders>
              <w:bottom w:val="single" w:color="000000" w:sz="12" w:space="0"/>
            </w:tcBorders>
            <w:noWrap/>
            <w:vAlign w:val="center"/>
          </w:tcPr>
          <w:p w14:paraId="4B848E8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82" w:type="pct"/>
            <w:tcBorders>
              <w:bottom w:val="single" w:color="000000" w:sz="12" w:space="0"/>
            </w:tcBorders>
            <w:noWrap/>
            <w:vAlign w:val="center"/>
          </w:tcPr>
          <w:p w14:paraId="375C604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257" w:type="pct"/>
            <w:tcBorders>
              <w:bottom w:val="single" w:color="000000" w:sz="12" w:space="0"/>
            </w:tcBorders>
            <w:noWrap/>
            <w:vAlign w:val="center"/>
          </w:tcPr>
          <w:p w14:paraId="6DE5729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76" w:type="pct"/>
            <w:tcBorders>
              <w:bottom w:val="single" w:color="000000" w:sz="12" w:space="0"/>
            </w:tcBorders>
            <w:noWrap/>
            <w:vAlign w:val="center"/>
          </w:tcPr>
          <w:p w14:paraId="1669973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</w:tr>
      <w:tr w14:paraId="64AEDE1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tcBorders>
              <w:top w:val="single" w:color="000000" w:sz="12" w:space="0"/>
            </w:tcBorders>
            <w:noWrap/>
            <w:vAlign w:val="center"/>
          </w:tcPr>
          <w:p w14:paraId="4F39B38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</w:t>
            </w:r>
          </w:p>
        </w:tc>
        <w:tc>
          <w:tcPr>
            <w:tcW w:w="424" w:type="pct"/>
            <w:tcBorders>
              <w:top w:val="single" w:color="000000" w:sz="12" w:space="0"/>
            </w:tcBorders>
            <w:noWrap/>
            <w:vAlign w:val="center"/>
          </w:tcPr>
          <w:p w14:paraId="73AA3B4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339.588</w:t>
            </w:r>
          </w:p>
        </w:tc>
        <w:tc>
          <w:tcPr>
            <w:tcW w:w="368" w:type="pct"/>
            <w:tcBorders>
              <w:top w:val="single" w:color="000000" w:sz="12" w:space="0"/>
            </w:tcBorders>
            <w:noWrap/>
            <w:vAlign w:val="center"/>
          </w:tcPr>
          <w:p w14:paraId="64B20EA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27</w:t>
            </w:r>
          </w:p>
        </w:tc>
        <w:tc>
          <w:tcPr>
            <w:tcW w:w="424" w:type="pct"/>
            <w:tcBorders>
              <w:top w:val="single" w:color="000000" w:sz="12" w:space="0"/>
            </w:tcBorders>
            <w:noWrap/>
            <w:vAlign w:val="center"/>
          </w:tcPr>
          <w:p w14:paraId="1DEA000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164.403</w:t>
            </w:r>
          </w:p>
        </w:tc>
        <w:tc>
          <w:tcPr>
            <w:tcW w:w="368" w:type="pct"/>
            <w:tcBorders>
              <w:top w:val="single" w:color="000000" w:sz="12" w:space="0"/>
            </w:tcBorders>
            <w:noWrap/>
            <w:vAlign w:val="center"/>
          </w:tcPr>
          <w:p w14:paraId="3510E09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53</w:t>
            </w:r>
          </w:p>
        </w:tc>
        <w:tc>
          <w:tcPr>
            <w:tcW w:w="383" w:type="pct"/>
            <w:tcBorders>
              <w:top w:val="single" w:color="000000" w:sz="12" w:space="0"/>
            </w:tcBorders>
            <w:noWrap/>
            <w:vAlign w:val="center"/>
          </w:tcPr>
          <w:p w14:paraId="6383FF7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111.751</w:t>
            </w:r>
          </w:p>
        </w:tc>
        <w:tc>
          <w:tcPr>
            <w:tcW w:w="368" w:type="pct"/>
            <w:tcBorders>
              <w:top w:val="single" w:color="000000" w:sz="12" w:space="0"/>
            </w:tcBorders>
            <w:noWrap/>
            <w:vAlign w:val="center"/>
          </w:tcPr>
          <w:p w14:paraId="59EBEAB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79</w:t>
            </w:r>
          </w:p>
        </w:tc>
        <w:tc>
          <w:tcPr>
            <w:tcW w:w="386" w:type="pct"/>
            <w:tcBorders>
              <w:top w:val="single" w:color="000000" w:sz="12" w:space="0"/>
            </w:tcBorders>
            <w:noWrap/>
            <w:vAlign w:val="center"/>
          </w:tcPr>
          <w:p w14:paraId="4A99608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85.762</w:t>
            </w:r>
          </w:p>
        </w:tc>
        <w:tc>
          <w:tcPr>
            <w:tcW w:w="258" w:type="pct"/>
            <w:tcBorders>
              <w:top w:val="single" w:color="000000" w:sz="12" w:space="0"/>
            </w:tcBorders>
            <w:noWrap/>
            <w:vAlign w:val="center"/>
          </w:tcPr>
          <w:p w14:paraId="7919DFC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105</w:t>
            </w:r>
          </w:p>
        </w:tc>
        <w:tc>
          <w:tcPr>
            <w:tcW w:w="382" w:type="pct"/>
            <w:tcBorders>
              <w:top w:val="single" w:color="000000" w:sz="12" w:space="0"/>
            </w:tcBorders>
            <w:noWrap/>
            <w:vAlign w:val="center"/>
          </w:tcPr>
          <w:p w14:paraId="70AADE5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70.1</w:t>
            </w:r>
          </w:p>
        </w:tc>
        <w:tc>
          <w:tcPr>
            <w:tcW w:w="256" w:type="pct"/>
            <w:tcBorders>
              <w:top w:val="single" w:color="000000" w:sz="12" w:space="0"/>
            </w:tcBorders>
            <w:noWrap/>
            <w:vAlign w:val="center"/>
          </w:tcPr>
          <w:p w14:paraId="66206B9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131</w:t>
            </w:r>
          </w:p>
        </w:tc>
        <w:tc>
          <w:tcPr>
            <w:tcW w:w="382" w:type="pct"/>
            <w:tcBorders>
              <w:top w:val="single" w:color="000000" w:sz="12" w:space="0"/>
            </w:tcBorders>
            <w:noWrap/>
            <w:vAlign w:val="center"/>
          </w:tcPr>
          <w:p w14:paraId="04CD9FA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59.559</w:t>
            </w:r>
          </w:p>
        </w:tc>
        <w:tc>
          <w:tcPr>
            <w:tcW w:w="257" w:type="pct"/>
            <w:tcBorders>
              <w:top w:val="single" w:color="000000" w:sz="12" w:space="0"/>
            </w:tcBorders>
            <w:noWrap/>
            <w:vAlign w:val="center"/>
          </w:tcPr>
          <w:p w14:paraId="5F71E0C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157</w:t>
            </w:r>
          </w:p>
        </w:tc>
        <w:tc>
          <w:tcPr>
            <w:tcW w:w="376" w:type="pct"/>
            <w:tcBorders>
              <w:top w:val="single" w:color="000000" w:sz="12" w:space="0"/>
            </w:tcBorders>
            <w:noWrap/>
            <w:vAlign w:val="center"/>
          </w:tcPr>
          <w:p w14:paraId="2EC8B40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51.948</w:t>
            </w:r>
          </w:p>
        </w:tc>
      </w:tr>
      <w:tr w14:paraId="352D59F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238BBE2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</w:t>
            </w:r>
          </w:p>
        </w:tc>
        <w:tc>
          <w:tcPr>
            <w:tcW w:w="424" w:type="pct"/>
            <w:noWrap/>
            <w:vAlign w:val="center"/>
          </w:tcPr>
          <w:p w14:paraId="430A99D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325.325</w:t>
            </w:r>
          </w:p>
        </w:tc>
        <w:tc>
          <w:tcPr>
            <w:tcW w:w="368" w:type="pct"/>
            <w:noWrap/>
            <w:vAlign w:val="center"/>
          </w:tcPr>
          <w:p w14:paraId="08BB8A8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28</w:t>
            </w:r>
          </w:p>
        </w:tc>
        <w:tc>
          <w:tcPr>
            <w:tcW w:w="424" w:type="pct"/>
            <w:noWrap/>
            <w:vAlign w:val="center"/>
          </w:tcPr>
          <w:p w14:paraId="1DBDCE8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161.377</w:t>
            </w:r>
          </w:p>
        </w:tc>
        <w:tc>
          <w:tcPr>
            <w:tcW w:w="368" w:type="pct"/>
            <w:noWrap/>
            <w:vAlign w:val="center"/>
          </w:tcPr>
          <w:p w14:paraId="15A821E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54</w:t>
            </w:r>
          </w:p>
        </w:tc>
        <w:tc>
          <w:tcPr>
            <w:tcW w:w="383" w:type="pct"/>
            <w:noWrap/>
            <w:vAlign w:val="center"/>
          </w:tcPr>
          <w:p w14:paraId="6E2A4C9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110.434</w:t>
            </w:r>
          </w:p>
        </w:tc>
        <w:tc>
          <w:tcPr>
            <w:tcW w:w="368" w:type="pct"/>
            <w:noWrap/>
            <w:vAlign w:val="center"/>
          </w:tcPr>
          <w:p w14:paraId="67CA738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80</w:t>
            </w:r>
          </w:p>
        </w:tc>
        <w:tc>
          <w:tcPr>
            <w:tcW w:w="386" w:type="pct"/>
            <w:noWrap/>
            <w:vAlign w:val="center"/>
          </w:tcPr>
          <w:p w14:paraId="5CC0224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85.019</w:t>
            </w:r>
          </w:p>
        </w:tc>
        <w:tc>
          <w:tcPr>
            <w:tcW w:w="258" w:type="pct"/>
            <w:noWrap/>
            <w:vAlign w:val="center"/>
          </w:tcPr>
          <w:p w14:paraId="51EF8B6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106</w:t>
            </w:r>
          </w:p>
        </w:tc>
        <w:tc>
          <w:tcPr>
            <w:tcW w:w="382" w:type="pct"/>
            <w:noWrap/>
            <w:vAlign w:val="center"/>
          </w:tcPr>
          <w:p w14:paraId="6DC4D70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69.619</w:t>
            </w:r>
          </w:p>
        </w:tc>
        <w:tc>
          <w:tcPr>
            <w:tcW w:w="256" w:type="pct"/>
            <w:noWrap/>
            <w:vAlign w:val="center"/>
          </w:tcPr>
          <w:p w14:paraId="337ACA4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132</w:t>
            </w:r>
          </w:p>
        </w:tc>
        <w:tc>
          <w:tcPr>
            <w:tcW w:w="382" w:type="pct"/>
            <w:noWrap/>
            <w:vAlign w:val="center"/>
          </w:tcPr>
          <w:p w14:paraId="08AE638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59.222</w:t>
            </w:r>
          </w:p>
        </w:tc>
        <w:tc>
          <w:tcPr>
            <w:tcW w:w="257" w:type="pct"/>
            <w:noWrap/>
            <w:vAlign w:val="center"/>
          </w:tcPr>
          <w:p w14:paraId="252DF1B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158</w:t>
            </w:r>
          </w:p>
        </w:tc>
        <w:tc>
          <w:tcPr>
            <w:tcW w:w="376" w:type="pct"/>
            <w:noWrap/>
            <w:vAlign w:val="center"/>
          </w:tcPr>
          <w:p w14:paraId="6E9DC22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51.697</w:t>
            </w:r>
          </w:p>
        </w:tc>
      </w:tr>
      <w:tr w14:paraId="6E7C9CC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27E1E4E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</w:t>
            </w:r>
          </w:p>
        </w:tc>
        <w:tc>
          <w:tcPr>
            <w:tcW w:w="424" w:type="pct"/>
            <w:noWrap/>
            <w:vAlign w:val="center"/>
          </w:tcPr>
          <w:p w14:paraId="201728E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312.303</w:t>
            </w:r>
          </w:p>
        </w:tc>
        <w:tc>
          <w:tcPr>
            <w:tcW w:w="368" w:type="pct"/>
            <w:noWrap/>
            <w:vAlign w:val="center"/>
          </w:tcPr>
          <w:p w14:paraId="33897F4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29</w:t>
            </w:r>
          </w:p>
        </w:tc>
        <w:tc>
          <w:tcPr>
            <w:tcW w:w="424" w:type="pct"/>
            <w:noWrap/>
            <w:vAlign w:val="center"/>
          </w:tcPr>
          <w:p w14:paraId="3CE4EB0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158.469</w:t>
            </w:r>
          </w:p>
        </w:tc>
        <w:tc>
          <w:tcPr>
            <w:tcW w:w="368" w:type="pct"/>
            <w:noWrap/>
            <w:vAlign w:val="center"/>
          </w:tcPr>
          <w:p w14:paraId="3519981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55</w:t>
            </w:r>
          </w:p>
        </w:tc>
        <w:tc>
          <w:tcPr>
            <w:tcW w:w="383" w:type="pct"/>
            <w:noWrap/>
            <w:vAlign w:val="center"/>
          </w:tcPr>
          <w:p w14:paraId="31ED038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109.15</w:t>
            </w:r>
          </w:p>
        </w:tc>
        <w:tc>
          <w:tcPr>
            <w:tcW w:w="368" w:type="pct"/>
            <w:noWrap/>
            <w:vAlign w:val="center"/>
          </w:tcPr>
          <w:p w14:paraId="6CAC081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81</w:t>
            </w:r>
          </w:p>
        </w:tc>
        <w:tc>
          <w:tcPr>
            <w:tcW w:w="386" w:type="pct"/>
            <w:noWrap/>
            <w:vAlign w:val="center"/>
          </w:tcPr>
          <w:p w14:paraId="1EC0065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84.289</w:t>
            </w:r>
          </w:p>
        </w:tc>
        <w:tc>
          <w:tcPr>
            <w:tcW w:w="258" w:type="pct"/>
            <w:noWrap/>
            <w:vAlign w:val="center"/>
          </w:tcPr>
          <w:p w14:paraId="47C1291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107</w:t>
            </w:r>
          </w:p>
        </w:tc>
        <w:tc>
          <w:tcPr>
            <w:tcW w:w="382" w:type="pct"/>
            <w:noWrap/>
            <w:vAlign w:val="center"/>
          </w:tcPr>
          <w:p w14:paraId="5851B17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69.146</w:t>
            </w:r>
          </w:p>
        </w:tc>
        <w:tc>
          <w:tcPr>
            <w:tcW w:w="256" w:type="pct"/>
            <w:noWrap/>
            <w:vAlign w:val="center"/>
          </w:tcPr>
          <w:p w14:paraId="5111195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133</w:t>
            </w:r>
          </w:p>
        </w:tc>
        <w:tc>
          <w:tcPr>
            <w:tcW w:w="382" w:type="pct"/>
            <w:noWrap/>
            <w:vAlign w:val="center"/>
          </w:tcPr>
          <w:p w14:paraId="1805D78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58.888</w:t>
            </w:r>
          </w:p>
        </w:tc>
        <w:tc>
          <w:tcPr>
            <w:tcW w:w="257" w:type="pct"/>
            <w:noWrap/>
            <w:vAlign w:val="center"/>
          </w:tcPr>
          <w:p w14:paraId="332B17D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159</w:t>
            </w:r>
          </w:p>
        </w:tc>
        <w:tc>
          <w:tcPr>
            <w:tcW w:w="376" w:type="pct"/>
            <w:noWrap/>
            <w:vAlign w:val="center"/>
          </w:tcPr>
          <w:p w14:paraId="173F326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51.448</w:t>
            </w:r>
          </w:p>
        </w:tc>
      </w:tr>
      <w:tr w14:paraId="509F685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3D98AEC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</w:t>
            </w:r>
          </w:p>
        </w:tc>
        <w:tc>
          <w:tcPr>
            <w:tcW w:w="424" w:type="pct"/>
            <w:noWrap/>
            <w:vAlign w:val="center"/>
          </w:tcPr>
          <w:p w14:paraId="2575F29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300.363</w:t>
            </w:r>
          </w:p>
        </w:tc>
        <w:tc>
          <w:tcPr>
            <w:tcW w:w="368" w:type="pct"/>
            <w:noWrap/>
            <w:vAlign w:val="center"/>
          </w:tcPr>
          <w:p w14:paraId="38E9679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30</w:t>
            </w:r>
          </w:p>
        </w:tc>
        <w:tc>
          <w:tcPr>
            <w:tcW w:w="424" w:type="pct"/>
            <w:noWrap/>
            <w:vAlign w:val="center"/>
          </w:tcPr>
          <w:p w14:paraId="6D37338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155.673</w:t>
            </w:r>
          </w:p>
        </w:tc>
        <w:tc>
          <w:tcPr>
            <w:tcW w:w="368" w:type="pct"/>
            <w:noWrap/>
            <w:vAlign w:val="center"/>
          </w:tcPr>
          <w:p w14:paraId="79C022D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56</w:t>
            </w:r>
          </w:p>
        </w:tc>
        <w:tc>
          <w:tcPr>
            <w:tcW w:w="383" w:type="pct"/>
            <w:noWrap/>
            <w:vAlign w:val="center"/>
          </w:tcPr>
          <w:p w14:paraId="5B06AFA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107.898</w:t>
            </w:r>
          </w:p>
        </w:tc>
        <w:tc>
          <w:tcPr>
            <w:tcW w:w="368" w:type="pct"/>
            <w:noWrap/>
            <w:vAlign w:val="center"/>
          </w:tcPr>
          <w:p w14:paraId="2A8CC5F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82</w:t>
            </w:r>
          </w:p>
        </w:tc>
        <w:tc>
          <w:tcPr>
            <w:tcW w:w="386" w:type="pct"/>
            <w:noWrap/>
            <w:vAlign w:val="center"/>
          </w:tcPr>
          <w:p w14:paraId="7593BF6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83.573</w:t>
            </w:r>
          </w:p>
        </w:tc>
        <w:tc>
          <w:tcPr>
            <w:tcW w:w="258" w:type="pct"/>
            <w:noWrap/>
            <w:vAlign w:val="center"/>
          </w:tcPr>
          <w:p w14:paraId="40233D2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108</w:t>
            </w:r>
          </w:p>
        </w:tc>
        <w:tc>
          <w:tcPr>
            <w:tcW w:w="382" w:type="pct"/>
            <w:noWrap/>
            <w:vAlign w:val="center"/>
          </w:tcPr>
          <w:p w14:paraId="22EE779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68.679</w:t>
            </w:r>
          </w:p>
        </w:tc>
        <w:tc>
          <w:tcPr>
            <w:tcW w:w="256" w:type="pct"/>
            <w:noWrap/>
            <w:vAlign w:val="center"/>
          </w:tcPr>
          <w:p w14:paraId="316F5F1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134</w:t>
            </w:r>
          </w:p>
        </w:tc>
        <w:tc>
          <w:tcPr>
            <w:tcW w:w="382" w:type="pct"/>
            <w:noWrap/>
            <w:vAlign w:val="center"/>
          </w:tcPr>
          <w:p w14:paraId="18A07AE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58.559</w:t>
            </w:r>
          </w:p>
        </w:tc>
        <w:tc>
          <w:tcPr>
            <w:tcW w:w="257" w:type="pct"/>
            <w:noWrap/>
            <w:vAlign w:val="center"/>
          </w:tcPr>
          <w:p w14:paraId="5F98DA6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160</w:t>
            </w:r>
          </w:p>
        </w:tc>
        <w:tc>
          <w:tcPr>
            <w:tcW w:w="376" w:type="pct"/>
            <w:noWrap/>
            <w:vAlign w:val="center"/>
          </w:tcPr>
          <w:p w14:paraId="0600328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51.202</w:t>
            </w:r>
          </w:p>
        </w:tc>
      </w:tr>
      <w:tr w14:paraId="6090CBE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0E71CE4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</w:t>
            </w:r>
          </w:p>
        </w:tc>
        <w:tc>
          <w:tcPr>
            <w:tcW w:w="424" w:type="pct"/>
            <w:noWrap/>
            <w:vAlign w:val="center"/>
          </w:tcPr>
          <w:p w14:paraId="3F0283D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289.373</w:t>
            </w:r>
          </w:p>
        </w:tc>
        <w:tc>
          <w:tcPr>
            <w:tcW w:w="368" w:type="pct"/>
            <w:noWrap/>
            <w:vAlign w:val="center"/>
          </w:tcPr>
          <w:p w14:paraId="5E89462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31</w:t>
            </w:r>
          </w:p>
        </w:tc>
        <w:tc>
          <w:tcPr>
            <w:tcW w:w="424" w:type="pct"/>
            <w:noWrap/>
            <w:vAlign w:val="center"/>
          </w:tcPr>
          <w:p w14:paraId="5354CE4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152.982</w:t>
            </w:r>
          </w:p>
        </w:tc>
        <w:tc>
          <w:tcPr>
            <w:tcW w:w="368" w:type="pct"/>
            <w:noWrap/>
            <w:vAlign w:val="center"/>
          </w:tcPr>
          <w:p w14:paraId="7779AB7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57</w:t>
            </w:r>
          </w:p>
        </w:tc>
        <w:tc>
          <w:tcPr>
            <w:tcW w:w="383" w:type="pct"/>
            <w:noWrap/>
            <w:vAlign w:val="center"/>
          </w:tcPr>
          <w:p w14:paraId="11B4E1B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106.677</w:t>
            </w:r>
          </w:p>
        </w:tc>
        <w:tc>
          <w:tcPr>
            <w:tcW w:w="368" w:type="pct"/>
            <w:noWrap/>
            <w:vAlign w:val="center"/>
          </w:tcPr>
          <w:p w14:paraId="63449E9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83</w:t>
            </w:r>
          </w:p>
        </w:tc>
        <w:tc>
          <w:tcPr>
            <w:tcW w:w="386" w:type="pct"/>
            <w:noWrap/>
            <w:vAlign w:val="center"/>
          </w:tcPr>
          <w:p w14:paraId="5A84267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82.87</w:t>
            </w:r>
          </w:p>
        </w:tc>
        <w:tc>
          <w:tcPr>
            <w:tcW w:w="258" w:type="pct"/>
            <w:noWrap/>
            <w:vAlign w:val="center"/>
          </w:tcPr>
          <w:p w14:paraId="1AC5BFB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109</w:t>
            </w:r>
          </w:p>
        </w:tc>
        <w:tc>
          <w:tcPr>
            <w:tcW w:w="382" w:type="pct"/>
            <w:noWrap/>
            <w:vAlign w:val="center"/>
          </w:tcPr>
          <w:p w14:paraId="2F58805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68.219</w:t>
            </w:r>
          </w:p>
        </w:tc>
        <w:tc>
          <w:tcPr>
            <w:tcW w:w="256" w:type="pct"/>
            <w:noWrap/>
            <w:vAlign w:val="center"/>
          </w:tcPr>
          <w:p w14:paraId="7140273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135</w:t>
            </w:r>
          </w:p>
        </w:tc>
        <w:tc>
          <w:tcPr>
            <w:tcW w:w="382" w:type="pct"/>
            <w:noWrap/>
            <w:vAlign w:val="center"/>
          </w:tcPr>
          <w:p w14:paraId="452CC61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58.233</w:t>
            </w:r>
          </w:p>
        </w:tc>
        <w:tc>
          <w:tcPr>
            <w:tcW w:w="257" w:type="pct"/>
            <w:noWrap/>
            <w:vAlign w:val="center"/>
          </w:tcPr>
          <w:p w14:paraId="61B73B7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161</w:t>
            </w:r>
          </w:p>
        </w:tc>
        <w:tc>
          <w:tcPr>
            <w:tcW w:w="376" w:type="pct"/>
            <w:noWrap/>
            <w:vAlign w:val="center"/>
          </w:tcPr>
          <w:p w14:paraId="4D70198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50.959</w:t>
            </w:r>
          </w:p>
        </w:tc>
      </w:tr>
      <w:tr w14:paraId="00D8280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2DEA3D2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</w:t>
            </w:r>
          </w:p>
        </w:tc>
        <w:tc>
          <w:tcPr>
            <w:tcW w:w="424" w:type="pct"/>
            <w:noWrap/>
            <w:vAlign w:val="center"/>
          </w:tcPr>
          <w:p w14:paraId="0E3990F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279.22</w:t>
            </w:r>
          </w:p>
        </w:tc>
        <w:tc>
          <w:tcPr>
            <w:tcW w:w="368" w:type="pct"/>
            <w:noWrap/>
            <w:vAlign w:val="center"/>
          </w:tcPr>
          <w:p w14:paraId="5179F36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32</w:t>
            </w:r>
          </w:p>
        </w:tc>
        <w:tc>
          <w:tcPr>
            <w:tcW w:w="424" w:type="pct"/>
            <w:noWrap/>
            <w:vAlign w:val="center"/>
          </w:tcPr>
          <w:p w14:paraId="4E7B49F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150.39</w:t>
            </w:r>
          </w:p>
        </w:tc>
        <w:tc>
          <w:tcPr>
            <w:tcW w:w="368" w:type="pct"/>
            <w:noWrap/>
            <w:vAlign w:val="center"/>
          </w:tcPr>
          <w:p w14:paraId="6AD1BEF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58</w:t>
            </w:r>
          </w:p>
        </w:tc>
        <w:tc>
          <w:tcPr>
            <w:tcW w:w="383" w:type="pct"/>
            <w:noWrap/>
            <w:vAlign w:val="center"/>
          </w:tcPr>
          <w:p w14:paraId="0B978D4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105.486</w:t>
            </w:r>
          </w:p>
        </w:tc>
        <w:tc>
          <w:tcPr>
            <w:tcW w:w="368" w:type="pct"/>
            <w:noWrap/>
            <w:vAlign w:val="center"/>
          </w:tcPr>
          <w:p w14:paraId="5012BEC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84</w:t>
            </w:r>
          </w:p>
        </w:tc>
        <w:tc>
          <w:tcPr>
            <w:tcW w:w="386" w:type="pct"/>
            <w:noWrap/>
            <w:vAlign w:val="center"/>
          </w:tcPr>
          <w:p w14:paraId="7A2D625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82.18</w:t>
            </w:r>
          </w:p>
        </w:tc>
        <w:tc>
          <w:tcPr>
            <w:tcW w:w="258" w:type="pct"/>
            <w:noWrap/>
            <w:vAlign w:val="center"/>
          </w:tcPr>
          <w:p w14:paraId="3A223DC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110</w:t>
            </w:r>
          </w:p>
        </w:tc>
        <w:tc>
          <w:tcPr>
            <w:tcW w:w="382" w:type="pct"/>
            <w:noWrap/>
            <w:vAlign w:val="center"/>
          </w:tcPr>
          <w:p w14:paraId="4EA7FE1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67.766</w:t>
            </w:r>
          </w:p>
        </w:tc>
        <w:tc>
          <w:tcPr>
            <w:tcW w:w="256" w:type="pct"/>
            <w:noWrap/>
            <w:vAlign w:val="center"/>
          </w:tcPr>
          <w:p w14:paraId="1DCB7E3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136</w:t>
            </w:r>
          </w:p>
        </w:tc>
        <w:tc>
          <w:tcPr>
            <w:tcW w:w="382" w:type="pct"/>
            <w:noWrap/>
            <w:vAlign w:val="center"/>
          </w:tcPr>
          <w:p w14:paraId="22B4DC5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57.911</w:t>
            </w:r>
          </w:p>
        </w:tc>
        <w:tc>
          <w:tcPr>
            <w:tcW w:w="257" w:type="pct"/>
            <w:noWrap/>
            <w:vAlign w:val="center"/>
          </w:tcPr>
          <w:p w14:paraId="0F76CF5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162</w:t>
            </w:r>
          </w:p>
        </w:tc>
        <w:tc>
          <w:tcPr>
            <w:tcW w:w="376" w:type="pct"/>
            <w:noWrap/>
            <w:vAlign w:val="center"/>
          </w:tcPr>
          <w:p w14:paraId="5BFC807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50.718</w:t>
            </w:r>
          </w:p>
        </w:tc>
      </w:tr>
      <w:tr w14:paraId="10E0F62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7F833D4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</w:t>
            </w:r>
          </w:p>
        </w:tc>
        <w:tc>
          <w:tcPr>
            <w:tcW w:w="424" w:type="pct"/>
            <w:noWrap/>
            <w:vAlign w:val="center"/>
          </w:tcPr>
          <w:p w14:paraId="68D285E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269.812</w:t>
            </w:r>
          </w:p>
        </w:tc>
        <w:tc>
          <w:tcPr>
            <w:tcW w:w="368" w:type="pct"/>
            <w:noWrap/>
            <w:vAlign w:val="center"/>
          </w:tcPr>
          <w:p w14:paraId="6F674A9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33</w:t>
            </w:r>
          </w:p>
        </w:tc>
        <w:tc>
          <w:tcPr>
            <w:tcW w:w="424" w:type="pct"/>
            <w:noWrap/>
            <w:vAlign w:val="center"/>
          </w:tcPr>
          <w:p w14:paraId="68A4E5E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147.892</w:t>
            </w:r>
          </w:p>
        </w:tc>
        <w:tc>
          <w:tcPr>
            <w:tcW w:w="368" w:type="pct"/>
            <w:noWrap/>
            <w:vAlign w:val="center"/>
          </w:tcPr>
          <w:p w14:paraId="1915D77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59</w:t>
            </w:r>
          </w:p>
        </w:tc>
        <w:tc>
          <w:tcPr>
            <w:tcW w:w="383" w:type="pct"/>
            <w:noWrap/>
            <w:vAlign w:val="center"/>
          </w:tcPr>
          <w:p w14:paraId="75F7E1A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104.323</w:t>
            </w:r>
          </w:p>
        </w:tc>
        <w:tc>
          <w:tcPr>
            <w:tcW w:w="368" w:type="pct"/>
            <w:noWrap/>
            <w:vAlign w:val="center"/>
          </w:tcPr>
          <w:p w14:paraId="41995D7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85</w:t>
            </w:r>
          </w:p>
        </w:tc>
        <w:tc>
          <w:tcPr>
            <w:tcW w:w="386" w:type="pct"/>
            <w:noWrap/>
            <w:vAlign w:val="center"/>
          </w:tcPr>
          <w:p w14:paraId="33A3CAA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81.502</w:t>
            </w:r>
          </w:p>
        </w:tc>
        <w:tc>
          <w:tcPr>
            <w:tcW w:w="258" w:type="pct"/>
            <w:noWrap/>
            <w:vAlign w:val="center"/>
          </w:tcPr>
          <w:p w14:paraId="2DA1CDB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111</w:t>
            </w:r>
          </w:p>
        </w:tc>
        <w:tc>
          <w:tcPr>
            <w:tcW w:w="382" w:type="pct"/>
            <w:noWrap/>
            <w:vAlign w:val="center"/>
          </w:tcPr>
          <w:p w14:paraId="335CF08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67.32</w:t>
            </w:r>
          </w:p>
        </w:tc>
        <w:tc>
          <w:tcPr>
            <w:tcW w:w="256" w:type="pct"/>
            <w:noWrap/>
            <w:vAlign w:val="center"/>
          </w:tcPr>
          <w:p w14:paraId="0F83E36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137</w:t>
            </w:r>
          </w:p>
        </w:tc>
        <w:tc>
          <w:tcPr>
            <w:tcW w:w="382" w:type="pct"/>
            <w:noWrap/>
            <w:vAlign w:val="center"/>
          </w:tcPr>
          <w:p w14:paraId="51B7AC0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57.594</w:t>
            </w:r>
          </w:p>
        </w:tc>
        <w:tc>
          <w:tcPr>
            <w:tcW w:w="257" w:type="pct"/>
            <w:noWrap/>
            <w:vAlign w:val="center"/>
          </w:tcPr>
          <w:p w14:paraId="0E4F589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163</w:t>
            </w:r>
          </w:p>
        </w:tc>
        <w:tc>
          <w:tcPr>
            <w:tcW w:w="376" w:type="pct"/>
            <w:noWrap/>
            <w:vAlign w:val="center"/>
          </w:tcPr>
          <w:p w14:paraId="15058C3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50.48</w:t>
            </w:r>
          </w:p>
        </w:tc>
      </w:tr>
      <w:tr w14:paraId="47C86D1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214FACF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</w:t>
            </w:r>
          </w:p>
        </w:tc>
        <w:tc>
          <w:tcPr>
            <w:tcW w:w="424" w:type="pct"/>
            <w:noWrap/>
            <w:vAlign w:val="center"/>
          </w:tcPr>
          <w:p w14:paraId="08AAD95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261.066</w:t>
            </w:r>
          </w:p>
        </w:tc>
        <w:tc>
          <w:tcPr>
            <w:tcW w:w="368" w:type="pct"/>
            <w:noWrap/>
            <w:vAlign w:val="center"/>
          </w:tcPr>
          <w:p w14:paraId="1D61C4F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34</w:t>
            </w:r>
          </w:p>
        </w:tc>
        <w:tc>
          <w:tcPr>
            <w:tcW w:w="424" w:type="pct"/>
            <w:noWrap/>
            <w:vAlign w:val="center"/>
          </w:tcPr>
          <w:p w14:paraId="4ACEEF9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145.482</w:t>
            </w:r>
          </w:p>
        </w:tc>
        <w:tc>
          <w:tcPr>
            <w:tcW w:w="368" w:type="pct"/>
            <w:noWrap/>
            <w:vAlign w:val="center"/>
          </w:tcPr>
          <w:p w14:paraId="7FCA008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60</w:t>
            </w:r>
          </w:p>
        </w:tc>
        <w:tc>
          <w:tcPr>
            <w:tcW w:w="383" w:type="pct"/>
            <w:noWrap/>
            <w:vAlign w:val="center"/>
          </w:tcPr>
          <w:p w14:paraId="0382BC8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103.188</w:t>
            </w:r>
          </w:p>
        </w:tc>
        <w:tc>
          <w:tcPr>
            <w:tcW w:w="368" w:type="pct"/>
            <w:noWrap/>
            <w:vAlign w:val="center"/>
          </w:tcPr>
          <w:p w14:paraId="4987EC4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86</w:t>
            </w:r>
          </w:p>
        </w:tc>
        <w:tc>
          <w:tcPr>
            <w:tcW w:w="386" w:type="pct"/>
            <w:noWrap/>
            <w:vAlign w:val="center"/>
          </w:tcPr>
          <w:p w14:paraId="7E7F1F3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80.836</w:t>
            </w:r>
          </w:p>
        </w:tc>
        <w:tc>
          <w:tcPr>
            <w:tcW w:w="258" w:type="pct"/>
            <w:noWrap/>
            <w:vAlign w:val="center"/>
          </w:tcPr>
          <w:p w14:paraId="6DDDD4F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112</w:t>
            </w:r>
          </w:p>
        </w:tc>
        <w:tc>
          <w:tcPr>
            <w:tcW w:w="382" w:type="pct"/>
            <w:noWrap/>
            <w:vAlign w:val="center"/>
          </w:tcPr>
          <w:p w14:paraId="723F693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66.88</w:t>
            </w:r>
          </w:p>
        </w:tc>
        <w:tc>
          <w:tcPr>
            <w:tcW w:w="256" w:type="pct"/>
            <w:noWrap/>
            <w:vAlign w:val="center"/>
          </w:tcPr>
          <w:p w14:paraId="05B4FF7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138</w:t>
            </w:r>
          </w:p>
        </w:tc>
        <w:tc>
          <w:tcPr>
            <w:tcW w:w="382" w:type="pct"/>
            <w:noWrap/>
            <w:vAlign w:val="center"/>
          </w:tcPr>
          <w:p w14:paraId="0BBA060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57.28</w:t>
            </w:r>
          </w:p>
        </w:tc>
        <w:tc>
          <w:tcPr>
            <w:tcW w:w="257" w:type="pct"/>
            <w:noWrap/>
            <w:vAlign w:val="center"/>
          </w:tcPr>
          <w:p w14:paraId="7A86D79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164</w:t>
            </w:r>
          </w:p>
        </w:tc>
        <w:tc>
          <w:tcPr>
            <w:tcW w:w="376" w:type="pct"/>
            <w:noWrap/>
            <w:vAlign w:val="center"/>
          </w:tcPr>
          <w:p w14:paraId="2208D46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50.244</w:t>
            </w:r>
          </w:p>
        </w:tc>
      </w:tr>
      <w:tr w14:paraId="2A743D1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6F0D319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</w:t>
            </w:r>
          </w:p>
        </w:tc>
        <w:tc>
          <w:tcPr>
            <w:tcW w:w="424" w:type="pct"/>
            <w:noWrap/>
            <w:vAlign w:val="center"/>
          </w:tcPr>
          <w:p w14:paraId="683456D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252.914</w:t>
            </w:r>
          </w:p>
        </w:tc>
        <w:tc>
          <w:tcPr>
            <w:tcW w:w="368" w:type="pct"/>
            <w:noWrap/>
            <w:vAlign w:val="center"/>
          </w:tcPr>
          <w:p w14:paraId="3AF3EF4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35</w:t>
            </w:r>
          </w:p>
        </w:tc>
        <w:tc>
          <w:tcPr>
            <w:tcW w:w="424" w:type="pct"/>
            <w:noWrap/>
            <w:vAlign w:val="center"/>
          </w:tcPr>
          <w:p w14:paraId="3B2FAF6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143.156</w:t>
            </w:r>
          </w:p>
        </w:tc>
        <w:tc>
          <w:tcPr>
            <w:tcW w:w="368" w:type="pct"/>
            <w:noWrap/>
            <w:vAlign w:val="center"/>
          </w:tcPr>
          <w:p w14:paraId="2F6964E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61</w:t>
            </w:r>
          </w:p>
        </w:tc>
        <w:tc>
          <w:tcPr>
            <w:tcW w:w="383" w:type="pct"/>
            <w:noWrap/>
            <w:vAlign w:val="center"/>
          </w:tcPr>
          <w:p w14:paraId="7951B5C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102.079</w:t>
            </w:r>
          </w:p>
        </w:tc>
        <w:tc>
          <w:tcPr>
            <w:tcW w:w="368" w:type="pct"/>
            <w:noWrap/>
            <w:vAlign w:val="center"/>
          </w:tcPr>
          <w:p w14:paraId="4EB6AF4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87</w:t>
            </w:r>
          </w:p>
        </w:tc>
        <w:tc>
          <w:tcPr>
            <w:tcW w:w="386" w:type="pct"/>
            <w:noWrap/>
            <w:vAlign w:val="center"/>
          </w:tcPr>
          <w:p w14:paraId="516E8AC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80.182</w:t>
            </w:r>
          </w:p>
        </w:tc>
        <w:tc>
          <w:tcPr>
            <w:tcW w:w="258" w:type="pct"/>
            <w:noWrap/>
            <w:vAlign w:val="center"/>
          </w:tcPr>
          <w:p w14:paraId="18D00F8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113</w:t>
            </w:r>
          </w:p>
        </w:tc>
        <w:tc>
          <w:tcPr>
            <w:tcW w:w="382" w:type="pct"/>
            <w:noWrap/>
            <w:vAlign w:val="center"/>
          </w:tcPr>
          <w:p w14:paraId="00EF755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66.446</w:t>
            </w:r>
          </w:p>
        </w:tc>
        <w:tc>
          <w:tcPr>
            <w:tcW w:w="256" w:type="pct"/>
            <w:noWrap/>
            <w:vAlign w:val="center"/>
          </w:tcPr>
          <w:p w14:paraId="7D75949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139</w:t>
            </w:r>
          </w:p>
        </w:tc>
        <w:tc>
          <w:tcPr>
            <w:tcW w:w="382" w:type="pct"/>
            <w:noWrap/>
            <w:vAlign w:val="center"/>
          </w:tcPr>
          <w:p w14:paraId="22D387E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56.969</w:t>
            </w:r>
          </w:p>
        </w:tc>
        <w:tc>
          <w:tcPr>
            <w:tcW w:w="257" w:type="pct"/>
            <w:noWrap/>
            <w:vAlign w:val="center"/>
          </w:tcPr>
          <w:p w14:paraId="281297B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165</w:t>
            </w:r>
          </w:p>
        </w:tc>
        <w:tc>
          <w:tcPr>
            <w:tcW w:w="376" w:type="pct"/>
            <w:noWrap/>
            <w:vAlign w:val="center"/>
          </w:tcPr>
          <w:p w14:paraId="6C52402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50.01</w:t>
            </w:r>
          </w:p>
        </w:tc>
      </w:tr>
      <w:tr w14:paraId="11EC4FE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485846E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</w:t>
            </w:r>
          </w:p>
        </w:tc>
        <w:tc>
          <w:tcPr>
            <w:tcW w:w="424" w:type="pct"/>
            <w:noWrap/>
            <w:vAlign w:val="center"/>
          </w:tcPr>
          <w:p w14:paraId="7DA460C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245.296</w:t>
            </w:r>
          </w:p>
        </w:tc>
        <w:tc>
          <w:tcPr>
            <w:tcW w:w="368" w:type="pct"/>
            <w:noWrap/>
            <w:vAlign w:val="center"/>
          </w:tcPr>
          <w:p w14:paraId="2620DAB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36</w:t>
            </w:r>
          </w:p>
        </w:tc>
        <w:tc>
          <w:tcPr>
            <w:tcW w:w="424" w:type="pct"/>
            <w:noWrap/>
            <w:vAlign w:val="center"/>
          </w:tcPr>
          <w:p w14:paraId="5572F85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140.909</w:t>
            </w:r>
          </w:p>
        </w:tc>
        <w:tc>
          <w:tcPr>
            <w:tcW w:w="368" w:type="pct"/>
            <w:noWrap/>
            <w:vAlign w:val="center"/>
          </w:tcPr>
          <w:p w14:paraId="36AE105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62</w:t>
            </w:r>
          </w:p>
        </w:tc>
        <w:tc>
          <w:tcPr>
            <w:tcW w:w="383" w:type="pct"/>
            <w:noWrap/>
            <w:vAlign w:val="center"/>
          </w:tcPr>
          <w:p w14:paraId="4EB6120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100.996</w:t>
            </w:r>
          </w:p>
        </w:tc>
        <w:tc>
          <w:tcPr>
            <w:tcW w:w="368" w:type="pct"/>
            <w:noWrap/>
            <w:vAlign w:val="center"/>
          </w:tcPr>
          <w:p w14:paraId="39DD8AE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88</w:t>
            </w:r>
          </w:p>
        </w:tc>
        <w:tc>
          <w:tcPr>
            <w:tcW w:w="386" w:type="pct"/>
            <w:noWrap/>
            <w:vAlign w:val="center"/>
          </w:tcPr>
          <w:p w14:paraId="03259D6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79.539</w:t>
            </w:r>
          </w:p>
        </w:tc>
        <w:tc>
          <w:tcPr>
            <w:tcW w:w="258" w:type="pct"/>
            <w:noWrap/>
            <w:vAlign w:val="center"/>
          </w:tcPr>
          <w:p w14:paraId="55142CB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114</w:t>
            </w:r>
          </w:p>
        </w:tc>
        <w:tc>
          <w:tcPr>
            <w:tcW w:w="382" w:type="pct"/>
            <w:noWrap/>
            <w:vAlign w:val="center"/>
          </w:tcPr>
          <w:p w14:paraId="0204607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66.018</w:t>
            </w:r>
          </w:p>
        </w:tc>
        <w:tc>
          <w:tcPr>
            <w:tcW w:w="256" w:type="pct"/>
            <w:noWrap/>
            <w:vAlign w:val="center"/>
          </w:tcPr>
          <w:p w14:paraId="7CF4B87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140</w:t>
            </w:r>
          </w:p>
        </w:tc>
        <w:tc>
          <w:tcPr>
            <w:tcW w:w="382" w:type="pct"/>
            <w:noWrap/>
            <w:vAlign w:val="center"/>
          </w:tcPr>
          <w:p w14:paraId="5355E99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56.663</w:t>
            </w:r>
          </w:p>
        </w:tc>
        <w:tc>
          <w:tcPr>
            <w:tcW w:w="257" w:type="pct"/>
            <w:noWrap/>
            <w:vAlign w:val="center"/>
          </w:tcPr>
          <w:p w14:paraId="21EF9C3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166</w:t>
            </w:r>
          </w:p>
        </w:tc>
        <w:tc>
          <w:tcPr>
            <w:tcW w:w="376" w:type="pct"/>
            <w:noWrap/>
            <w:vAlign w:val="center"/>
          </w:tcPr>
          <w:p w14:paraId="00492A6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49.779</w:t>
            </w:r>
          </w:p>
        </w:tc>
      </w:tr>
      <w:tr w14:paraId="0D3EA8E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31C29B1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</w:t>
            </w:r>
          </w:p>
        </w:tc>
        <w:tc>
          <w:tcPr>
            <w:tcW w:w="424" w:type="pct"/>
            <w:noWrap/>
            <w:vAlign w:val="center"/>
          </w:tcPr>
          <w:p w14:paraId="11C412A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238.16</w:t>
            </w:r>
          </w:p>
        </w:tc>
        <w:tc>
          <w:tcPr>
            <w:tcW w:w="368" w:type="pct"/>
            <w:noWrap/>
            <w:vAlign w:val="center"/>
          </w:tcPr>
          <w:p w14:paraId="2A0C928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37</w:t>
            </w:r>
          </w:p>
        </w:tc>
        <w:tc>
          <w:tcPr>
            <w:tcW w:w="424" w:type="pct"/>
            <w:noWrap/>
            <w:vAlign w:val="center"/>
          </w:tcPr>
          <w:p w14:paraId="3F5DC9D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138.737</w:t>
            </w:r>
          </w:p>
        </w:tc>
        <w:tc>
          <w:tcPr>
            <w:tcW w:w="368" w:type="pct"/>
            <w:noWrap/>
            <w:vAlign w:val="center"/>
          </w:tcPr>
          <w:p w14:paraId="0C15089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63</w:t>
            </w:r>
          </w:p>
        </w:tc>
        <w:tc>
          <w:tcPr>
            <w:tcW w:w="383" w:type="pct"/>
            <w:noWrap/>
            <w:vAlign w:val="center"/>
          </w:tcPr>
          <w:p w14:paraId="1DF62C6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99.937</w:t>
            </w:r>
          </w:p>
        </w:tc>
        <w:tc>
          <w:tcPr>
            <w:tcW w:w="368" w:type="pct"/>
            <w:noWrap/>
            <w:vAlign w:val="center"/>
          </w:tcPr>
          <w:p w14:paraId="0812CFE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89</w:t>
            </w:r>
          </w:p>
        </w:tc>
        <w:tc>
          <w:tcPr>
            <w:tcW w:w="386" w:type="pct"/>
            <w:noWrap/>
            <w:vAlign w:val="center"/>
          </w:tcPr>
          <w:p w14:paraId="54BD976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78.908</w:t>
            </w:r>
          </w:p>
        </w:tc>
        <w:tc>
          <w:tcPr>
            <w:tcW w:w="258" w:type="pct"/>
            <w:noWrap/>
            <w:vAlign w:val="center"/>
          </w:tcPr>
          <w:p w14:paraId="0865E16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115</w:t>
            </w:r>
          </w:p>
        </w:tc>
        <w:tc>
          <w:tcPr>
            <w:tcW w:w="382" w:type="pct"/>
            <w:noWrap/>
            <w:vAlign w:val="center"/>
          </w:tcPr>
          <w:p w14:paraId="4785BD0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65.596</w:t>
            </w:r>
          </w:p>
        </w:tc>
        <w:tc>
          <w:tcPr>
            <w:tcW w:w="256" w:type="pct"/>
            <w:noWrap/>
            <w:vAlign w:val="center"/>
          </w:tcPr>
          <w:p w14:paraId="70B0C83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141</w:t>
            </w:r>
          </w:p>
        </w:tc>
        <w:tc>
          <w:tcPr>
            <w:tcW w:w="382" w:type="pct"/>
            <w:noWrap/>
            <w:vAlign w:val="center"/>
          </w:tcPr>
          <w:p w14:paraId="48FE0C0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56.36</w:t>
            </w:r>
          </w:p>
        </w:tc>
        <w:tc>
          <w:tcPr>
            <w:tcW w:w="257" w:type="pct"/>
            <w:noWrap/>
            <w:vAlign w:val="center"/>
          </w:tcPr>
          <w:p w14:paraId="5520096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167</w:t>
            </w:r>
          </w:p>
        </w:tc>
        <w:tc>
          <w:tcPr>
            <w:tcW w:w="376" w:type="pct"/>
            <w:noWrap/>
            <w:vAlign w:val="center"/>
          </w:tcPr>
          <w:p w14:paraId="4916DD9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49.55</w:t>
            </w:r>
          </w:p>
        </w:tc>
      </w:tr>
      <w:tr w14:paraId="4885C12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37E2FD6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</w:t>
            </w:r>
          </w:p>
        </w:tc>
        <w:tc>
          <w:tcPr>
            <w:tcW w:w="424" w:type="pct"/>
            <w:noWrap/>
            <w:vAlign w:val="center"/>
          </w:tcPr>
          <w:p w14:paraId="1A208E4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231.46</w:t>
            </w:r>
          </w:p>
        </w:tc>
        <w:tc>
          <w:tcPr>
            <w:tcW w:w="368" w:type="pct"/>
            <w:noWrap/>
            <w:vAlign w:val="center"/>
          </w:tcPr>
          <w:p w14:paraId="6DFEC0D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38</w:t>
            </w:r>
          </w:p>
        </w:tc>
        <w:tc>
          <w:tcPr>
            <w:tcW w:w="424" w:type="pct"/>
            <w:noWrap/>
            <w:vAlign w:val="center"/>
          </w:tcPr>
          <w:p w14:paraId="6138AE6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136.637</w:t>
            </w:r>
          </w:p>
        </w:tc>
        <w:tc>
          <w:tcPr>
            <w:tcW w:w="368" w:type="pct"/>
            <w:noWrap/>
            <w:vAlign w:val="center"/>
          </w:tcPr>
          <w:p w14:paraId="56887FF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64</w:t>
            </w:r>
          </w:p>
        </w:tc>
        <w:tc>
          <w:tcPr>
            <w:tcW w:w="383" w:type="pct"/>
            <w:noWrap/>
            <w:vAlign w:val="center"/>
          </w:tcPr>
          <w:p w14:paraId="4DA1DD9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98.902</w:t>
            </w:r>
          </w:p>
        </w:tc>
        <w:tc>
          <w:tcPr>
            <w:tcW w:w="368" w:type="pct"/>
            <w:noWrap/>
            <w:vAlign w:val="center"/>
          </w:tcPr>
          <w:p w14:paraId="55BE4F1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90</w:t>
            </w:r>
          </w:p>
        </w:tc>
        <w:tc>
          <w:tcPr>
            <w:tcW w:w="386" w:type="pct"/>
            <w:noWrap/>
            <w:vAlign w:val="center"/>
          </w:tcPr>
          <w:p w14:paraId="00ED9E9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78.287</w:t>
            </w:r>
          </w:p>
        </w:tc>
        <w:tc>
          <w:tcPr>
            <w:tcW w:w="258" w:type="pct"/>
            <w:noWrap/>
            <w:vAlign w:val="center"/>
          </w:tcPr>
          <w:p w14:paraId="36E8FFC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116</w:t>
            </w:r>
          </w:p>
        </w:tc>
        <w:tc>
          <w:tcPr>
            <w:tcW w:w="382" w:type="pct"/>
            <w:noWrap/>
            <w:vAlign w:val="center"/>
          </w:tcPr>
          <w:p w14:paraId="23A8A29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65.179</w:t>
            </w:r>
          </w:p>
        </w:tc>
        <w:tc>
          <w:tcPr>
            <w:tcW w:w="256" w:type="pct"/>
            <w:noWrap/>
            <w:vAlign w:val="center"/>
          </w:tcPr>
          <w:p w14:paraId="1771B25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142</w:t>
            </w:r>
          </w:p>
        </w:tc>
        <w:tc>
          <w:tcPr>
            <w:tcW w:w="382" w:type="pct"/>
            <w:noWrap/>
            <w:vAlign w:val="center"/>
          </w:tcPr>
          <w:p w14:paraId="7FD2FA9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56.06</w:t>
            </w:r>
          </w:p>
        </w:tc>
        <w:tc>
          <w:tcPr>
            <w:tcW w:w="257" w:type="pct"/>
            <w:noWrap/>
            <w:vAlign w:val="center"/>
          </w:tcPr>
          <w:p w14:paraId="5BE41D9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168</w:t>
            </w:r>
          </w:p>
        </w:tc>
        <w:tc>
          <w:tcPr>
            <w:tcW w:w="376" w:type="pct"/>
            <w:noWrap/>
            <w:vAlign w:val="center"/>
          </w:tcPr>
          <w:p w14:paraId="594F0BD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49.324</w:t>
            </w:r>
          </w:p>
        </w:tc>
      </w:tr>
      <w:tr w14:paraId="4CFD66E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4E4F8F5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</w:t>
            </w:r>
          </w:p>
        </w:tc>
        <w:tc>
          <w:tcPr>
            <w:tcW w:w="424" w:type="pct"/>
            <w:noWrap/>
            <w:vAlign w:val="center"/>
          </w:tcPr>
          <w:p w14:paraId="5D39FF5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225.156</w:t>
            </w:r>
          </w:p>
        </w:tc>
        <w:tc>
          <w:tcPr>
            <w:tcW w:w="368" w:type="pct"/>
            <w:noWrap/>
            <w:vAlign w:val="center"/>
          </w:tcPr>
          <w:p w14:paraId="1504F86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39</w:t>
            </w:r>
          </w:p>
        </w:tc>
        <w:tc>
          <w:tcPr>
            <w:tcW w:w="424" w:type="pct"/>
            <w:noWrap/>
            <w:vAlign w:val="center"/>
          </w:tcPr>
          <w:p w14:paraId="7AB98A4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134.605</w:t>
            </w:r>
          </w:p>
        </w:tc>
        <w:tc>
          <w:tcPr>
            <w:tcW w:w="368" w:type="pct"/>
            <w:noWrap/>
            <w:vAlign w:val="center"/>
          </w:tcPr>
          <w:p w14:paraId="3AFB05A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65</w:t>
            </w:r>
          </w:p>
        </w:tc>
        <w:tc>
          <w:tcPr>
            <w:tcW w:w="383" w:type="pct"/>
            <w:noWrap/>
            <w:vAlign w:val="center"/>
          </w:tcPr>
          <w:p w14:paraId="4B15EB7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97.89</w:t>
            </w:r>
          </w:p>
        </w:tc>
        <w:tc>
          <w:tcPr>
            <w:tcW w:w="368" w:type="pct"/>
            <w:noWrap/>
            <w:vAlign w:val="center"/>
          </w:tcPr>
          <w:p w14:paraId="22F6BC0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91</w:t>
            </w:r>
          </w:p>
        </w:tc>
        <w:tc>
          <w:tcPr>
            <w:tcW w:w="386" w:type="pct"/>
            <w:noWrap/>
            <w:vAlign w:val="center"/>
          </w:tcPr>
          <w:p w14:paraId="6E9807D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77.676</w:t>
            </w:r>
          </w:p>
        </w:tc>
        <w:tc>
          <w:tcPr>
            <w:tcW w:w="258" w:type="pct"/>
            <w:noWrap/>
            <w:vAlign w:val="center"/>
          </w:tcPr>
          <w:p w14:paraId="5970F4B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117</w:t>
            </w:r>
          </w:p>
        </w:tc>
        <w:tc>
          <w:tcPr>
            <w:tcW w:w="382" w:type="pct"/>
            <w:noWrap/>
            <w:vAlign w:val="center"/>
          </w:tcPr>
          <w:p w14:paraId="5D69841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64.769</w:t>
            </w:r>
          </w:p>
        </w:tc>
        <w:tc>
          <w:tcPr>
            <w:tcW w:w="256" w:type="pct"/>
            <w:noWrap/>
            <w:vAlign w:val="center"/>
          </w:tcPr>
          <w:p w14:paraId="33FC941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143</w:t>
            </w:r>
          </w:p>
        </w:tc>
        <w:tc>
          <w:tcPr>
            <w:tcW w:w="382" w:type="pct"/>
            <w:noWrap/>
            <w:vAlign w:val="center"/>
          </w:tcPr>
          <w:p w14:paraId="7BC9D8E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55.764</w:t>
            </w:r>
          </w:p>
        </w:tc>
        <w:tc>
          <w:tcPr>
            <w:tcW w:w="257" w:type="pct"/>
            <w:noWrap/>
            <w:vAlign w:val="center"/>
          </w:tcPr>
          <w:p w14:paraId="0992BF4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169</w:t>
            </w:r>
          </w:p>
        </w:tc>
        <w:tc>
          <w:tcPr>
            <w:tcW w:w="376" w:type="pct"/>
            <w:noWrap/>
            <w:vAlign w:val="center"/>
          </w:tcPr>
          <w:p w14:paraId="5DC0EAD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49.099</w:t>
            </w:r>
          </w:p>
        </w:tc>
      </w:tr>
      <w:tr w14:paraId="4563240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3062C73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</w:t>
            </w:r>
          </w:p>
        </w:tc>
        <w:tc>
          <w:tcPr>
            <w:tcW w:w="424" w:type="pct"/>
            <w:noWrap/>
            <w:vAlign w:val="center"/>
          </w:tcPr>
          <w:p w14:paraId="5880CA5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219.214</w:t>
            </w:r>
          </w:p>
        </w:tc>
        <w:tc>
          <w:tcPr>
            <w:tcW w:w="368" w:type="pct"/>
            <w:noWrap/>
            <w:vAlign w:val="center"/>
          </w:tcPr>
          <w:p w14:paraId="5FDF4B2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40</w:t>
            </w:r>
          </w:p>
        </w:tc>
        <w:tc>
          <w:tcPr>
            <w:tcW w:w="424" w:type="pct"/>
            <w:noWrap/>
            <w:vAlign w:val="center"/>
          </w:tcPr>
          <w:p w14:paraId="14526E4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132.637</w:t>
            </w:r>
          </w:p>
        </w:tc>
        <w:tc>
          <w:tcPr>
            <w:tcW w:w="368" w:type="pct"/>
            <w:noWrap/>
            <w:vAlign w:val="center"/>
          </w:tcPr>
          <w:p w14:paraId="395CAD1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66</w:t>
            </w:r>
          </w:p>
        </w:tc>
        <w:tc>
          <w:tcPr>
            <w:tcW w:w="383" w:type="pct"/>
            <w:noWrap/>
            <w:vAlign w:val="center"/>
          </w:tcPr>
          <w:p w14:paraId="3368763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96.901</w:t>
            </w:r>
          </w:p>
        </w:tc>
        <w:tc>
          <w:tcPr>
            <w:tcW w:w="368" w:type="pct"/>
            <w:noWrap/>
            <w:vAlign w:val="center"/>
          </w:tcPr>
          <w:p w14:paraId="498CCED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92</w:t>
            </w:r>
          </w:p>
        </w:tc>
        <w:tc>
          <w:tcPr>
            <w:tcW w:w="386" w:type="pct"/>
            <w:noWrap/>
            <w:vAlign w:val="center"/>
          </w:tcPr>
          <w:p w14:paraId="39E6D46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77.076</w:t>
            </w:r>
          </w:p>
        </w:tc>
        <w:tc>
          <w:tcPr>
            <w:tcW w:w="258" w:type="pct"/>
            <w:noWrap/>
            <w:vAlign w:val="center"/>
          </w:tcPr>
          <w:p w14:paraId="67707C1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118</w:t>
            </w:r>
          </w:p>
        </w:tc>
        <w:tc>
          <w:tcPr>
            <w:tcW w:w="382" w:type="pct"/>
            <w:noWrap/>
            <w:vAlign w:val="center"/>
          </w:tcPr>
          <w:p w14:paraId="615663E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64.364</w:t>
            </w:r>
          </w:p>
        </w:tc>
        <w:tc>
          <w:tcPr>
            <w:tcW w:w="256" w:type="pct"/>
            <w:noWrap/>
            <w:vAlign w:val="center"/>
          </w:tcPr>
          <w:p w14:paraId="4A43D9C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144</w:t>
            </w:r>
          </w:p>
        </w:tc>
        <w:tc>
          <w:tcPr>
            <w:tcW w:w="382" w:type="pct"/>
            <w:noWrap/>
            <w:vAlign w:val="center"/>
          </w:tcPr>
          <w:p w14:paraId="2805A17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55.471</w:t>
            </w:r>
          </w:p>
        </w:tc>
        <w:tc>
          <w:tcPr>
            <w:tcW w:w="257" w:type="pct"/>
            <w:noWrap/>
            <w:vAlign w:val="center"/>
          </w:tcPr>
          <w:p w14:paraId="7B10690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170</w:t>
            </w:r>
          </w:p>
        </w:tc>
        <w:tc>
          <w:tcPr>
            <w:tcW w:w="376" w:type="pct"/>
            <w:noWrap/>
            <w:vAlign w:val="center"/>
          </w:tcPr>
          <w:p w14:paraId="3F9B56F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48.877</w:t>
            </w:r>
          </w:p>
        </w:tc>
      </w:tr>
      <w:tr w14:paraId="709E3E9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07692D0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</w:t>
            </w:r>
          </w:p>
        </w:tc>
        <w:tc>
          <w:tcPr>
            <w:tcW w:w="424" w:type="pct"/>
            <w:noWrap/>
            <w:vAlign w:val="center"/>
          </w:tcPr>
          <w:p w14:paraId="68F055C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213.603</w:t>
            </w:r>
          </w:p>
        </w:tc>
        <w:tc>
          <w:tcPr>
            <w:tcW w:w="368" w:type="pct"/>
            <w:noWrap/>
            <w:vAlign w:val="center"/>
          </w:tcPr>
          <w:p w14:paraId="6716B78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41</w:t>
            </w:r>
          </w:p>
        </w:tc>
        <w:tc>
          <w:tcPr>
            <w:tcW w:w="424" w:type="pct"/>
            <w:noWrap/>
            <w:vAlign w:val="center"/>
          </w:tcPr>
          <w:p w14:paraId="6D8AF3B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130.731</w:t>
            </w:r>
          </w:p>
        </w:tc>
        <w:tc>
          <w:tcPr>
            <w:tcW w:w="368" w:type="pct"/>
            <w:noWrap/>
            <w:vAlign w:val="center"/>
          </w:tcPr>
          <w:p w14:paraId="06B5304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67</w:t>
            </w:r>
          </w:p>
        </w:tc>
        <w:tc>
          <w:tcPr>
            <w:tcW w:w="383" w:type="pct"/>
            <w:noWrap/>
            <w:vAlign w:val="center"/>
          </w:tcPr>
          <w:p w14:paraId="700A5B5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95.933</w:t>
            </w:r>
          </w:p>
        </w:tc>
        <w:tc>
          <w:tcPr>
            <w:tcW w:w="368" w:type="pct"/>
            <w:noWrap/>
            <w:vAlign w:val="center"/>
          </w:tcPr>
          <w:p w14:paraId="585E743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93</w:t>
            </w:r>
          </w:p>
        </w:tc>
        <w:tc>
          <w:tcPr>
            <w:tcW w:w="386" w:type="pct"/>
            <w:noWrap/>
            <w:vAlign w:val="center"/>
          </w:tcPr>
          <w:p w14:paraId="3A9C4B2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76.486</w:t>
            </w:r>
          </w:p>
        </w:tc>
        <w:tc>
          <w:tcPr>
            <w:tcW w:w="258" w:type="pct"/>
            <w:noWrap/>
            <w:vAlign w:val="center"/>
          </w:tcPr>
          <w:p w14:paraId="18FBD85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119</w:t>
            </w:r>
          </w:p>
        </w:tc>
        <w:tc>
          <w:tcPr>
            <w:tcW w:w="382" w:type="pct"/>
            <w:noWrap/>
            <w:vAlign w:val="center"/>
          </w:tcPr>
          <w:p w14:paraId="10A7F5F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63.965</w:t>
            </w:r>
          </w:p>
        </w:tc>
        <w:tc>
          <w:tcPr>
            <w:tcW w:w="256" w:type="pct"/>
            <w:noWrap/>
            <w:vAlign w:val="center"/>
          </w:tcPr>
          <w:p w14:paraId="16932B6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145</w:t>
            </w:r>
          </w:p>
        </w:tc>
        <w:tc>
          <w:tcPr>
            <w:tcW w:w="382" w:type="pct"/>
            <w:noWrap/>
            <w:vAlign w:val="center"/>
          </w:tcPr>
          <w:p w14:paraId="26F56DE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55.182</w:t>
            </w:r>
          </w:p>
        </w:tc>
        <w:tc>
          <w:tcPr>
            <w:tcW w:w="257" w:type="pct"/>
            <w:noWrap/>
            <w:vAlign w:val="center"/>
          </w:tcPr>
          <w:p w14:paraId="308716E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171</w:t>
            </w:r>
          </w:p>
        </w:tc>
        <w:tc>
          <w:tcPr>
            <w:tcW w:w="376" w:type="pct"/>
            <w:noWrap/>
            <w:vAlign w:val="center"/>
          </w:tcPr>
          <w:p w14:paraId="49878FA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48.657</w:t>
            </w:r>
          </w:p>
        </w:tc>
      </w:tr>
      <w:tr w14:paraId="1E5081E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01D554D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</w:t>
            </w:r>
          </w:p>
        </w:tc>
        <w:tc>
          <w:tcPr>
            <w:tcW w:w="424" w:type="pct"/>
            <w:noWrap/>
            <w:vAlign w:val="center"/>
          </w:tcPr>
          <w:p w14:paraId="7025B34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208.295</w:t>
            </w:r>
          </w:p>
        </w:tc>
        <w:tc>
          <w:tcPr>
            <w:tcW w:w="368" w:type="pct"/>
            <w:noWrap/>
            <w:vAlign w:val="center"/>
          </w:tcPr>
          <w:p w14:paraId="715B4A1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42</w:t>
            </w:r>
          </w:p>
        </w:tc>
        <w:tc>
          <w:tcPr>
            <w:tcW w:w="424" w:type="pct"/>
            <w:noWrap/>
            <w:vAlign w:val="center"/>
          </w:tcPr>
          <w:p w14:paraId="5637289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128.884</w:t>
            </w:r>
          </w:p>
        </w:tc>
        <w:tc>
          <w:tcPr>
            <w:tcW w:w="368" w:type="pct"/>
            <w:noWrap/>
            <w:vAlign w:val="center"/>
          </w:tcPr>
          <w:p w14:paraId="1D1D95B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68</w:t>
            </w:r>
          </w:p>
        </w:tc>
        <w:tc>
          <w:tcPr>
            <w:tcW w:w="383" w:type="pct"/>
            <w:noWrap/>
            <w:vAlign w:val="center"/>
          </w:tcPr>
          <w:p w14:paraId="1304FA9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94.986</w:t>
            </w:r>
          </w:p>
        </w:tc>
        <w:tc>
          <w:tcPr>
            <w:tcW w:w="368" w:type="pct"/>
            <w:noWrap/>
            <w:vAlign w:val="center"/>
          </w:tcPr>
          <w:p w14:paraId="410EA21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94</w:t>
            </w:r>
          </w:p>
        </w:tc>
        <w:tc>
          <w:tcPr>
            <w:tcW w:w="386" w:type="pct"/>
            <w:noWrap/>
            <w:vAlign w:val="center"/>
          </w:tcPr>
          <w:p w14:paraId="696E06E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75.906</w:t>
            </w:r>
          </w:p>
        </w:tc>
        <w:tc>
          <w:tcPr>
            <w:tcW w:w="258" w:type="pct"/>
            <w:noWrap/>
            <w:vAlign w:val="center"/>
          </w:tcPr>
          <w:p w14:paraId="3D0BB9F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120</w:t>
            </w:r>
          </w:p>
        </w:tc>
        <w:tc>
          <w:tcPr>
            <w:tcW w:w="382" w:type="pct"/>
            <w:noWrap/>
            <w:vAlign w:val="center"/>
          </w:tcPr>
          <w:p w14:paraId="05EAF23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63.57</w:t>
            </w:r>
          </w:p>
        </w:tc>
        <w:tc>
          <w:tcPr>
            <w:tcW w:w="256" w:type="pct"/>
            <w:noWrap/>
            <w:vAlign w:val="center"/>
          </w:tcPr>
          <w:p w14:paraId="215B9AA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146</w:t>
            </w:r>
          </w:p>
        </w:tc>
        <w:tc>
          <w:tcPr>
            <w:tcW w:w="382" w:type="pct"/>
            <w:noWrap/>
            <w:vAlign w:val="center"/>
          </w:tcPr>
          <w:p w14:paraId="52499F2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54.896</w:t>
            </w:r>
          </w:p>
        </w:tc>
        <w:tc>
          <w:tcPr>
            <w:tcW w:w="257" w:type="pct"/>
            <w:noWrap/>
            <w:vAlign w:val="center"/>
          </w:tcPr>
          <w:p w14:paraId="6D6AD5B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172</w:t>
            </w:r>
          </w:p>
        </w:tc>
        <w:tc>
          <w:tcPr>
            <w:tcW w:w="376" w:type="pct"/>
            <w:noWrap/>
            <w:vAlign w:val="center"/>
          </w:tcPr>
          <w:p w14:paraId="3695725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48.439</w:t>
            </w:r>
          </w:p>
        </w:tc>
      </w:tr>
      <w:tr w14:paraId="26F751F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1194059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</w:t>
            </w:r>
          </w:p>
        </w:tc>
        <w:tc>
          <w:tcPr>
            <w:tcW w:w="424" w:type="pct"/>
            <w:noWrap/>
            <w:vAlign w:val="center"/>
          </w:tcPr>
          <w:p w14:paraId="76A610D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203.266</w:t>
            </w:r>
          </w:p>
        </w:tc>
        <w:tc>
          <w:tcPr>
            <w:tcW w:w="368" w:type="pct"/>
            <w:noWrap/>
            <w:vAlign w:val="center"/>
          </w:tcPr>
          <w:p w14:paraId="5BE11CC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43</w:t>
            </w:r>
          </w:p>
        </w:tc>
        <w:tc>
          <w:tcPr>
            <w:tcW w:w="424" w:type="pct"/>
            <w:noWrap/>
            <w:vAlign w:val="center"/>
          </w:tcPr>
          <w:p w14:paraId="66194D1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127.092</w:t>
            </w:r>
          </w:p>
        </w:tc>
        <w:tc>
          <w:tcPr>
            <w:tcW w:w="368" w:type="pct"/>
            <w:noWrap/>
            <w:vAlign w:val="center"/>
          </w:tcPr>
          <w:p w14:paraId="73AE520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69</w:t>
            </w:r>
          </w:p>
        </w:tc>
        <w:tc>
          <w:tcPr>
            <w:tcW w:w="383" w:type="pct"/>
            <w:noWrap/>
            <w:vAlign w:val="center"/>
          </w:tcPr>
          <w:p w14:paraId="018EA48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94.058</w:t>
            </w:r>
          </w:p>
        </w:tc>
        <w:tc>
          <w:tcPr>
            <w:tcW w:w="368" w:type="pct"/>
            <w:noWrap/>
            <w:vAlign w:val="center"/>
          </w:tcPr>
          <w:p w14:paraId="58498C0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95</w:t>
            </w:r>
          </w:p>
        </w:tc>
        <w:tc>
          <w:tcPr>
            <w:tcW w:w="386" w:type="pct"/>
            <w:noWrap/>
            <w:vAlign w:val="center"/>
          </w:tcPr>
          <w:p w14:paraId="188CE37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75.335</w:t>
            </w:r>
          </w:p>
        </w:tc>
        <w:tc>
          <w:tcPr>
            <w:tcW w:w="258" w:type="pct"/>
            <w:noWrap/>
            <w:vAlign w:val="center"/>
          </w:tcPr>
          <w:p w14:paraId="6FFF677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121</w:t>
            </w:r>
          </w:p>
        </w:tc>
        <w:tc>
          <w:tcPr>
            <w:tcW w:w="382" w:type="pct"/>
            <w:noWrap/>
            <w:vAlign w:val="center"/>
          </w:tcPr>
          <w:p w14:paraId="3431C14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63.182</w:t>
            </w:r>
          </w:p>
        </w:tc>
        <w:tc>
          <w:tcPr>
            <w:tcW w:w="256" w:type="pct"/>
            <w:noWrap/>
            <w:vAlign w:val="center"/>
          </w:tcPr>
          <w:p w14:paraId="73D1D5A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147</w:t>
            </w:r>
          </w:p>
        </w:tc>
        <w:tc>
          <w:tcPr>
            <w:tcW w:w="382" w:type="pct"/>
            <w:noWrap/>
            <w:vAlign w:val="center"/>
          </w:tcPr>
          <w:p w14:paraId="53FD6AD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54.613</w:t>
            </w:r>
          </w:p>
        </w:tc>
        <w:tc>
          <w:tcPr>
            <w:tcW w:w="257" w:type="pct"/>
            <w:noWrap/>
            <w:vAlign w:val="center"/>
          </w:tcPr>
          <w:p w14:paraId="3BF87C9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173</w:t>
            </w:r>
          </w:p>
        </w:tc>
        <w:tc>
          <w:tcPr>
            <w:tcW w:w="376" w:type="pct"/>
            <w:noWrap/>
            <w:vAlign w:val="center"/>
          </w:tcPr>
          <w:p w14:paraId="46CFA4E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48.224</w:t>
            </w:r>
          </w:p>
        </w:tc>
      </w:tr>
      <w:tr w14:paraId="06A8B38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7911700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</w:t>
            </w:r>
          </w:p>
        </w:tc>
        <w:tc>
          <w:tcPr>
            <w:tcW w:w="424" w:type="pct"/>
            <w:noWrap/>
            <w:vAlign w:val="center"/>
          </w:tcPr>
          <w:p w14:paraId="2D04FA2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198.493</w:t>
            </w:r>
          </w:p>
        </w:tc>
        <w:tc>
          <w:tcPr>
            <w:tcW w:w="368" w:type="pct"/>
            <w:noWrap/>
            <w:vAlign w:val="center"/>
          </w:tcPr>
          <w:p w14:paraId="32FD194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44</w:t>
            </w:r>
          </w:p>
        </w:tc>
        <w:tc>
          <w:tcPr>
            <w:tcW w:w="424" w:type="pct"/>
            <w:noWrap/>
            <w:vAlign w:val="center"/>
          </w:tcPr>
          <w:p w14:paraId="32C0CA8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125.353</w:t>
            </w:r>
          </w:p>
        </w:tc>
        <w:tc>
          <w:tcPr>
            <w:tcW w:w="368" w:type="pct"/>
            <w:noWrap/>
            <w:vAlign w:val="center"/>
          </w:tcPr>
          <w:p w14:paraId="2927A82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70</w:t>
            </w:r>
          </w:p>
        </w:tc>
        <w:tc>
          <w:tcPr>
            <w:tcW w:w="383" w:type="pct"/>
            <w:noWrap/>
            <w:vAlign w:val="center"/>
          </w:tcPr>
          <w:p w14:paraId="716A3EE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93.151</w:t>
            </w:r>
          </w:p>
        </w:tc>
        <w:tc>
          <w:tcPr>
            <w:tcW w:w="368" w:type="pct"/>
            <w:noWrap/>
            <w:vAlign w:val="center"/>
          </w:tcPr>
          <w:p w14:paraId="13FBE4E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96</w:t>
            </w:r>
          </w:p>
        </w:tc>
        <w:tc>
          <w:tcPr>
            <w:tcW w:w="386" w:type="pct"/>
            <w:noWrap/>
            <w:vAlign w:val="center"/>
          </w:tcPr>
          <w:p w14:paraId="4188782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74.773</w:t>
            </w:r>
          </w:p>
        </w:tc>
        <w:tc>
          <w:tcPr>
            <w:tcW w:w="258" w:type="pct"/>
            <w:noWrap/>
            <w:vAlign w:val="center"/>
          </w:tcPr>
          <w:p w14:paraId="2B76905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122</w:t>
            </w:r>
          </w:p>
        </w:tc>
        <w:tc>
          <w:tcPr>
            <w:tcW w:w="382" w:type="pct"/>
            <w:noWrap/>
            <w:vAlign w:val="center"/>
          </w:tcPr>
          <w:p w14:paraId="7E8D26F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62.798</w:t>
            </w:r>
          </w:p>
        </w:tc>
        <w:tc>
          <w:tcPr>
            <w:tcW w:w="256" w:type="pct"/>
            <w:noWrap/>
            <w:vAlign w:val="center"/>
          </w:tcPr>
          <w:p w14:paraId="081C89C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148</w:t>
            </w:r>
          </w:p>
        </w:tc>
        <w:tc>
          <w:tcPr>
            <w:tcW w:w="382" w:type="pct"/>
            <w:noWrap/>
            <w:vAlign w:val="center"/>
          </w:tcPr>
          <w:p w14:paraId="49DE6C0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54.333</w:t>
            </w:r>
          </w:p>
        </w:tc>
        <w:tc>
          <w:tcPr>
            <w:tcW w:w="257" w:type="pct"/>
            <w:noWrap/>
            <w:vAlign w:val="center"/>
          </w:tcPr>
          <w:p w14:paraId="74E37FD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174</w:t>
            </w:r>
          </w:p>
        </w:tc>
        <w:tc>
          <w:tcPr>
            <w:tcW w:w="376" w:type="pct"/>
            <w:noWrap/>
            <w:vAlign w:val="center"/>
          </w:tcPr>
          <w:p w14:paraId="56AB5A0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48.01</w:t>
            </w:r>
          </w:p>
        </w:tc>
      </w:tr>
      <w:tr w14:paraId="7CC1E67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10FD043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</w:t>
            </w:r>
          </w:p>
        </w:tc>
        <w:tc>
          <w:tcPr>
            <w:tcW w:w="424" w:type="pct"/>
            <w:noWrap/>
            <w:vAlign w:val="center"/>
          </w:tcPr>
          <w:p w14:paraId="55984DB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193.957</w:t>
            </w:r>
          </w:p>
        </w:tc>
        <w:tc>
          <w:tcPr>
            <w:tcW w:w="368" w:type="pct"/>
            <w:noWrap/>
            <w:vAlign w:val="center"/>
          </w:tcPr>
          <w:p w14:paraId="4EEAFA4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45</w:t>
            </w:r>
          </w:p>
        </w:tc>
        <w:tc>
          <w:tcPr>
            <w:tcW w:w="424" w:type="pct"/>
            <w:noWrap/>
            <w:vAlign w:val="center"/>
          </w:tcPr>
          <w:p w14:paraId="278FDBC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123.666</w:t>
            </w:r>
          </w:p>
        </w:tc>
        <w:tc>
          <w:tcPr>
            <w:tcW w:w="368" w:type="pct"/>
            <w:noWrap/>
            <w:vAlign w:val="center"/>
          </w:tcPr>
          <w:p w14:paraId="54EFD37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71</w:t>
            </w:r>
          </w:p>
        </w:tc>
        <w:tc>
          <w:tcPr>
            <w:tcW w:w="383" w:type="pct"/>
            <w:noWrap/>
            <w:vAlign w:val="center"/>
          </w:tcPr>
          <w:p w14:paraId="0F90321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92.262</w:t>
            </w:r>
          </w:p>
        </w:tc>
        <w:tc>
          <w:tcPr>
            <w:tcW w:w="368" w:type="pct"/>
            <w:noWrap/>
            <w:vAlign w:val="center"/>
          </w:tcPr>
          <w:p w14:paraId="29DF004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97</w:t>
            </w:r>
          </w:p>
        </w:tc>
        <w:tc>
          <w:tcPr>
            <w:tcW w:w="386" w:type="pct"/>
            <w:noWrap/>
            <w:vAlign w:val="center"/>
          </w:tcPr>
          <w:p w14:paraId="6B1ADF7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74.221</w:t>
            </w:r>
          </w:p>
        </w:tc>
        <w:tc>
          <w:tcPr>
            <w:tcW w:w="258" w:type="pct"/>
            <w:noWrap/>
            <w:vAlign w:val="center"/>
          </w:tcPr>
          <w:p w14:paraId="00FC98A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123</w:t>
            </w:r>
          </w:p>
        </w:tc>
        <w:tc>
          <w:tcPr>
            <w:tcW w:w="382" w:type="pct"/>
            <w:noWrap/>
            <w:vAlign w:val="center"/>
          </w:tcPr>
          <w:p w14:paraId="7578004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62.419</w:t>
            </w:r>
          </w:p>
        </w:tc>
        <w:tc>
          <w:tcPr>
            <w:tcW w:w="256" w:type="pct"/>
            <w:noWrap/>
            <w:vAlign w:val="center"/>
          </w:tcPr>
          <w:p w14:paraId="17AF689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149</w:t>
            </w:r>
          </w:p>
        </w:tc>
        <w:tc>
          <w:tcPr>
            <w:tcW w:w="382" w:type="pct"/>
            <w:noWrap/>
            <w:vAlign w:val="center"/>
          </w:tcPr>
          <w:p w14:paraId="3F4BD16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54.056</w:t>
            </w:r>
          </w:p>
        </w:tc>
        <w:tc>
          <w:tcPr>
            <w:tcW w:w="257" w:type="pct"/>
            <w:noWrap/>
            <w:vAlign w:val="center"/>
          </w:tcPr>
          <w:p w14:paraId="5AAD3BE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175</w:t>
            </w:r>
          </w:p>
        </w:tc>
        <w:tc>
          <w:tcPr>
            <w:tcW w:w="376" w:type="pct"/>
            <w:noWrap/>
            <w:vAlign w:val="center"/>
          </w:tcPr>
          <w:p w14:paraId="42DEE9F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47.798</w:t>
            </w:r>
          </w:p>
        </w:tc>
      </w:tr>
      <w:tr w14:paraId="0721534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35B45A1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</w:t>
            </w:r>
          </w:p>
        </w:tc>
        <w:tc>
          <w:tcPr>
            <w:tcW w:w="424" w:type="pct"/>
            <w:noWrap/>
            <w:vAlign w:val="center"/>
          </w:tcPr>
          <w:p w14:paraId="62F1415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189.641</w:t>
            </w:r>
          </w:p>
        </w:tc>
        <w:tc>
          <w:tcPr>
            <w:tcW w:w="368" w:type="pct"/>
            <w:noWrap/>
            <w:vAlign w:val="center"/>
          </w:tcPr>
          <w:p w14:paraId="5C6421F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46</w:t>
            </w:r>
          </w:p>
        </w:tc>
        <w:tc>
          <w:tcPr>
            <w:tcW w:w="424" w:type="pct"/>
            <w:noWrap/>
            <w:vAlign w:val="center"/>
          </w:tcPr>
          <w:p w14:paraId="0877AA2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122.027</w:t>
            </w:r>
          </w:p>
        </w:tc>
        <w:tc>
          <w:tcPr>
            <w:tcW w:w="368" w:type="pct"/>
            <w:noWrap/>
            <w:vAlign w:val="center"/>
          </w:tcPr>
          <w:p w14:paraId="71C7F84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72</w:t>
            </w:r>
          </w:p>
        </w:tc>
        <w:tc>
          <w:tcPr>
            <w:tcW w:w="383" w:type="pct"/>
            <w:noWrap/>
            <w:vAlign w:val="center"/>
          </w:tcPr>
          <w:p w14:paraId="1F8BBE2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91.391</w:t>
            </w:r>
          </w:p>
        </w:tc>
        <w:tc>
          <w:tcPr>
            <w:tcW w:w="368" w:type="pct"/>
            <w:noWrap/>
            <w:vAlign w:val="center"/>
          </w:tcPr>
          <w:p w14:paraId="4F0A2D8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98</w:t>
            </w:r>
          </w:p>
        </w:tc>
        <w:tc>
          <w:tcPr>
            <w:tcW w:w="386" w:type="pct"/>
            <w:noWrap/>
            <w:vAlign w:val="center"/>
          </w:tcPr>
          <w:p w14:paraId="5481E56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73.677</w:t>
            </w:r>
          </w:p>
        </w:tc>
        <w:tc>
          <w:tcPr>
            <w:tcW w:w="258" w:type="pct"/>
            <w:noWrap/>
            <w:vAlign w:val="center"/>
          </w:tcPr>
          <w:p w14:paraId="164A1A8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124</w:t>
            </w:r>
          </w:p>
        </w:tc>
        <w:tc>
          <w:tcPr>
            <w:tcW w:w="382" w:type="pct"/>
            <w:noWrap/>
            <w:vAlign w:val="center"/>
          </w:tcPr>
          <w:p w14:paraId="33E76CE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62.045</w:t>
            </w:r>
          </w:p>
        </w:tc>
        <w:tc>
          <w:tcPr>
            <w:tcW w:w="256" w:type="pct"/>
            <w:noWrap/>
            <w:vAlign w:val="center"/>
          </w:tcPr>
          <w:p w14:paraId="504AA46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150</w:t>
            </w:r>
          </w:p>
        </w:tc>
        <w:tc>
          <w:tcPr>
            <w:tcW w:w="382" w:type="pct"/>
            <w:noWrap/>
            <w:vAlign w:val="center"/>
          </w:tcPr>
          <w:p w14:paraId="5A92CBC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53.782</w:t>
            </w:r>
          </w:p>
        </w:tc>
        <w:tc>
          <w:tcPr>
            <w:tcW w:w="257" w:type="pct"/>
            <w:noWrap/>
            <w:vAlign w:val="center"/>
          </w:tcPr>
          <w:p w14:paraId="4C9F830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176</w:t>
            </w:r>
          </w:p>
        </w:tc>
        <w:tc>
          <w:tcPr>
            <w:tcW w:w="376" w:type="pct"/>
            <w:noWrap/>
            <w:vAlign w:val="center"/>
          </w:tcPr>
          <w:p w14:paraId="1E7199A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47.589</w:t>
            </w:r>
          </w:p>
        </w:tc>
      </w:tr>
      <w:tr w14:paraId="1CFD95F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24854F1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</w:t>
            </w:r>
          </w:p>
        </w:tc>
        <w:tc>
          <w:tcPr>
            <w:tcW w:w="424" w:type="pct"/>
            <w:noWrap/>
            <w:vAlign w:val="center"/>
          </w:tcPr>
          <w:p w14:paraId="2938264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185.528</w:t>
            </w:r>
          </w:p>
        </w:tc>
        <w:tc>
          <w:tcPr>
            <w:tcW w:w="368" w:type="pct"/>
            <w:noWrap/>
            <w:vAlign w:val="center"/>
          </w:tcPr>
          <w:p w14:paraId="6A226F5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47</w:t>
            </w:r>
          </w:p>
        </w:tc>
        <w:tc>
          <w:tcPr>
            <w:tcW w:w="424" w:type="pct"/>
            <w:noWrap/>
            <w:vAlign w:val="center"/>
          </w:tcPr>
          <w:p w14:paraId="4615C00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120.434</w:t>
            </w:r>
          </w:p>
        </w:tc>
        <w:tc>
          <w:tcPr>
            <w:tcW w:w="368" w:type="pct"/>
            <w:noWrap/>
            <w:vAlign w:val="center"/>
          </w:tcPr>
          <w:p w14:paraId="4B75D16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73</w:t>
            </w:r>
          </w:p>
        </w:tc>
        <w:tc>
          <w:tcPr>
            <w:tcW w:w="383" w:type="pct"/>
            <w:noWrap/>
            <w:vAlign w:val="center"/>
          </w:tcPr>
          <w:p w14:paraId="01EFEB2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90.538</w:t>
            </w:r>
          </w:p>
        </w:tc>
        <w:tc>
          <w:tcPr>
            <w:tcW w:w="368" w:type="pct"/>
            <w:noWrap/>
            <w:vAlign w:val="center"/>
          </w:tcPr>
          <w:p w14:paraId="6C1C5B7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99</w:t>
            </w:r>
          </w:p>
        </w:tc>
        <w:tc>
          <w:tcPr>
            <w:tcW w:w="386" w:type="pct"/>
            <w:noWrap/>
            <w:vAlign w:val="center"/>
          </w:tcPr>
          <w:p w14:paraId="16ED64C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73.142</w:t>
            </w:r>
          </w:p>
        </w:tc>
        <w:tc>
          <w:tcPr>
            <w:tcW w:w="258" w:type="pct"/>
            <w:noWrap/>
            <w:vAlign w:val="center"/>
          </w:tcPr>
          <w:p w14:paraId="2C3F3B5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125</w:t>
            </w:r>
          </w:p>
        </w:tc>
        <w:tc>
          <w:tcPr>
            <w:tcW w:w="382" w:type="pct"/>
            <w:noWrap/>
            <w:vAlign w:val="center"/>
          </w:tcPr>
          <w:p w14:paraId="10D57DA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61.676</w:t>
            </w:r>
          </w:p>
        </w:tc>
        <w:tc>
          <w:tcPr>
            <w:tcW w:w="256" w:type="pct"/>
            <w:noWrap/>
            <w:vAlign w:val="center"/>
          </w:tcPr>
          <w:p w14:paraId="69418CA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151</w:t>
            </w:r>
          </w:p>
        </w:tc>
        <w:tc>
          <w:tcPr>
            <w:tcW w:w="382" w:type="pct"/>
            <w:noWrap/>
            <w:vAlign w:val="center"/>
          </w:tcPr>
          <w:p w14:paraId="12BF17C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53.512</w:t>
            </w:r>
          </w:p>
        </w:tc>
        <w:tc>
          <w:tcPr>
            <w:tcW w:w="257" w:type="pct"/>
            <w:noWrap/>
            <w:vAlign w:val="center"/>
          </w:tcPr>
          <w:p w14:paraId="4800E17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177</w:t>
            </w:r>
          </w:p>
        </w:tc>
        <w:tc>
          <w:tcPr>
            <w:tcW w:w="376" w:type="pct"/>
            <w:noWrap/>
            <w:vAlign w:val="center"/>
          </w:tcPr>
          <w:p w14:paraId="64D6BC2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47.381</w:t>
            </w:r>
          </w:p>
        </w:tc>
      </w:tr>
      <w:tr w14:paraId="76DB06B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476EDE2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</w:t>
            </w:r>
          </w:p>
        </w:tc>
        <w:tc>
          <w:tcPr>
            <w:tcW w:w="424" w:type="pct"/>
            <w:noWrap/>
            <w:vAlign w:val="center"/>
          </w:tcPr>
          <w:p w14:paraId="034C50B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181.604</w:t>
            </w:r>
          </w:p>
        </w:tc>
        <w:tc>
          <w:tcPr>
            <w:tcW w:w="368" w:type="pct"/>
            <w:noWrap/>
            <w:vAlign w:val="center"/>
          </w:tcPr>
          <w:p w14:paraId="21C11CD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48</w:t>
            </w:r>
          </w:p>
        </w:tc>
        <w:tc>
          <w:tcPr>
            <w:tcW w:w="424" w:type="pct"/>
            <w:noWrap/>
            <w:vAlign w:val="center"/>
          </w:tcPr>
          <w:p w14:paraId="087C9CA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118.886</w:t>
            </w:r>
          </w:p>
        </w:tc>
        <w:tc>
          <w:tcPr>
            <w:tcW w:w="368" w:type="pct"/>
            <w:noWrap/>
            <w:vAlign w:val="center"/>
          </w:tcPr>
          <w:p w14:paraId="2F92B21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74</w:t>
            </w:r>
          </w:p>
        </w:tc>
        <w:tc>
          <w:tcPr>
            <w:tcW w:w="383" w:type="pct"/>
            <w:noWrap/>
            <w:vAlign w:val="center"/>
          </w:tcPr>
          <w:p w14:paraId="29C827F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89.702</w:t>
            </w:r>
          </w:p>
        </w:tc>
        <w:tc>
          <w:tcPr>
            <w:tcW w:w="368" w:type="pct"/>
            <w:noWrap/>
            <w:vAlign w:val="center"/>
          </w:tcPr>
          <w:p w14:paraId="7EB27E0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100</w:t>
            </w:r>
          </w:p>
        </w:tc>
        <w:tc>
          <w:tcPr>
            <w:tcW w:w="386" w:type="pct"/>
            <w:noWrap/>
            <w:vAlign w:val="center"/>
          </w:tcPr>
          <w:p w14:paraId="209ACFE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72.615</w:t>
            </w:r>
          </w:p>
        </w:tc>
        <w:tc>
          <w:tcPr>
            <w:tcW w:w="258" w:type="pct"/>
            <w:noWrap/>
            <w:vAlign w:val="center"/>
          </w:tcPr>
          <w:p w14:paraId="6E27A63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126</w:t>
            </w:r>
          </w:p>
        </w:tc>
        <w:tc>
          <w:tcPr>
            <w:tcW w:w="382" w:type="pct"/>
            <w:noWrap/>
            <w:vAlign w:val="center"/>
          </w:tcPr>
          <w:p w14:paraId="0220742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61.312</w:t>
            </w:r>
          </w:p>
        </w:tc>
        <w:tc>
          <w:tcPr>
            <w:tcW w:w="256" w:type="pct"/>
            <w:noWrap/>
            <w:vAlign w:val="center"/>
          </w:tcPr>
          <w:p w14:paraId="3214026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152</w:t>
            </w:r>
          </w:p>
        </w:tc>
        <w:tc>
          <w:tcPr>
            <w:tcW w:w="382" w:type="pct"/>
            <w:noWrap/>
            <w:vAlign w:val="center"/>
          </w:tcPr>
          <w:p w14:paraId="44AD499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53.244</w:t>
            </w:r>
          </w:p>
        </w:tc>
        <w:tc>
          <w:tcPr>
            <w:tcW w:w="257" w:type="pct"/>
            <w:noWrap/>
            <w:vAlign w:val="center"/>
          </w:tcPr>
          <w:p w14:paraId="46EE0A3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178</w:t>
            </w:r>
          </w:p>
        </w:tc>
        <w:tc>
          <w:tcPr>
            <w:tcW w:w="376" w:type="pct"/>
            <w:noWrap/>
            <w:vAlign w:val="center"/>
          </w:tcPr>
          <w:p w14:paraId="350AB55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47.175</w:t>
            </w:r>
          </w:p>
        </w:tc>
      </w:tr>
      <w:tr w14:paraId="16FA0FE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4B9DAB5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</w:t>
            </w:r>
          </w:p>
        </w:tc>
        <w:tc>
          <w:tcPr>
            <w:tcW w:w="424" w:type="pct"/>
            <w:noWrap/>
            <w:vAlign w:val="center"/>
          </w:tcPr>
          <w:p w14:paraId="7AC2209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177.856</w:t>
            </w:r>
          </w:p>
        </w:tc>
        <w:tc>
          <w:tcPr>
            <w:tcW w:w="368" w:type="pct"/>
            <w:noWrap/>
            <w:vAlign w:val="center"/>
          </w:tcPr>
          <w:p w14:paraId="0469E6E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49</w:t>
            </w:r>
          </w:p>
        </w:tc>
        <w:tc>
          <w:tcPr>
            <w:tcW w:w="424" w:type="pct"/>
            <w:noWrap/>
            <w:vAlign w:val="center"/>
          </w:tcPr>
          <w:p w14:paraId="6DCAEFE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117.381</w:t>
            </w:r>
          </w:p>
        </w:tc>
        <w:tc>
          <w:tcPr>
            <w:tcW w:w="368" w:type="pct"/>
            <w:noWrap/>
            <w:vAlign w:val="center"/>
          </w:tcPr>
          <w:p w14:paraId="1D6314B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75</w:t>
            </w:r>
          </w:p>
        </w:tc>
        <w:tc>
          <w:tcPr>
            <w:tcW w:w="383" w:type="pct"/>
            <w:noWrap/>
            <w:vAlign w:val="center"/>
          </w:tcPr>
          <w:p w14:paraId="7D1D89C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88.883</w:t>
            </w:r>
          </w:p>
        </w:tc>
        <w:tc>
          <w:tcPr>
            <w:tcW w:w="368" w:type="pct"/>
            <w:noWrap/>
            <w:vAlign w:val="center"/>
          </w:tcPr>
          <w:p w14:paraId="713AF84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101</w:t>
            </w:r>
          </w:p>
        </w:tc>
        <w:tc>
          <w:tcPr>
            <w:tcW w:w="386" w:type="pct"/>
            <w:noWrap/>
            <w:vAlign w:val="center"/>
          </w:tcPr>
          <w:p w14:paraId="7E5367C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72.096</w:t>
            </w:r>
          </w:p>
        </w:tc>
        <w:tc>
          <w:tcPr>
            <w:tcW w:w="258" w:type="pct"/>
            <w:noWrap/>
            <w:vAlign w:val="center"/>
          </w:tcPr>
          <w:p w14:paraId="60C108B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127</w:t>
            </w:r>
          </w:p>
        </w:tc>
        <w:tc>
          <w:tcPr>
            <w:tcW w:w="382" w:type="pct"/>
            <w:noWrap/>
            <w:vAlign w:val="center"/>
          </w:tcPr>
          <w:p w14:paraId="68795DE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60.953</w:t>
            </w:r>
          </w:p>
        </w:tc>
        <w:tc>
          <w:tcPr>
            <w:tcW w:w="256" w:type="pct"/>
            <w:noWrap/>
            <w:vAlign w:val="center"/>
          </w:tcPr>
          <w:p w14:paraId="1315457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153</w:t>
            </w:r>
          </w:p>
        </w:tc>
        <w:tc>
          <w:tcPr>
            <w:tcW w:w="382" w:type="pct"/>
            <w:noWrap/>
            <w:vAlign w:val="center"/>
          </w:tcPr>
          <w:p w14:paraId="3215823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52.979</w:t>
            </w:r>
          </w:p>
        </w:tc>
        <w:tc>
          <w:tcPr>
            <w:tcW w:w="257" w:type="pct"/>
            <w:noWrap/>
            <w:vAlign w:val="center"/>
          </w:tcPr>
          <w:p w14:paraId="7E31A8C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179</w:t>
            </w:r>
          </w:p>
        </w:tc>
        <w:tc>
          <w:tcPr>
            <w:tcW w:w="376" w:type="pct"/>
            <w:noWrap/>
            <w:vAlign w:val="center"/>
          </w:tcPr>
          <w:p w14:paraId="522600D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46.972</w:t>
            </w:r>
          </w:p>
        </w:tc>
      </w:tr>
      <w:tr w14:paraId="6D3E193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12407FF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</w:t>
            </w:r>
          </w:p>
        </w:tc>
        <w:tc>
          <w:tcPr>
            <w:tcW w:w="424" w:type="pct"/>
            <w:noWrap/>
            <w:vAlign w:val="center"/>
          </w:tcPr>
          <w:p w14:paraId="4F7ABE7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174.273</w:t>
            </w:r>
          </w:p>
        </w:tc>
        <w:tc>
          <w:tcPr>
            <w:tcW w:w="368" w:type="pct"/>
            <w:noWrap/>
            <w:vAlign w:val="center"/>
          </w:tcPr>
          <w:p w14:paraId="32E8AB0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50</w:t>
            </w:r>
          </w:p>
        </w:tc>
        <w:tc>
          <w:tcPr>
            <w:tcW w:w="424" w:type="pct"/>
            <w:noWrap/>
            <w:vAlign w:val="center"/>
          </w:tcPr>
          <w:p w14:paraId="22F4F07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115.916</w:t>
            </w:r>
          </w:p>
        </w:tc>
        <w:tc>
          <w:tcPr>
            <w:tcW w:w="368" w:type="pct"/>
            <w:noWrap/>
            <w:vAlign w:val="center"/>
          </w:tcPr>
          <w:p w14:paraId="29B9304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76</w:t>
            </w:r>
          </w:p>
        </w:tc>
        <w:tc>
          <w:tcPr>
            <w:tcW w:w="383" w:type="pct"/>
            <w:noWrap/>
            <w:vAlign w:val="center"/>
          </w:tcPr>
          <w:p w14:paraId="407D54E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88.08</w:t>
            </w:r>
          </w:p>
        </w:tc>
        <w:tc>
          <w:tcPr>
            <w:tcW w:w="368" w:type="pct"/>
            <w:noWrap/>
            <w:vAlign w:val="center"/>
          </w:tcPr>
          <w:p w14:paraId="232FF91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102</w:t>
            </w:r>
          </w:p>
        </w:tc>
        <w:tc>
          <w:tcPr>
            <w:tcW w:w="386" w:type="pct"/>
            <w:noWrap/>
            <w:vAlign w:val="center"/>
          </w:tcPr>
          <w:p w14:paraId="0273BDE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71.586</w:t>
            </w:r>
          </w:p>
        </w:tc>
        <w:tc>
          <w:tcPr>
            <w:tcW w:w="258" w:type="pct"/>
            <w:noWrap/>
            <w:vAlign w:val="center"/>
          </w:tcPr>
          <w:p w14:paraId="2D48F28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128</w:t>
            </w:r>
          </w:p>
        </w:tc>
        <w:tc>
          <w:tcPr>
            <w:tcW w:w="382" w:type="pct"/>
            <w:noWrap/>
            <w:vAlign w:val="center"/>
          </w:tcPr>
          <w:p w14:paraId="628CF3F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60.598</w:t>
            </w:r>
          </w:p>
        </w:tc>
        <w:tc>
          <w:tcPr>
            <w:tcW w:w="256" w:type="pct"/>
            <w:noWrap/>
            <w:vAlign w:val="center"/>
          </w:tcPr>
          <w:p w14:paraId="54775FA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154</w:t>
            </w:r>
          </w:p>
        </w:tc>
        <w:tc>
          <w:tcPr>
            <w:tcW w:w="382" w:type="pct"/>
            <w:noWrap/>
            <w:vAlign w:val="center"/>
          </w:tcPr>
          <w:p w14:paraId="029D9A9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52.717</w:t>
            </w:r>
          </w:p>
        </w:tc>
        <w:tc>
          <w:tcPr>
            <w:tcW w:w="257" w:type="pct"/>
            <w:noWrap/>
            <w:vAlign w:val="center"/>
          </w:tcPr>
          <w:p w14:paraId="734004D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180</w:t>
            </w:r>
          </w:p>
        </w:tc>
        <w:tc>
          <w:tcPr>
            <w:tcW w:w="376" w:type="pct"/>
            <w:noWrap/>
            <w:vAlign w:val="center"/>
          </w:tcPr>
          <w:p w14:paraId="7A06AD9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46.77</w:t>
            </w:r>
          </w:p>
        </w:tc>
      </w:tr>
      <w:tr w14:paraId="45BEF32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noWrap/>
            <w:vAlign w:val="center"/>
          </w:tcPr>
          <w:p w14:paraId="025B8A4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25</w:t>
            </w:r>
          </w:p>
        </w:tc>
        <w:tc>
          <w:tcPr>
            <w:tcW w:w="424" w:type="pct"/>
            <w:noWrap/>
            <w:vAlign w:val="center"/>
          </w:tcPr>
          <w:p w14:paraId="0CD4EAD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170.843</w:t>
            </w:r>
          </w:p>
        </w:tc>
        <w:tc>
          <w:tcPr>
            <w:tcW w:w="368" w:type="pct"/>
            <w:noWrap/>
            <w:vAlign w:val="center"/>
          </w:tcPr>
          <w:p w14:paraId="5F42D9A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51</w:t>
            </w:r>
          </w:p>
        </w:tc>
        <w:tc>
          <w:tcPr>
            <w:tcW w:w="424" w:type="pct"/>
            <w:noWrap/>
            <w:vAlign w:val="center"/>
          </w:tcPr>
          <w:p w14:paraId="22A5DE4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114.491</w:t>
            </w:r>
          </w:p>
        </w:tc>
        <w:tc>
          <w:tcPr>
            <w:tcW w:w="368" w:type="pct"/>
            <w:noWrap/>
            <w:vAlign w:val="center"/>
          </w:tcPr>
          <w:p w14:paraId="504D91A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77</w:t>
            </w:r>
          </w:p>
        </w:tc>
        <w:tc>
          <w:tcPr>
            <w:tcW w:w="383" w:type="pct"/>
            <w:noWrap/>
            <w:vAlign w:val="center"/>
          </w:tcPr>
          <w:p w14:paraId="4AD891A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87.292</w:t>
            </w:r>
          </w:p>
        </w:tc>
        <w:tc>
          <w:tcPr>
            <w:tcW w:w="368" w:type="pct"/>
            <w:noWrap/>
            <w:vAlign w:val="center"/>
          </w:tcPr>
          <w:p w14:paraId="7159588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103</w:t>
            </w:r>
          </w:p>
        </w:tc>
        <w:tc>
          <w:tcPr>
            <w:tcW w:w="386" w:type="pct"/>
            <w:noWrap/>
            <w:vAlign w:val="center"/>
          </w:tcPr>
          <w:p w14:paraId="0BA7676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71.083</w:t>
            </w:r>
          </w:p>
        </w:tc>
        <w:tc>
          <w:tcPr>
            <w:tcW w:w="258" w:type="pct"/>
            <w:noWrap/>
            <w:vAlign w:val="center"/>
          </w:tcPr>
          <w:p w14:paraId="303795A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129</w:t>
            </w:r>
          </w:p>
        </w:tc>
        <w:tc>
          <w:tcPr>
            <w:tcW w:w="382" w:type="pct"/>
            <w:noWrap/>
            <w:vAlign w:val="center"/>
          </w:tcPr>
          <w:p w14:paraId="5F7494A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60.247</w:t>
            </w:r>
          </w:p>
        </w:tc>
        <w:tc>
          <w:tcPr>
            <w:tcW w:w="256" w:type="pct"/>
            <w:noWrap/>
            <w:vAlign w:val="center"/>
          </w:tcPr>
          <w:p w14:paraId="167705D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155</w:t>
            </w:r>
          </w:p>
        </w:tc>
        <w:tc>
          <w:tcPr>
            <w:tcW w:w="382" w:type="pct"/>
            <w:noWrap/>
            <w:vAlign w:val="center"/>
          </w:tcPr>
          <w:p w14:paraId="6F26B2C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52.458</w:t>
            </w:r>
          </w:p>
        </w:tc>
        <w:tc>
          <w:tcPr>
            <w:tcW w:w="257" w:type="pct"/>
            <w:noWrap/>
            <w:vAlign w:val="center"/>
          </w:tcPr>
          <w:p w14:paraId="3AA69C8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181</w:t>
            </w:r>
          </w:p>
        </w:tc>
        <w:tc>
          <w:tcPr>
            <w:tcW w:w="376" w:type="pct"/>
            <w:noWrap/>
            <w:vAlign w:val="center"/>
          </w:tcPr>
          <w:p w14:paraId="24CF74C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46.57</w:t>
            </w:r>
          </w:p>
        </w:tc>
      </w:tr>
      <w:tr w14:paraId="5F18824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8" w:type="pct"/>
            <w:tcBorders>
              <w:bottom w:val="single" w:color="auto" w:sz="12" w:space="0"/>
            </w:tcBorders>
            <w:noWrap/>
            <w:vAlign w:val="center"/>
          </w:tcPr>
          <w:p w14:paraId="4983976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26</w:t>
            </w:r>
          </w:p>
        </w:tc>
        <w:tc>
          <w:tcPr>
            <w:tcW w:w="424" w:type="pct"/>
            <w:tcBorders>
              <w:bottom w:val="single" w:color="auto" w:sz="12" w:space="0"/>
            </w:tcBorders>
            <w:noWrap/>
            <w:vAlign w:val="center"/>
          </w:tcPr>
          <w:p w14:paraId="5854420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167.556</w:t>
            </w:r>
          </w:p>
        </w:tc>
        <w:tc>
          <w:tcPr>
            <w:tcW w:w="368" w:type="pct"/>
            <w:tcBorders>
              <w:bottom w:val="single" w:color="auto" w:sz="12" w:space="0"/>
            </w:tcBorders>
            <w:noWrap/>
            <w:vAlign w:val="center"/>
          </w:tcPr>
          <w:p w14:paraId="3374F64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52</w:t>
            </w:r>
          </w:p>
        </w:tc>
        <w:tc>
          <w:tcPr>
            <w:tcW w:w="424" w:type="pct"/>
            <w:tcBorders>
              <w:bottom w:val="single" w:color="auto" w:sz="12" w:space="0"/>
            </w:tcBorders>
            <w:noWrap/>
            <w:vAlign w:val="center"/>
          </w:tcPr>
          <w:p w14:paraId="2919F54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113.103</w:t>
            </w:r>
          </w:p>
        </w:tc>
        <w:tc>
          <w:tcPr>
            <w:tcW w:w="368" w:type="pct"/>
            <w:tcBorders>
              <w:bottom w:val="single" w:color="auto" w:sz="12" w:space="0"/>
            </w:tcBorders>
            <w:noWrap/>
            <w:vAlign w:val="center"/>
          </w:tcPr>
          <w:p w14:paraId="63E3E16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78</w:t>
            </w:r>
          </w:p>
        </w:tc>
        <w:tc>
          <w:tcPr>
            <w:tcW w:w="383" w:type="pct"/>
            <w:tcBorders>
              <w:bottom w:val="single" w:color="auto" w:sz="12" w:space="0"/>
            </w:tcBorders>
            <w:noWrap/>
            <w:vAlign w:val="center"/>
          </w:tcPr>
          <w:p w14:paraId="384A741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86.52</w:t>
            </w:r>
          </w:p>
        </w:tc>
        <w:tc>
          <w:tcPr>
            <w:tcW w:w="368" w:type="pct"/>
            <w:tcBorders>
              <w:bottom w:val="single" w:color="auto" w:sz="12" w:space="0"/>
            </w:tcBorders>
            <w:noWrap/>
            <w:vAlign w:val="center"/>
          </w:tcPr>
          <w:p w14:paraId="1B53BFF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104</w:t>
            </w:r>
          </w:p>
        </w:tc>
        <w:tc>
          <w:tcPr>
            <w:tcW w:w="386" w:type="pct"/>
            <w:tcBorders>
              <w:bottom w:val="single" w:color="auto" w:sz="12" w:space="0"/>
            </w:tcBorders>
            <w:noWrap/>
            <w:vAlign w:val="center"/>
          </w:tcPr>
          <w:p w14:paraId="76F8300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70.587</w:t>
            </w:r>
          </w:p>
        </w:tc>
        <w:tc>
          <w:tcPr>
            <w:tcW w:w="258" w:type="pct"/>
            <w:tcBorders>
              <w:bottom w:val="single" w:color="auto" w:sz="12" w:space="0"/>
            </w:tcBorders>
            <w:noWrap/>
            <w:vAlign w:val="center"/>
          </w:tcPr>
          <w:p w14:paraId="2A56AF4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130</w:t>
            </w:r>
          </w:p>
        </w:tc>
        <w:tc>
          <w:tcPr>
            <w:tcW w:w="382" w:type="pct"/>
            <w:tcBorders>
              <w:bottom w:val="single" w:color="auto" w:sz="12" w:space="0"/>
            </w:tcBorders>
            <w:noWrap/>
            <w:vAlign w:val="center"/>
          </w:tcPr>
          <w:p w14:paraId="5A8F9FB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59.901</w:t>
            </w:r>
          </w:p>
        </w:tc>
        <w:tc>
          <w:tcPr>
            <w:tcW w:w="256" w:type="pct"/>
            <w:tcBorders>
              <w:bottom w:val="single" w:color="auto" w:sz="12" w:space="0"/>
            </w:tcBorders>
            <w:noWrap/>
            <w:vAlign w:val="center"/>
          </w:tcPr>
          <w:p w14:paraId="52F0318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156</w:t>
            </w:r>
          </w:p>
        </w:tc>
        <w:tc>
          <w:tcPr>
            <w:tcW w:w="382" w:type="pct"/>
            <w:tcBorders>
              <w:bottom w:val="single" w:color="auto" w:sz="12" w:space="0"/>
            </w:tcBorders>
            <w:noWrap/>
            <w:vAlign w:val="center"/>
          </w:tcPr>
          <w:p w14:paraId="63A8413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52.202</w:t>
            </w:r>
          </w:p>
        </w:tc>
        <w:tc>
          <w:tcPr>
            <w:tcW w:w="257" w:type="pct"/>
            <w:tcBorders>
              <w:bottom w:val="single" w:color="auto" w:sz="12" w:space="0"/>
            </w:tcBorders>
            <w:noWrap/>
            <w:vAlign w:val="center"/>
          </w:tcPr>
          <w:p w14:paraId="48DB820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182</w:t>
            </w:r>
          </w:p>
        </w:tc>
        <w:tc>
          <w:tcPr>
            <w:tcW w:w="376" w:type="pct"/>
            <w:tcBorders>
              <w:bottom w:val="single" w:color="auto" w:sz="12" w:space="0"/>
            </w:tcBorders>
            <w:noWrap/>
            <w:vAlign w:val="center"/>
          </w:tcPr>
          <w:p w14:paraId="2818EBB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46.372</w:t>
            </w:r>
          </w:p>
        </w:tc>
      </w:tr>
    </w:tbl>
    <w:p w14:paraId="4A4AEF14">
      <w:pPr>
        <w:spacing w:line="360" w:lineRule="auto"/>
        <w:jc w:val="center"/>
        <w:rPr>
          <w:rFonts w:ascii="Times New Roman" w:hAnsi="Times New Roman" w:eastAsia="仿宋_GB2312" w:cs="Times New Roman"/>
          <w:b/>
          <w:bCs/>
          <w:color w:val="auto"/>
        </w:rPr>
      </w:pPr>
      <w:r>
        <w:rPr>
          <w:rFonts w:ascii="Times New Roman" w:hAnsi="Times New Roman" w:eastAsia="仿宋_GB2312" w:cs="Times New Roman"/>
          <w:color w:val="FF0000"/>
        </w:rPr>
        <w:br w:type="page"/>
      </w:r>
      <w:r>
        <w:rPr>
          <w:rFonts w:ascii="宋体" w:hAnsi="宋体" w:eastAsia="宋体" w:cs="Times New Roman"/>
          <w:b/>
          <w:bCs/>
          <w:color w:val="auto"/>
          <w:sz w:val="24"/>
          <w:szCs w:val="24"/>
        </w:rPr>
        <w:t>附表2-18 沾益站3年重现期暴雨强度查算表</w:t>
      </w:r>
    </w:p>
    <w:tbl>
      <w:tblPr>
        <w:tblStyle w:val="53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6"/>
        <w:gridCol w:w="1171"/>
        <w:gridCol w:w="1016"/>
        <w:gridCol w:w="1171"/>
        <w:gridCol w:w="1016"/>
        <w:gridCol w:w="1122"/>
        <w:gridCol w:w="1016"/>
        <w:gridCol w:w="1069"/>
        <w:gridCol w:w="708"/>
        <w:gridCol w:w="1055"/>
        <w:gridCol w:w="705"/>
        <w:gridCol w:w="1055"/>
        <w:gridCol w:w="705"/>
        <w:gridCol w:w="1055"/>
      </w:tblGrid>
      <w:tr w14:paraId="7060077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097" w:type="pct"/>
            <w:gridSpan w:val="8"/>
            <w:tcBorders>
              <w:top w:val="single" w:color="auto" w:sz="12" w:space="0"/>
            </w:tcBorders>
            <w:noWrap/>
            <w:vAlign w:val="center"/>
          </w:tcPr>
          <w:p w14:paraId="37C2B3D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沾益站      P=3年         t 单位：分钟；   q 单位：升/秒/公顷</w:t>
            </w:r>
          </w:p>
        </w:tc>
        <w:tc>
          <w:tcPr>
            <w:tcW w:w="255" w:type="pct"/>
            <w:tcBorders>
              <w:top w:val="single" w:color="auto" w:sz="12" w:space="0"/>
            </w:tcBorders>
            <w:noWrap/>
            <w:vAlign w:val="center"/>
          </w:tcPr>
          <w:p w14:paraId="43796C2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380" w:type="pct"/>
            <w:tcBorders>
              <w:top w:val="single" w:color="auto" w:sz="12" w:space="0"/>
            </w:tcBorders>
            <w:noWrap/>
            <w:vAlign w:val="center"/>
          </w:tcPr>
          <w:p w14:paraId="243737D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254" w:type="pct"/>
            <w:tcBorders>
              <w:top w:val="single" w:color="auto" w:sz="12" w:space="0"/>
            </w:tcBorders>
            <w:noWrap/>
            <w:vAlign w:val="center"/>
          </w:tcPr>
          <w:p w14:paraId="7564F50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380" w:type="pct"/>
            <w:tcBorders>
              <w:top w:val="single" w:color="auto" w:sz="12" w:space="0"/>
            </w:tcBorders>
            <w:noWrap/>
            <w:vAlign w:val="center"/>
          </w:tcPr>
          <w:p w14:paraId="3D1854B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254" w:type="pct"/>
            <w:tcBorders>
              <w:top w:val="single" w:color="auto" w:sz="12" w:space="0"/>
            </w:tcBorders>
            <w:noWrap/>
            <w:vAlign w:val="center"/>
          </w:tcPr>
          <w:p w14:paraId="6978098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380" w:type="pct"/>
            <w:tcBorders>
              <w:top w:val="single" w:color="auto" w:sz="12" w:space="0"/>
            </w:tcBorders>
            <w:noWrap/>
            <w:vAlign w:val="center"/>
          </w:tcPr>
          <w:p w14:paraId="3D11D68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</w:tr>
      <w:tr w14:paraId="3010342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tcBorders>
              <w:bottom w:val="single" w:color="000000" w:sz="12" w:space="0"/>
            </w:tcBorders>
            <w:noWrap/>
            <w:vAlign w:val="center"/>
          </w:tcPr>
          <w:p w14:paraId="2F0BDEF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22" w:type="pct"/>
            <w:tcBorders>
              <w:bottom w:val="single" w:color="000000" w:sz="12" w:space="0"/>
            </w:tcBorders>
            <w:noWrap/>
            <w:vAlign w:val="center"/>
          </w:tcPr>
          <w:p w14:paraId="7576599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366" w:type="pct"/>
            <w:tcBorders>
              <w:bottom w:val="single" w:color="000000" w:sz="12" w:space="0"/>
            </w:tcBorders>
            <w:noWrap/>
            <w:vAlign w:val="center"/>
          </w:tcPr>
          <w:p w14:paraId="5856D85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22" w:type="pct"/>
            <w:tcBorders>
              <w:bottom w:val="single" w:color="000000" w:sz="12" w:space="0"/>
            </w:tcBorders>
            <w:noWrap/>
            <w:vAlign w:val="center"/>
          </w:tcPr>
          <w:p w14:paraId="16B6FC6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366" w:type="pct"/>
            <w:tcBorders>
              <w:bottom w:val="single" w:color="000000" w:sz="12" w:space="0"/>
            </w:tcBorders>
            <w:noWrap/>
            <w:vAlign w:val="center"/>
          </w:tcPr>
          <w:p w14:paraId="04FD604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04" w:type="pct"/>
            <w:tcBorders>
              <w:bottom w:val="single" w:color="000000" w:sz="12" w:space="0"/>
            </w:tcBorders>
            <w:noWrap/>
            <w:vAlign w:val="center"/>
          </w:tcPr>
          <w:p w14:paraId="0764008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366" w:type="pct"/>
            <w:tcBorders>
              <w:bottom w:val="single" w:color="000000" w:sz="12" w:space="0"/>
            </w:tcBorders>
            <w:noWrap/>
            <w:vAlign w:val="center"/>
          </w:tcPr>
          <w:p w14:paraId="2275085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85" w:type="pct"/>
            <w:tcBorders>
              <w:bottom w:val="single" w:color="000000" w:sz="12" w:space="0"/>
            </w:tcBorders>
            <w:noWrap/>
            <w:vAlign w:val="center"/>
          </w:tcPr>
          <w:p w14:paraId="7ECEE95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255" w:type="pct"/>
            <w:tcBorders>
              <w:bottom w:val="single" w:color="000000" w:sz="12" w:space="0"/>
            </w:tcBorders>
            <w:noWrap/>
            <w:vAlign w:val="center"/>
          </w:tcPr>
          <w:p w14:paraId="62DBB89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80" w:type="pct"/>
            <w:tcBorders>
              <w:bottom w:val="single" w:color="000000" w:sz="12" w:space="0"/>
            </w:tcBorders>
            <w:noWrap/>
            <w:vAlign w:val="center"/>
          </w:tcPr>
          <w:p w14:paraId="2244E24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254" w:type="pct"/>
            <w:tcBorders>
              <w:bottom w:val="single" w:color="000000" w:sz="12" w:space="0"/>
            </w:tcBorders>
            <w:noWrap/>
            <w:vAlign w:val="center"/>
          </w:tcPr>
          <w:p w14:paraId="47AA8A5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80" w:type="pct"/>
            <w:tcBorders>
              <w:bottom w:val="single" w:color="000000" w:sz="12" w:space="0"/>
            </w:tcBorders>
            <w:noWrap/>
            <w:vAlign w:val="center"/>
          </w:tcPr>
          <w:p w14:paraId="748970A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254" w:type="pct"/>
            <w:tcBorders>
              <w:bottom w:val="single" w:color="000000" w:sz="12" w:space="0"/>
            </w:tcBorders>
            <w:noWrap/>
            <w:vAlign w:val="center"/>
          </w:tcPr>
          <w:p w14:paraId="57B2F8E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80" w:type="pct"/>
            <w:tcBorders>
              <w:bottom w:val="single" w:color="000000" w:sz="12" w:space="0"/>
            </w:tcBorders>
            <w:noWrap/>
            <w:vAlign w:val="center"/>
          </w:tcPr>
          <w:p w14:paraId="0804828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</w:tr>
      <w:tr w14:paraId="4C6A08B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tcBorders>
              <w:top w:val="single" w:color="000000" w:sz="12" w:space="0"/>
            </w:tcBorders>
            <w:noWrap/>
            <w:vAlign w:val="center"/>
          </w:tcPr>
          <w:p w14:paraId="78ACD3F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bookmarkStart w:id="7" w:name="_Hlk227166509"/>
            <w:r>
              <w:rPr>
                <w:rFonts w:ascii="Times New Roman" w:hAnsi="Times New Roman" w:eastAsia="Times New Roman" w:cs="Times New Roman"/>
                <w:lang w:eastAsia="zh-CN"/>
              </w:rPr>
              <w:t>1</w:t>
            </w:r>
          </w:p>
        </w:tc>
        <w:tc>
          <w:tcPr>
            <w:tcW w:w="422" w:type="pct"/>
            <w:tcBorders>
              <w:top w:val="single" w:color="000000" w:sz="12" w:space="0"/>
            </w:tcBorders>
            <w:noWrap/>
            <w:vAlign w:val="center"/>
          </w:tcPr>
          <w:p w14:paraId="194BAB5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375.149</w:t>
            </w:r>
          </w:p>
        </w:tc>
        <w:tc>
          <w:tcPr>
            <w:tcW w:w="366" w:type="pct"/>
            <w:tcBorders>
              <w:top w:val="single" w:color="000000" w:sz="12" w:space="0"/>
            </w:tcBorders>
            <w:noWrap/>
            <w:vAlign w:val="center"/>
          </w:tcPr>
          <w:p w14:paraId="06F97DA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27</w:t>
            </w:r>
          </w:p>
        </w:tc>
        <w:tc>
          <w:tcPr>
            <w:tcW w:w="422" w:type="pct"/>
            <w:tcBorders>
              <w:top w:val="single" w:color="000000" w:sz="12" w:space="0"/>
            </w:tcBorders>
            <w:noWrap/>
            <w:vAlign w:val="center"/>
          </w:tcPr>
          <w:p w14:paraId="2C554C7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184</w:t>
            </w:r>
          </w:p>
        </w:tc>
        <w:tc>
          <w:tcPr>
            <w:tcW w:w="366" w:type="pct"/>
            <w:tcBorders>
              <w:top w:val="single" w:color="000000" w:sz="12" w:space="0"/>
            </w:tcBorders>
            <w:noWrap/>
            <w:vAlign w:val="center"/>
          </w:tcPr>
          <w:p w14:paraId="5F63A6A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53</w:t>
            </w:r>
          </w:p>
        </w:tc>
        <w:tc>
          <w:tcPr>
            <w:tcW w:w="404" w:type="pct"/>
            <w:tcBorders>
              <w:top w:val="single" w:color="000000" w:sz="12" w:space="0"/>
            </w:tcBorders>
            <w:noWrap/>
            <w:vAlign w:val="center"/>
          </w:tcPr>
          <w:p w14:paraId="0CFC652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126.999</w:t>
            </w:r>
          </w:p>
        </w:tc>
        <w:tc>
          <w:tcPr>
            <w:tcW w:w="366" w:type="pct"/>
            <w:tcBorders>
              <w:top w:val="single" w:color="000000" w:sz="12" w:space="0"/>
            </w:tcBorders>
            <w:noWrap/>
            <w:vAlign w:val="center"/>
          </w:tcPr>
          <w:p w14:paraId="49C23E6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79</w:t>
            </w:r>
          </w:p>
        </w:tc>
        <w:tc>
          <w:tcPr>
            <w:tcW w:w="385" w:type="pct"/>
            <w:tcBorders>
              <w:top w:val="single" w:color="000000" w:sz="12" w:space="0"/>
            </w:tcBorders>
            <w:noWrap/>
            <w:vAlign w:val="center"/>
          </w:tcPr>
          <w:p w14:paraId="3BE09AB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98.673</w:t>
            </w:r>
          </w:p>
        </w:tc>
        <w:tc>
          <w:tcPr>
            <w:tcW w:w="255" w:type="pct"/>
            <w:tcBorders>
              <w:top w:val="single" w:color="000000" w:sz="12" w:space="0"/>
            </w:tcBorders>
            <w:noWrap/>
            <w:vAlign w:val="center"/>
          </w:tcPr>
          <w:p w14:paraId="329CE34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105</w:t>
            </w:r>
          </w:p>
        </w:tc>
        <w:tc>
          <w:tcPr>
            <w:tcW w:w="380" w:type="pct"/>
            <w:tcBorders>
              <w:top w:val="single" w:color="000000" w:sz="12" w:space="0"/>
            </w:tcBorders>
            <w:noWrap/>
            <w:vAlign w:val="center"/>
          </w:tcPr>
          <w:p w14:paraId="47C90C5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81.472</w:t>
            </w:r>
          </w:p>
        </w:tc>
        <w:tc>
          <w:tcPr>
            <w:tcW w:w="254" w:type="pct"/>
            <w:tcBorders>
              <w:top w:val="single" w:color="000000" w:sz="12" w:space="0"/>
            </w:tcBorders>
            <w:noWrap/>
            <w:vAlign w:val="center"/>
          </w:tcPr>
          <w:p w14:paraId="06EB39C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131</w:t>
            </w:r>
          </w:p>
        </w:tc>
        <w:tc>
          <w:tcPr>
            <w:tcW w:w="380" w:type="pct"/>
            <w:tcBorders>
              <w:top w:val="single" w:color="000000" w:sz="12" w:space="0"/>
            </w:tcBorders>
            <w:noWrap/>
            <w:vAlign w:val="center"/>
          </w:tcPr>
          <w:p w14:paraId="091353E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69.813</w:t>
            </w:r>
          </w:p>
        </w:tc>
        <w:tc>
          <w:tcPr>
            <w:tcW w:w="254" w:type="pct"/>
            <w:tcBorders>
              <w:top w:val="single" w:color="000000" w:sz="12" w:space="0"/>
            </w:tcBorders>
            <w:noWrap/>
            <w:vAlign w:val="center"/>
          </w:tcPr>
          <w:p w14:paraId="458717B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157</w:t>
            </w:r>
          </w:p>
        </w:tc>
        <w:tc>
          <w:tcPr>
            <w:tcW w:w="380" w:type="pct"/>
            <w:tcBorders>
              <w:top w:val="single" w:color="000000" w:sz="12" w:space="0"/>
            </w:tcBorders>
            <w:noWrap/>
            <w:vAlign w:val="center"/>
          </w:tcPr>
          <w:p w14:paraId="6AA4B96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61.34</w:t>
            </w:r>
          </w:p>
        </w:tc>
      </w:tr>
      <w:tr w14:paraId="6005702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1ADD8CA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</w:t>
            </w:r>
          </w:p>
        </w:tc>
        <w:tc>
          <w:tcPr>
            <w:tcW w:w="422" w:type="pct"/>
            <w:noWrap/>
            <w:vAlign w:val="center"/>
          </w:tcPr>
          <w:p w14:paraId="4069CEA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359.353</w:t>
            </w:r>
          </w:p>
        </w:tc>
        <w:tc>
          <w:tcPr>
            <w:tcW w:w="366" w:type="pct"/>
            <w:noWrap/>
            <w:vAlign w:val="center"/>
          </w:tcPr>
          <w:p w14:paraId="3629399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28</w:t>
            </w:r>
          </w:p>
        </w:tc>
        <w:tc>
          <w:tcPr>
            <w:tcW w:w="422" w:type="pct"/>
            <w:noWrap/>
            <w:vAlign w:val="center"/>
          </w:tcPr>
          <w:p w14:paraId="6693A27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180.729</w:t>
            </w:r>
          </w:p>
        </w:tc>
        <w:tc>
          <w:tcPr>
            <w:tcW w:w="366" w:type="pct"/>
            <w:noWrap/>
            <w:vAlign w:val="center"/>
          </w:tcPr>
          <w:p w14:paraId="48CD4B3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54</w:t>
            </w:r>
          </w:p>
        </w:tc>
        <w:tc>
          <w:tcPr>
            <w:tcW w:w="404" w:type="pct"/>
            <w:noWrap/>
            <w:vAlign w:val="center"/>
          </w:tcPr>
          <w:p w14:paraId="06CB1A2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125.568</w:t>
            </w:r>
          </w:p>
        </w:tc>
        <w:tc>
          <w:tcPr>
            <w:tcW w:w="366" w:type="pct"/>
            <w:noWrap/>
            <w:vAlign w:val="center"/>
          </w:tcPr>
          <w:p w14:paraId="38B630B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80</w:t>
            </w:r>
          </w:p>
        </w:tc>
        <w:tc>
          <w:tcPr>
            <w:tcW w:w="385" w:type="pct"/>
            <w:noWrap/>
            <w:vAlign w:val="center"/>
          </w:tcPr>
          <w:p w14:paraId="4077B65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97.859</w:t>
            </w:r>
          </w:p>
        </w:tc>
        <w:tc>
          <w:tcPr>
            <w:tcW w:w="255" w:type="pct"/>
            <w:noWrap/>
            <w:vAlign w:val="center"/>
          </w:tcPr>
          <w:p w14:paraId="4B9A397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106</w:t>
            </w:r>
          </w:p>
        </w:tc>
        <w:tc>
          <w:tcPr>
            <w:tcW w:w="380" w:type="pct"/>
            <w:noWrap/>
            <w:vAlign w:val="center"/>
          </w:tcPr>
          <w:p w14:paraId="769B3D4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80.942</w:t>
            </w:r>
          </w:p>
        </w:tc>
        <w:tc>
          <w:tcPr>
            <w:tcW w:w="254" w:type="pct"/>
            <w:noWrap/>
            <w:vAlign w:val="center"/>
          </w:tcPr>
          <w:p w14:paraId="3C89DB3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132</w:t>
            </w:r>
          </w:p>
        </w:tc>
        <w:tc>
          <w:tcPr>
            <w:tcW w:w="380" w:type="pct"/>
            <w:noWrap/>
            <w:vAlign w:val="center"/>
          </w:tcPr>
          <w:p w14:paraId="0FAB25A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69.438</w:t>
            </w:r>
          </w:p>
        </w:tc>
        <w:tc>
          <w:tcPr>
            <w:tcW w:w="254" w:type="pct"/>
            <w:noWrap/>
            <w:vAlign w:val="center"/>
          </w:tcPr>
          <w:p w14:paraId="33CFF6E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158</w:t>
            </w:r>
          </w:p>
        </w:tc>
        <w:tc>
          <w:tcPr>
            <w:tcW w:w="380" w:type="pct"/>
            <w:noWrap/>
            <w:vAlign w:val="center"/>
          </w:tcPr>
          <w:p w14:paraId="4C40764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61.059</w:t>
            </w:r>
          </w:p>
        </w:tc>
      </w:tr>
      <w:tr w14:paraId="07F1C25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4BAB9DF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</w:t>
            </w:r>
          </w:p>
        </w:tc>
        <w:tc>
          <w:tcPr>
            <w:tcW w:w="422" w:type="pct"/>
            <w:noWrap/>
            <w:vAlign w:val="center"/>
          </w:tcPr>
          <w:p w14:paraId="11D90AB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344.979</w:t>
            </w:r>
          </w:p>
        </w:tc>
        <w:tc>
          <w:tcPr>
            <w:tcW w:w="366" w:type="pct"/>
            <w:noWrap/>
            <w:vAlign w:val="center"/>
          </w:tcPr>
          <w:p w14:paraId="4E7CE87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29</w:t>
            </w:r>
          </w:p>
        </w:tc>
        <w:tc>
          <w:tcPr>
            <w:tcW w:w="422" w:type="pct"/>
            <w:noWrap/>
            <w:vAlign w:val="center"/>
          </w:tcPr>
          <w:p w14:paraId="28EF233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177.586</w:t>
            </w:r>
          </w:p>
        </w:tc>
        <w:tc>
          <w:tcPr>
            <w:tcW w:w="366" w:type="pct"/>
            <w:noWrap/>
            <w:vAlign w:val="center"/>
          </w:tcPr>
          <w:p w14:paraId="7926530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55</w:t>
            </w:r>
          </w:p>
        </w:tc>
        <w:tc>
          <w:tcPr>
            <w:tcW w:w="404" w:type="pct"/>
            <w:noWrap/>
            <w:vAlign w:val="center"/>
          </w:tcPr>
          <w:p w14:paraId="4E4C759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124.173</w:t>
            </w:r>
          </w:p>
        </w:tc>
        <w:tc>
          <w:tcPr>
            <w:tcW w:w="366" w:type="pct"/>
            <w:noWrap/>
            <w:vAlign w:val="center"/>
          </w:tcPr>
          <w:p w14:paraId="6648A68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81</w:t>
            </w:r>
          </w:p>
        </w:tc>
        <w:tc>
          <w:tcPr>
            <w:tcW w:w="385" w:type="pct"/>
            <w:noWrap/>
            <w:vAlign w:val="center"/>
          </w:tcPr>
          <w:p w14:paraId="0C29867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97.06</w:t>
            </w:r>
          </w:p>
        </w:tc>
        <w:tc>
          <w:tcPr>
            <w:tcW w:w="255" w:type="pct"/>
            <w:noWrap/>
            <w:vAlign w:val="center"/>
          </w:tcPr>
          <w:p w14:paraId="3018AC5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107</w:t>
            </w:r>
          </w:p>
        </w:tc>
        <w:tc>
          <w:tcPr>
            <w:tcW w:w="380" w:type="pct"/>
            <w:noWrap/>
            <w:vAlign w:val="center"/>
          </w:tcPr>
          <w:p w14:paraId="3D98846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80.42</w:t>
            </w:r>
          </w:p>
        </w:tc>
        <w:tc>
          <w:tcPr>
            <w:tcW w:w="254" w:type="pct"/>
            <w:noWrap/>
            <w:vAlign w:val="center"/>
          </w:tcPr>
          <w:p w14:paraId="1F1B8A5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133</w:t>
            </w:r>
          </w:p>
        </w:tc>
        <w:tc>
          <w:tcPr>
            <w:tcW w:w="380" w:type="pct"/>
            <w:noWrap/>
            <w:vAlign w:val="center"/>
          </w:tcPr>
          <w:p w14:paraId="7E96937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69.068</w:t>
            </w:r>
          </w:p>
        </w:tc>
        <w:tc>
          <w:tcPr>
            <w:tcW w:w="254" w:type="pct"/>
            <w:noWrap/>
            <w:vAlign w:val="center"/>
          </w:tcPr>
          <w:p w14:paraId="71A49CC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159</w:t>
            </w:r>
          </w:p>
        </w:tc>
        <w:tc>
          <w:tcPr>
            <w:tcW w:w="380" w:type="pct"/>
            <w:noWrap/>
            <w:vAlign w:val="center"/>
          </w:tcPr>
          <w:p w14:paraId="531FD9C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60.782</w:t>
            </w:r>
          </w:p>
        </w:tc>
      </w:tr>
      <w:tr w14:paraId="5D99088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60BA504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</w:t>
            </w:r>
          </w:p>
        </w:tc>
        <w:tc>
          <w:tcPr>
            <w:tcW w:w="422" w:type="pct"/>
            <w:noWrap/>
            <w:vAlign w:val="center"/>
          </w:tcPr>
          <w:p w14:paraId="66A6ECF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331.838</w:t>
            </w:r>
          </w:p>
        </w:tc>
        <w:tc>
          <w:tcPr>
            <w:tcW w:w="366" w:type="pct"/>
            <w:noWrap/>
            <w:vAlign w:val="center"/>
          </w:tcPr>
          <w:p w14:paraId="2CDCAD0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30</w:t>
            </w:r>
          </w:p>
        </w:tc>
        <w:tc>
          <w:tcPr>
            <w:tcW w:w="422" w:type="pct"/>
            <w:noWrap/>
            <w:vAlign w:val="center"/>
          </w:tcPr>
          <w:p w14:paraId="28E67FF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174.563</w:t>
            </w:r>
          </w:p>
        </w:tc>
        <w:tc>
          <w:tcPr>
            <w:tcW w:w="366" w:type="pct"/>
            <w:noWrap/>
            <w:vAlign w:val="center"/>
          </w:tcPr>
          <w:p w14:paraId="2DC911A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56</w:t>
            </w:r>
          </w:p>
        </w:tc>
        <w:tc>
          <w:tcPr>
            <w:tcW w:w="404" w:type="pct"/>
            <w:noWrap/>
            <w:vAlign w:val="center"/>
          </w:tcPr>
          <w:p w14:paraId="15B83B5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122.812</w:t>
            </w:r>
          </w:p>
        </w:tc>
        <w:tc>
          <w:tcPr>
            <w:tcW w:w="366" w:type="pct"/>
            <w:noWrap/>
            <w:vAlign w:val="center"/>
          </w:tcPr>
          <w:p w14:paraId="57C87CF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82</w:t>
            </w:r>
          </w:p>
        </w:tc>
        <w:tc>
          <w:tcPr>
            <w:tcW w:w="385" w:type="pct"/>
            <w:noWrap/>
            <w:vAlign w:val="center"/>
          </w:tcPr>
          <w:p w14:paraId="416F418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96.276</w:t>
            </w:r>
          </w:p>
        </w:tc>
        <w:tc>
          <w:tcPr>
            <w:tcW w:w="255" w:type="pct"/>
            <w:noWrap/>
            <w:vAlign w:val="center"/>
          </w:tcPr>
          <w:p w14:paraId="6431FFE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108</w:t>
            </w:r>
          </w:p>
        </w:tc>
        <w:tc>
          <w:tcPr>
            <w:tcW w:w="380" w:type="pct"/>
            <w:noWrap/>
            <w:vAlign w:val="center"/>
          </w:tcPr>
          <w:p w14:paraId="6D32562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79.905</w:t>
            </w:r>
          </w:p>
        </w:tc>
        <w:tc>
          <w:tcPr>
            <w:tcW w:w="254" w:type="pct"/>
            <w:noWrap/>
            <w:vAlign w:val="center"/>
          </w:tcPr>
          <w:p w14:paraId="3F1FA98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134</w:t>
            </w:r>
          </w:p>
        </w:tc>
        <w:tc>
          <w:tcPr>
            <w:tcW w:w="380" w:type="pct"/>
            <w:noWrap/>
            <w:vAlign w:val="center"/>
          </w:tcPr>
          <w:p w14:paraId="3CB6683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68.702</w:t>
            </w:r>
          </w:p>
        </w:tc>
        <w:tc>
          <w:tcPr>
            <w:tcW w:w="254" w:type="pct"/>
            <w:noWrap/>
            <w:vAlign w:val="center"/>
          </w:tcPr>
          <w:p w14:paraId="3CC9FD1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160</w:t>
            </w:r>
          </w:p>
        </w:tc>
        <w:tc>
          <w:tcPr>
            <w:tcW w:w="380" w:type="pct"/>
            <w:noWrap/>
            <w:vAlign w:val="center"/>
          </w:tcPr>
          <w:p w14:paraId="2BFE809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60.507</w:t>
            </w:r>
          </w:p>
        </w:tc>
      </w:tr>
      <w:tr w14:paraId="0BF7CF5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52E85EA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</w:t>
            </w:r>
          </w:p>
        </w:tc>
        <w:tc>
          <w:tcPr>
            <w:tcW w:w="422" w:type="pct"/>
            <w:noWrap/>
            <w:vAlign w:val="center"/>
          </w:tcPr>
          <w:p w14:paraId="37834CE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319.771</w:t>
            </w:r>
          </w:p>
        </w:tc>
        <w:tc>
          <w:tcPr>
            <w:tcW w:w="366" w:type="pct"/>
            <w:noWrap/>
            <w:vAlign w:val="center"/>
          </w:tcPr>
          <w:p w14:paraId="432A5B3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31</w:t>
            </w:r>
          </w:p>
        </w:tc>
        <w:tc>
          <w:tcPr>
            <w:tcW w:w="422" w:type="pct"/>
            <w:noWrap/>
            <w:vAlign w:val="center"/>
          </w:tcPr>
          <w:p w14:paraId="4AFB0FC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171.654</w:t>
            </w:r>
          </w:p>
        </w:tc>
        <w:tc>
          <w:tcPr>
            <w:tcW w:w="366" w:type="pct"/>
            <w:noWrap/>
            <w:vAlign w:val="center"/>
          </w:tcPr>
          <w:p w14:paraId="1C98E5E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57</w:t>
            </w:r>
          </w:p>
        </w:tc>
        <w:tc>
          <w:tcPr>
            <w:tcW w:w="404" w:type="pct"/>
            <w:noWrap/>
            <w:vAlign w:val="center"/>
          </w:tcPr>
          <w:p w14:paraId="30B80FD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121.484</w:t>
            </w:r>
          </w:p>
        </w:tc>
        <w:tc>
          <w:tcPr>
            <w:tcW w:w="366" w:type="pct"/>
            <w:noWrap/>
            <w:vAlign w:val="center"/>
          </w:tcPr>
          <w:p w14:paraId="2044141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83</w:t>
            </w:r>
          </w:p>
        </w:tc>
        <w:tc>
          <w:tcPr>
            <w:tcW w:w="385" w:type="pct"/>
            <w:noWrap/>
            <w:vAlign w:val="center"/>
          </w:tcPr>
          <w:p w14:paraId="6EC40C5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95.506</w:t>
            </w:r>
          </w:p>
        </w:tc>
        <w:tc>
          <w:tcPr>
            <w:tcW w:w="255" w:type="pct"/>
            <w:noWrap/>
            <w:vAlign w:val="center"/>
          </w:tcPr>
          <w:p w14:paraId="721AA98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109</w:t>
            </w:r>
          </w:p>
        </w:tc>
        <w:tc>
          <w:tcPr>
            <w:tcW w:w="380" w:type="pct"/>
            <w:noWrap/>
            <w:vAlign w:val="center"/>
          </w:tcPr>
          <w:p w14:paraId="03E7130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79.398</w:t>
            </w:r>
          </w:p>
        </w:tc>
        <w:tc>
          <w:tcPr>
            <w:tcW w:w="254" w:type="pct"/>
            <w:noWrap/>
            <w:vAlign w:val="center"/>
          </w:tcPr>
          <w:p w14:paraId="52D21C8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135</w:t>
            </w:r>
          </w:p>
        </w:tc>
        <w:tc>
          <w:tcPr>
            <w:tcW w:w="380" w:type="pct"/>
            <w:noWrap/>
            <w:vAlign w:val="center"/>
          </w:tcPr>
          <w:p w14:paraId="619C71B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68.34</w:t>
            </w:r>
          </w:p>
        </w:tc>
        <w:tc>
          <w:tcPr>
            <w:tcW w:w="254" w:type="pct"/>
            <w:noWrap/>
            <w:vAlign w:val="center"/>
          </w:tcPr>
          <w:p w14:paraId="49C2F55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161</w:t>
            </w:r>
          </w:p>
        </w:tc>
        <w:tc>
          <w:tcPr>
            <w:tcW w:w="380" w:type="pct"/>
            <w:noWrap/>
            <w:vAlign w:val="center"/>
          </w:tcPr>
          <w:p w14:paraId="574BA4A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60.235</w:t>
            </w:r>
          </w:p>
        </w:tc>
      </w:tr>
      <w:tr w14:paraId="0BBCD93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3CDB0DE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</w:t>
            </w:r>
          </w:p>
        </w:tc>
        <w:tc>
          <w:tcPr>
            <w:tcW w:w="422" w:type="pct"/>
            <w:noWrap/>
            <w:vAlign w:val="center"/>
          </w:tcPr>
          <w:p w14:paraId="3AB259E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308.649</w:t>
            </w:r>
          </w:p>
        </w:tc>
        <w:tc>
          <w:tcPr>
            <w:tcW w:w="366" w:type="pct"/>
            <w:noWrap/>
            <w:vAlign w:val="center"/>
          </w:tcPr>
          <w:p w14:paraId="6730933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32</w:t>
            </w:r>
          </w:p>
        </w:tc>
        <w:tc>
          <w:tcPr>
            <w:tcW w:w="422" w:type="pct"/>
            <w:noWrap/>
            <w:vAlign w:val="center"/>
          </w:tcPr>
          <w:p w14:paraId="4D8D899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168.852</w:t>
            </w:r>
          </w:p>
        </w:tc>
        <w:tc>
          <w:tcPr>
            <w:tcW w:w="366" w:type="pct"/>
            <w:noWrap/>
            <w:vAlign w:val="center"/>
          </w:tcPr>
          <w:p w14:paraId="49E3438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58</w:t>
            </w:r>
          </w:p>
        </w:tc>
        <w:tc>
          <w:tcPr>
            <w:tcW w:w="404" w:type="pct"/>
            <w:noWrap/>
            <w:vAlign w:val="center"/>
          </w:tcPr>
          <w:p w14:paraId="2EA3B48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120.189</w:t>
            </w:r>
          </w:p>
        </w:tc>
        <w:tc>
          <w:tcPr>
            <w:tcW w:w="366" w:type="pct"/>
            <w:noWrap/>
            <w:vAlign w:val="center"/>
          </w:tcPr>
          <w:p w14:paraId="5951178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84</w:t>
            </w:r>
          </w:p>
        </w:tc>
        <w:tc>
          <w:tcPr>
            <w:tcW w:w="385" w:type="pct"/>
            <w:noWrap/>
            <w:vAlign w:val="center"/>
          </w:tcPr>
          <w:p w14:paraId="17014FC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94.749</w:t>
            </w:r>
          </w:p>
        </w:tc>
        <w:tc>
          <w:tcPr>
            <w:tcW w:w="255" w:type="pct"/>
            <w:noWrap/>
            <w:vAlign w:val="center"/>
          </w:tcPr>
          <w:p w14:paraId="285E005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110</w:t>
            </w:r>
          </w:p>
        </w:tc>
        <w:tc>
          <w:tcPr>
            <w:tcW w:w="380" w:type="pct"/>
            <w:noWrap/>
            <w:vAlign w:val="center"/>
          </w:tcPr>
          <w:p w14:paraId="3940309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78.897</w:t>
            </w:r>
          </w:p>
        </w:tc>
        <w:tc>
          <w:tcPr>
            <w:tcW w:w="254" w:type="pct"/>
            <w:noWrap/>
            <w:vAlign w:val="center"/>
          </w:tcPr>
          <w:p w14:paraId="6E9618E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136</w:t>
            </w:r>
          </w:p>
        </w:tc>
        <w:tc>
          <w:tcPr>
            <w:tcW w:w="380" w:type="pct"/>
            <w:noWrap/>
            <w:vAlign w:val="center"/>
          </w:tcPr>
          <w:p w14:paraId="0F4556C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67.983</w:t>
            </w:r>
          </w:p>
        </w:tc>
        <w:tc>
          <w:tcPr>
            <w:tcW w:w="254" w:type="pct"/>
            <w:noWrap/>
            <w:vAlign w:val="center"/>
          </w:tcPr>
          <w:p w14:paraId="721E6DC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162</w:t>
            </w:r>
          </w:p>
        </w:tc>
        <w:tc>
          <w:tcPr>
            <w:tcW w:w="380" w:type="pct"/>
            <w:noWrap/>
            <w:vAlign w:val="center"/>
          </w:tcPr>
          <w:p w14:paraId="146542B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59.966</w:t>
            </w:r>
          </w:p>
        </w:tc>
      </w:tr>
      <w:tr w14:paraId="5EEFBF9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66E60D6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</w:t>
            </w:r>
          </w:p>
        </w:tc>
        <w:tc>
          <w:tcPr>
            <w:tcW w:w="422" w:type="pct"/>
            <w:noWrap/>
            <w:vAlign w:val="center"/>
          </w:tcPr>
          <w:p w14:paraId="229D6DB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298.361</w:t>
            </w:r>
          </w:p>
        </w:tc>
        <w:tc>
          <w:tcPr>
            <w:tcW w:w="366" w:type="pct"/>
            <w:noWrap/>
            <w:vAlign w:val="center"/>
          </w:tcPr>
          <w:p w14:paraId="0C86763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33</w:t>
            </w:r>
          </w:p>
        </w:tc>
        <w:tc>
          <w:tcPr>
            <w:tcW w:w="422" w:type="pct"/>
            <w:noWrap/>
            <w:vAlign w:val="center"/>
          </w:tcPr>
          <w:p w14:paraId="1D7133E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166.15</w:t>
            </w:r>
          </w:p>
        </w:tc>
        <w:tc>
          <w:tcPr>
            <w:tcW w:w="366" w:type="pct"/>
            <w:noWrap/>
            <w:vAlign w:val="center"/>
          </w:tcPr>
          <w:p w14:paraId="1AE119A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59</w:t>
            </w:r>
          </w:p>
        </w:tc>
        <w:tc>
          <w:tcPr>
            <w:tcW w:w="404" w:type="pct"/>
            <w:noWrap/>
            <w:vAlign w:val="center"/>
          </w:tcPr>
          <w:p w14:paraId="48A21BB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118.924</w:t>
            </w:r>
          </w:p>
        </w:tc>
        <w:tc>
          <w:tcPr>
            <w:tcW w:w="366" w:type="pct"/>
            <w:noWrap/>
            <w:vAlign w:val="center"/>
          </w:tcPr>
          <w:p w14:paraId="0E0E4BF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85</w:t>
            </w:r>
          </w:p>
        </w:tc>
        <w:tc>
          <w:tcPr>
            <w:tcW w:w="385" w:type="pct"/>
            <w:noWrap/>
            <w:vAlign w:val="center"/>
          </w:tcPr>
          <w:p w14:paraId="55843E2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94.006</w:t>
            </w:r>
          </w:p>
        </w:tc>
        <w:tc>
          <w:tcPr>
            <w:tcW w:w="255" w:type="pct"/>
            <w:noWrap/>
            <w:vAlign w:val="center"/>
          </w:tcPr>
          <w:p w14:paraId="4D525E8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111</w:t>
            </w:r>
          </w:p>
        </w:tc>
        <w:tc>
          <w:tcPr>
            <w:tcW w:w="380" w:type="pct"/>
            <w:noWrap/>
            <w:vAlign w:val="center"/>
          </w:tcPr>
          <w:p w14:paraId="6C021A0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78.404</w:t>
            </w:r>
          </w:p>
        </w:tc>
        <w:tc>
          <w:tcPr>
            <w:tcW w:w="254" w:type="pct"/>
            <w:noWrap/>
            <w:vAlign w:val="center"/>
          </w:tcPr>
          <w:p w14:paraId="27AD00A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137</w:t>
            </w:r>
          </w:p>
        </w:tc>
        <w:tc>
          <w:tcPr>
            <w:tcW w:w="380" w:type="pct"/>
            <w:noWrap/>
            <w:vAlign w:val="center"/>
          </w:tcPr>
          <w:p w14:paraId="32FE70B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67.63</w:t>
            </w:r>
          </w:p>
        </w:tc>
        <w:tc>
          <w:tcPr>
            <w:tcW w:w="254" w:type="pct"/>
            <w:noWrap/>
            <w:vAlign w:val="center"/>
          </w:tcPr>
          <w:p w14:paraId="6636EDD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163</w:t>
            </w:r>
          </w:p>
        </w:tc>
        <w:tc>
          <w:tcPr>
            <w:tcW w:w="380" w:type="pct"/>
            <w:noWrap/>
            <w:vAlign w:val="center"/>
          </w:tcPr>
          <w:p w14:paraId="644FA81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59.699</w:t>
            </w:r>
          </w:p>
        </w:tc>
      </w:tr>
      <w:tr w14:paraId="056740F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2E96B44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</w:t>
            </w:r>
          </w:p>
        </w:tc>
        <w:tc>
          <w:tcPr>
            <w:tcW w:w="422" w:type="pct"/>
            <w:noWrap/>
            <w:vAlign w:val="center"/>
          </w:tcPr>
          <w:p w14:paraId="668F54F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288.814</w:t>
            </w:r>
          </w:p>
        </w:tc>
        <w:tc>
          <w:tcPr>
            <w:tcW w:w="366" w:type="pct"/>
            <w:noWrap/>
            <w:vAlign w:val="center"/>
          </w:tcPr>
          <w:p w14:paraId="23BAAE7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34</w:t>
            </w:r>
          </w:p>
        </w:tc>
        <w:tc>
          <w:tcPr>
            <w:tcW w:w="422" w:type="pct"/>
            <w:noWrap/>
            <w:vAlign w:val="center"/>
          </w:tcPr>
          <w:p w14:paraId="4BC4E4C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163.544</w:t>
            </w:r>
          </w:p>
        </w:tc>
        <w:tc>
          <w:tcPr>
            <w:tcW w:w="366" w:type="pct"/>
            <w:noWrap/>
            <w:vAlign w:val="center"/>
          </w:tcPr>
          <w:p w14:paraId="5B8A5BD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60</w:t>
            </w:r>
          </w:p>
        </w:tc>
        <w:tc>
          <w:tcPr>
            <w:tcW w:w="404" w:type="pct"/>
            <w:noWrap/>
            <w:vAlign w:val="center"/>
          </w:tcPr>
          <w:p w14:paraId="65F16ED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117.688</w:t>
            </w:r>
          </w:p>
        </w:tc>
        <w:tc>
          <w:tcPr>
            <w:tcW w:w="366" w:type="pct"/>
            <w:noWrap/>
            <w:vAlign w:val="center"/>
          </w:tcPr>
          <w:p w14:paraId="7A3608F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86</w:t>
            </w:r>
          </w:p>
        </w:tc>
        <w:tc>
          <w:tcPr>
            <w:tcW w:w="385" w:type="pct"/>
            <w:noWrap/>
            <w:vAlign w:val="center"/>
          </w:tcPr>
          <w:p w14:paraId="0603DEC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93.276</w:t>
            </w:r>
          </w:p>
        </w:tc>
        <w:tc>
          <w:tcPr>
            <w:tcW w:w="255" w:type="pct"/>
            <w:noWrap/>
            <w:vAlign w:val="center"/>
          </w:tcPr>
          <w:p w14:paraId="5D863E5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112</w:t>
            </w:r>
          </w:p>
        </w:tc>
        <w:tc>
          <w:tcPr>
            <w:tcW w:w="380" w:type="pct"/>
            <w:noWrap/>
            <w:vAlign w:val="center"/>
          </w:tcPr>
          <w:p w14:paraId="0212D62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77.918</w:t>
            </w:r>
          </w:p>
        </w:tc>
        <w:tc>
          <w:tcPr>
            <w:tcW w:w="254" w:type="pct"/>
            <w:noWrap/>
            <w:vAlign w:val="center"/>
          </w:tcPr>
          <w:p w14:paraId="27AEF07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138</w:t>
            </w:r>
          </w:p>
        </w:tc>
        <w:tc>
          <w:tcPr>
            <w:tcW w:w="380" w:type="pct"/>
            <w:noWrap/>
            <w:vAlign w:val="center"/>
          </w:tcPr>
          <w:p w14:paraId="7D4AB0B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67.281</w:t>
            </w:r>
          </w:p>
        </w:tc>
        <w:tc>
          <w:tcPr>
            <w:tcW w:w="254" w:type="pct"/>
            <w:noWrap/>
            <w:vAlign w:val="center"/>
          </w:tcPr>
          <w:p w14:paraId="356B080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164</w:t>
            </w:r>
          </w:p>
        </w:tc>
        <w:tc>
          <w:tcPr>
            <w:tcW w:w="380" w:type="pct"/>
            <w:noWrap/>
            <w:vAlign w:val="center"/>
          </w:tcPr>
          <w:p w14:paraId="66206FA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59.436</w:t>
            </w:r>
          </w:p>
        </w:tc>
      </w:tr>
      <w:tr w14:paraId="7EA1264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6534168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</w:t>
            </w:r>
          </w:p>
        </w:tc>
        <w:tc>
          <w:tcPr>
            <w:tcW w:w="422" w:type="pct"/>
            <w:noWrap/>
            <w:vAlign w:val="center"/>
          </w:tcPr>
          <w:p w14:paraId="1A5107D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279.927</w:t>
            </w:r>
          </w:p>
        </w:tc>
        <w:tc>
          <w:tcPr>
            <w:tcW w:w="366" w:type="pct"/>
            <w:noWrap/>
            <w:vAlign w:val="center"/>
          </w:tcPr>
          <w:p w14:paraId="31A7ACC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35</w:t>
            </w:r>
          </w:p>
        </w:tc>
        <w:tc>
          <w:tcPr>
            <w:tcW w:w="422" w:type="pct"/>
            <w:noWrap/>
            <w:vAlign w:val="center"/>
          </w:tcPr>
          <w:p w14:paraId="089C6C6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161.028</w:t>
            </w:r>
          </w:p>
        </w:tc>
        <w:tc>
          <w:tcPr>
            <w:tcW w:w="366" w:type="pct"/>
            <w:noWrap/>
            <w:vAlign w:val="center"/>
          </w:tcPr>
          <w:p w14:paraId="73F71C3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61</w:t>
            </w:r>
          </w:p>
        </w:tc>
        <w:tc>
          <w:tcPr>
            <w:tcW w:w="404" w:type="pct"/>
            <w:noWrap/>
            <w:vAlign w:val="center"/>
          </w:tcPr>
          <w:p w14:paraId="6A01FBF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116.481</w:t>
            </w:r>
          </w:p>
        </w:tc>
        <w:tc>
          <w:tcPr>
            <w:tcW w:w="366" w:type="pct"/>
            <w:noWrap/>
            <w:vAlign w:val="center"/>
          </w:tcPr>
          <w:p w14:paraId="692BFCF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87</w:t>
            </w:r>
          </w:p>
        </w:tc>
        <w:tc>
          <w:tcPr>
            <w:tcW w:w="385" w:type="pct"/>
            <w:noWrap/>
            <w:vAlign w:val="center"/>
          </w:tcPr>
          <w:p w14:paraId="5795299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92.559</w:t>
            </w:r>
          </w:p>
        </w:tc>
        <w:tc>
          <w:tcPr>
            <w:tcW w:w="255" w:type="pct"/>
            <w:noWrap/>
            <w:vAlign w:val="center"/>
          </w:tcPr>
          <w:p w14:paraId="106A2C4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113</w:t>
            </w:r>
          </w:p>
        </w:tc>
        <w:tc>
          <w:tcPr>
            <w:tcW w:w="380" w:type="pct"/>
            <w:noWrap/>
            <w:vAlign w:val="center"/>
          </w:tcPr>
          <w:p w14:paraId="5430604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77.439</w:t>
            </w:r>
          </w:p>
        </w:tc>
        <w:tc>
          <w:tcPr>
            <w:tcW w:w="254" w:type="pct"/>
            <w:noWrap/>
            <w:vAlign w:val="center"/>
          </w:tcPr>
          <w:p w14:paraId="5EEA532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139</w:t>
            </w:r>
          </w:p>
        </w:tc>
        <w:tc>
          <w:tcPr>
            <w:tcW w:w="380" w:type="pct"/>
            <w:noWrap/>
            <w:vAlign w:val="center"/>
          </w:tcPr>
          <w:p w14:paraId="5E8473A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66.936</w:t>
            </w:r>
          </w:p>
        </w:tc>
        <w:tc>
          <w:tcPr>
            <w:tcW w:w="254" w:type="pct"/>
            <w:noWrap/>
            <w:vAlign w:val="center"/>
          </w:tcPr>
          <w:p w14:paraId="1A54C26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165</w:t>
            </w:r>
          </w:p>
        </w:tc>
        <w:tc>
          <w:tcPr>
            <w:tcW w:w="380" w:type="pct"/>
            <w:noWrap/>
            <w:vAlign w:val="center"/>
          </w:tcPr>
          <w:p w14:paraId="40B1C36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59.174</w:t>
            </w:r>
          </w:p>
        </w:tc>
      </w:tr>
      <w:tr w14:paraId="1FD150F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0747051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</w:t>
            </w:r>
          </w:p>
        </w:tc>
        <w:tc>
          <w:tcPr>
            <w:tcW w:w="422" w:type="pct"/>
            <w:noWrap/>
            <w:vAlign w:val="center"/>
          </w:tcPr>
          <w:p w14:paraId="4A9AB79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271.634</w:t>
            </w:r>
          </w:p>
        </w:tc>
        <w:tc>
          <w:tcPr>
            <w:tcW w:w="366" w:type="pct"/>
            <w:noWrap/>
            <w:vAlign w:val="center"/>
          </w:tcPr>
          <w:p w14:paraId="2C82083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36</w:t>
            </w:r>
          </w:p>
        </w:tc>
        <w:tc>
          <w:tcPr>
            <w:tcW w:w="422" w:type="pct"/>
            <w:noWrap/>
            <w:vAlign w:val="center"/>
          </w:tcPr>
          <w:p w14:paraId="13817F6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158.597</w:t>
            </w:r>
          </w:p>
        </w:tc>
        <w:tc>
          <w:tcPr>
            <w:tcW w:w="366" w:type="pct"/>
            <w:noWrap/>
            <w:vAlign w:val="center"/>
          </w:tcPr>
          <w:p w14:paraId="6A010AA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62</w:t>
            </w:r>
          </w:p>
        </w:tc>
        <w:tc>
          <w:tcPr>
            <w:tcW w:w="404" w:type="pct"/>
            <w:noWrap/>
            <w:vAlign w:val="center"/>
          </w:tcPr>
          <w:p w14:paraId="45017A2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115.301</w:t>
            </w:r>
          </w:p>
        </w:tc>
        <w:tc>
          <w:tcPr>
            <w:tcW w:w="366" w:type="pct"/>
            <w:noWrap/>
            <w:vAlign w:val="center"/>
          </w:tcPr>
          <w:p w14:paraId="64B84F2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88</w:t>
            </w:r>
          </w:p>
        </w:tc>
        <w:tc>
          <w:tcPr>
            <w:tcW w:w="385" w:type="pct"/>
            <w:noWrap/>
            <w:vAlign w:val="center"/>
          </w:tcPr>
          <w:p w14:paraId="0DC1B0B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91.854</w:t>
            </w:r>
          </w:p>
        </w:tc>
        <w:tc>
          <w:tcPr>
            <w:tcW w:w="255" w:type="pct"/>
            <w:noWrap/>
            <w:vAlign w:val="center"/>
          </w:tcPr>
          <w:p w14:paraId="5AA40CC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114</w:t>
            </w:r>
          </w:p>
        </w:tc>
        <w:tc>
          <w:tcPr>
            <w:tcW w:w="380" w:type="pct"/>
            <w:noWrap/>
            <w:vAlign w:val="center"/>
          </w:tcPr>
          <w:p w14:paraId="628B1B0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76.966</w:t>
            </w:r>
          </w:p>
        </w:tc>
        <w:tc>
          <w:tcPr>
            <w:tcW w:w="254" w:type="pct"/>
            <w:noWrap/>
            <w:vAlign w:val="center"/>
          </w:tcPr>
          <w:p w14:paraId="0D98317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140</w:t>
            </w:r>
          </w:p>
        </w:tc>
        <w:tc>
          <w:tcPr>
            <w:tcW w:w="380" w:type="pct"/>
            <w:noWrap/>
            <w:vAlign w:val="center"/>
          </w:tcPr>
          <w:p w14:paraId="22AD460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66.595</w:t>
            </w:r>
          </w:p>
        </w:tc>
        <w:tc>
          <w:tcPr>
            <w:tcW w:w="254" w:type="pct"/>
            <w:noWrap/>
            <w:vAlign w:val="center"/>
          </w:tcPr>
          <w:p w14:paraId="6C63E75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166</w:t>
            </w:r>
          </w:p>
        </w:tc>
        <w:tc>
          <w:tcPr>
            <w:tcW w:w="380" w:type="pct"/>
            <w:noWrap/>
            <w:vAlign w:val="center"/>
          </w:tcPr>
          <w:p w14:paraId="4FAFA17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58.916</w:t>
            </w:r>
          </w:p>
        </w:tc>
      </w:tr>
      <w:tr w14:paraId="2675596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3C1C7A5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</w:t>
            </w:r>
          </w:p>
        </w:tc>
        <w:tc>
          <w:tcPr>
            <w:tcW w:w="422" w:type="pct"/>
            <w:noWrap/>
            <w:vAlign w:val="center"/>
          </w:tcPr>
          <w:p w14:paraId="2B8EF8B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263.873</w:t>
            </w:r>
          </w:p>
        </w:tc>
        <w:tc>
          <w:tcPr>
            <w:tcW w:w="366" w:type="pct"/>
            <w:noWrap/>
            <w:vAlign w:val="center"/>
          </w:tcPr>
          <w:p w14:paraId="26E8171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37</w:t>
            </w:r>
          </w:p>
        </w:tc>
        <w:tc>
          <w:tcPr>
            <w:tcW w:w="422" w:type="pct"/>
            <w:noWrap/>
            <w:vAlign w:val="center"/>
          </w:tcPr>
          <w:p w14:paraId="30C99C7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156.248</w:t>
            </w:r>
          </w:p>
        </w:tc>
        <w:tc>
          <w:tcPr>
            <w:tcW w:w="366" w:type="pct"/>
            <w:noWrap/>
            <w:vAlign w:val="center"/>
          </w:tcPr>
          <w:p w14:paraId="4183C73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63</w:t>
            </w:r>
          </w:p>
        </w:tc>
        <w:tc>
          <w:tcPr>
            <w:tcW w:w="404" w:type="pct"/>
            <w:noWrap/>
            <w:vAlign w:val="center"/>
          </w:tcPr>
          <w:p w14:paraId="777F325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114.148</w:t>
            </w:r>
          </w:p>
        </w:tc>
        <w:tc>
          <w:tcPr>
            <w:tcW w:w="366" w:type="pct"/>
            <w:noWrap/>
            <w:vAlign w:val="center"/>
          </w:tcPr>
          <w:p w14:paraId="65BC3DB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89</w:t>
            </w:r>
          </w:p>
        </w:tc>
        <w:tc>
          <w:tcPr>
            <w:tcW w:w="385" w:type="pct"/>
            <w:noWrap/>
            <w:vAlign w:val="center"/>
          </w:tcPr>
          <w:p w14:paraId="0198F2E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91.16</w:t>
            </w:r>
          </w:p>
        </w:tc>
        <w:tc>
          <w:tcPr>
            <w:tcW w:w="255" w:type="pct"/>
            <w:noWrap/>
            <w:vAlign w:val="center"/>
          </w:tcPr>
          <w:p w14:paraId="63AB0B5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115</w:t>
            </w:r>
          </w:p>
        </w:tc>
        <w:tc>
          <w:tcPr>
            <w:tcW w:w="380" w:type="pct"/>
            <w:noWrap/>
            <w:vAlign w:val="center"/>
          </w:tcPr>
          <w:p w14:paraId="33DFD64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76.499</w:t>
            </w:r>
          </w:p>
        </w:tc>
        <w:tc>
          <w:tcPr>
            <w:tcW w:w="254" w:type="pct"/>
            <w:noWrap/>
            <w:vAlign w:val="center"/>
          </w:tcPr>
          <w:p w14:paraId="2D2BA7B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141</w:t>
            </w:r>
          </w:p>
        </w:tc>
        <w:tc>
          <w:tcPr>
            <w:tcW w:w="380" w:type="pct"/>
            <w:noWrap/>
            <w:vAlign w:val="center"/>
          </w:tcPr>
          <w:p w14:paraId="7ECE46C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66.257</w:t>
            </w:r>
          </w:p>
        </w:tc>
        <w:tc>
          <w:tcPr>
            <w:tcW w:w="254" w:type="pct"/>
            <w:noWrap/>
            <w:vAlign w:val="center"/>
          </w:tcPr>
          <w:p w14:paraId="4A7F74E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167</w:t>
            </w:r>
          </w:p>
        </w:tc>
        <w:tc>
          <w:tcPr>
            <w:tcW w:w="380" w:type="pct"/>
            <w:noWrap/>
            <w:vAlign w:val="center"/>
          </w:tcPr>
          <w:p w14:paraId="16B4859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58.659</w:t>
            </w:r>
          </w:p>
        </w:tc>
      </w:tr>
      <w:tr w14:paraId="6179032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7EF4A28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</w:t>
            </w:r>
          </w:p>
        </w:tc>
        <w:tc>
          <w:tcPr>
            <w:tcW w:w="422" w:type="pct"/>
            <w:noWrap/>
            <w:vAlign w:val="center"/>
          </w:tcPr>
          <w:p w14:paraId="0A0D1A6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256.594</w:t>
            </w:r>
          </w:p>
        </w:tc>
        <w:tc>
          <w:tcPr>
            <w:tcW w:w="366" w:type="pct"/>
            <w:noWrap/>
            <w:vAlign w:val="center"/>
          </w:tcPr>
          <w:p w14:paraId="33B980D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38</w:t>
            </w:r>
          </w:p>
        </w:tc>
        <w:tc>
          <w:tcPr>
            <w:tcW w:w="422" w:type="pct"/>
            <w:noWrap/>
            <w:vAlign w:val="center"/>
          </w:tcPr>
          <w:p w14:paraId="6E91434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153.975</w:t>
            </w:r>
          </w:p>
        </w:tc>
        <w:tc>
          <w:tcPr>
            <w:tcW w:w="366" w:type="pct"/>
            <w:noWrap/>
            <w:vAlign w:val="center"/>
          </w:tcPr>
          <w:p w14:paraId="55CFB07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64</w:t>
            </w:r>
          </w:p>
        </w:tc>
        <w:tc>
          <w:tcPr>
            <w:tcW w:w="404" w:type="pct"/>
            <w:noWrap/>
            <w:vAlign w:val="center"/>
          </w:tcPr>
          <w:p w14:paraId="1BB1E12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113.021</w:t>
            </w:r>
          </w:p>
        </w:tc>
        <w:tc>
          <w:tcPr>
            <w:tcW w:w="366" w:type="pct"/>
            <w:noWrap/>
            <w:vAlign w:val="center"/>
          </w:tcPr>
          <w:p w14:paraId="1217952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90</w:t>
            </w:r>
          </w:p>
        </w:tc>
        <w:tc>
          <w:tcPr>
            <w:tcW w:w="385" w:type="pct"/>
            <w:noWrap/>
            <w:vAlign w:val="center"/>
          </w:tcPr>
          <w:p w14:paraId="2DC18F9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90.479</w:t>
            </w:r>
          </w:p>
        </w:tc>
        <w:tc>
          <w:tcPr>
            <w:tcW w:w="255" w:type="pct"/>
            <w:noWrap/>
            <w:vAlign w:val="center"/>
          </w:tcPr>
          <w:p w14:paraId="75ADB9C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116</w:t>
            </w:r>
          </w:p>
        </w:tc>
        <w:tc>
          <w:tcPr>
            <w:tcW w:w="380" w:type="pct"/>
            <w:noWrap/>
            <w:vAlign w:val="center"/>
          </w:tcPr>
          <w:p w14:paraId="24BD6DD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76.039</w:t>
            </w:r>
          </w:p>
        </w:tc>
        <w:tc>
          <w:tcPr>
            <w:tcW w:w="254" w:type="pct"/>
            <w:noWrap/>
            <w:vAlign w:val="center"/>
          </w:tcPr>
          <w:p w14:paraId="122BF43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142</w:t>
            </w:r>
          </w:p>
        </w:tc>
        <w:tc>
          <w:tcPr>
            <w:tcW w:w="380" w:type="pct"/>
            <w:noWrap/>
            <w:vAlign w:val="center"/>
          </w:tcPr>
          <w:p w14:paraId="3B45191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65.924</w:t>
            </w:r>
          </w:p>
        </w:tc>
        <w:tc>
          <w:tcPr>
            <w:tcW w:w="254" w:type="pct"/>
            <w:noWrap/>
            <w:vAlign w:val="center"/>
          </w:tcPr>
          <w:p w14:paraId="64E0F7F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168</w:t>
            </w:r>
          </w:p>
        </w:tc>
        <w:tc>
          <w:tcPr>
            <w:tcW w:w="380" w:type="pct"/>
            <w:noWrap/>
            <w:vAlign w:val="center"/>
          </w:tcPr>
          <w:p w14:paraId="259508A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58.406</w:t>
            </w:r>
          </w:p>
        </w:tc>
      </w:tr>
      <w:tr w14:paraId="3E29C02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7A7A898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</w:t>
            </w:r>
          </w:p>
        </w:tc>
        <w:tc>
          <w:tcPr>
            <w:tcW w:w="422" w:type="pct"/>
            <w:noWrap/>
            <w:vAlign w:val="center"/>
          </w:tcPr>
          <w:p w14:paraId="49FB70F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249.752</w:t>
            </w:r>
          </w:p>
        </w:tc>
        <w:tc>
          <w:tcPr>
            <w:tcW w:w="366" w:type="pct"/>
            <w:noWrap/>
            <w:vAlign w:val="center"/>
          </w:tcPr>
          <w:p w14:paraId="4E28802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39</w:t>
            </w:r>
          </w:p>
        </w:tc>
        <w:tc>
          <w:tcPr>
            <w:tcW w:w="422" w:type="pct"/>
            <w:noWrap/>
            <w:vAlign w:val="center"/>
          </w:tcPr>
          <w:p w14:paraId="02C83CC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151.776</w:t>
            </w:r>
          </w:p>
        </w:tc>
        <w:tc>
          <w:tcPr>
            <w:tcW w:w="366" w:type="pct"/>
            <w:noWrap/>
            <w:vAlign w:val="center"/>
          </w:tcPr>
          <w:p w14:paraId="56D00FA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65</w:t>
            </w:r>
          </w:p>
        </w:tc>
        <w:tc>
          <w:tcPr>
            <w:tcW w:w="404" w:type="pct"/>
            <w:noWrap/>
            <w:vAlign w:val="center"/>
          </w:tcPr>
          <w:p w14:paraId="06F6764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111.918</w:t>
            </w:r>
          </w:p>
        </w:tc>
        <w:tc>
          <w:tcPr>
            <w:tcW w:w="366" w:type="pct"/>
            <w:noWrap/>
            <w:vAlign w:val="center"/>
          </w:tcPr>
          <w:p w14:paraId="382574F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91</w:t>
            </w:r>
          </w:p>
        </w:tc>
        <w:tc>
          <w:tcPr>
            <w:tcW w:w="385" w:type="pct"/>
            <w:noWrap/>
            <w:vAlign w:val="center"/>
          </w:tcPr>
          <w:p w14:paraId="1005E1E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89.809</w:t>
            </w:r>
          </w:p>
        </w:tc>
        <w:tc>
          <w:tcPr>
            <w:tcW w:w="255" w:type="pct"/>
            <w:noWrap/>
            <w:vAlign w:val="center"/>
          </w:tcPr>
          <w:p w14:paraId="4CB84C8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117</w:t>
            </w:r>
          </w:p>
        </w:tc>
        <w:tc>
          <w:tcPr>
            <w:tcW w:w="380" w:type="pct"/>
            <w:noWrap/>
            <w:vAlign w:val="center"/>
          </w:tcPr>
          <w:p w14:paraId="555BFF2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75.585</w:t>
            </w:r>
          </w:p>
        </w:tc>
        <w:tc>
          <w:tcPr>
            <w:tcW w:w="254" w:type="pct"/>
            <w:noWrap/>
            <w:vAlign w:val="center"/>
          </w:tcPr>
          <w:p w14:paraId="4558528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143</w:t>
            </w:r>
          </w:p>
        </w:tc>
        <w:tc>
          <w:tcPr>
            <w:tcW w:w="380" w:type="pct"/>
            <w:noWrap/>
            <w:vAlign w:val="center"/>
          </w:tcPr>
          <w:p w14:paraId="686323A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65.594</w:t>
            </w:r>
          </w:p>
        </w:tc>
        <w:tc>
          <w:tcPr>
            <w:tcW w:w="254" w:type="pct"/>
            <w:noWrap/>
            <w:vAlign w:val="center"/>
          </w:tcPr>
          <w:p w14:paraId="3E5C1F0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169</w:t>
            </w:r>
          </w:p>
        </w:tc>
        <w:tc>
          <w:tcPr>
            <w:tcW w:w="380" w:type="pct"/>
            <w:noWrap/>
            <w:vAlign w:val="center"/>
          </w:tcPr>
          <w:p w14:paraId="6F201DF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58.155</w:t>
            </w:r>
          </w:p>
        </w:tc>
      </w:tr>
      <w:tr w14:paraId="100DD33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62BD801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</w:t>
            </w:r>
          </w:p>
        </w:tc>
        <w:tc>
          <w:tcPr>
            <w:tcW w:w="422" w:type="pct"/>
            <w:noWrap/>
            <w:vAlign w:val="center"/>
          </w:tcPr>
          <w:p w14:paraId="1AE7F01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243.307</w:t>
            </w:r>
          </w:p>
        </w:tc>
        <w:tc>
          <w:tcPr>
            <w:tcW w:w="366" w:type="pct"/>
            <w:noWrap/>
            <w:vAlign w:val="center"/>
          </w:tcPr>
          <w:p w14:paraId="4EF24DE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40</w:t>
            </w:r>
          </w:p>
        </w:tc>
        <w:tc>
          <w:tcPr>
            <w:tcW w:w="422" w:type="pct"/>
            <w:noWrap/>
            <w:vAlign w:val="center"/>
          </w:tcPr>
          <w:p w14:paraId="40A2EBC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149.645</w:t>
            </w:r>
          </w:p>
        </w:tc>
        <w:tc>
          <w:tcPr>
            <w:tcW w:w="366" w:type="pct"/>
            <w:noWrap/>
            <w:vAlign w:val="center"/>
          </w:tcPr>
          <w:p w14:paraId="453B59B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66</w:t>
            </w:r>
          </w:p>
        </w:tc>
        <w:tc>
          <w:tcPr>
            <w:tcW w:w="404" w:type="pct"/>
            <w:noWrap/>
            <w:vAlign w:val="center"/>
          </w:tcPr>
          <w:p w14:paraId="10ED1B4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110.84</w:t>
            </w:r>
          </w:p>
        </w:tc>
        <w:tc>
          <w:tcPr>
            <w:tcW w:w="366" w:type="pct"/>
            <w:noWrap/>
            <w:vAlign w:val="center"/>
          </w:tcPr>
          <w:p w14:paraId="733BE77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92</w:t>
            </w:r>
          </w:p>
        </w:tc>
        <w:tc>
          <w:tcPr>
            <w:tcW w:w="385" w:type="pct"/>
            <w:noWrap/>
            <w:vAlign w:val="center"/>
          </w:tcPr>
          <w:p w14:paraId="5C2C231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89.149</w:t>
            </w:r>
          </w:p>
        </w:tc>
        <w:tc>
          <w:tcPr>
            <w:tcW w:w="255" w:type="pct"/>
            <w:noWrap/>
            <w:vAlign w:val="center"/>
          </w:tcPr>
          <w:p w14:paraId="244BE9A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118</w:t>
            </w:r>
          </w:p>
        </w:tc>
        <w:tc>
          <w:tcPr>
            <w:tcW w:w="380" w:type="pct"/>
            <w:noWrap/>
            <w:vAlign w:val="center"/>
          </w:tcPr>
          <w:p w14:paraId="0F50590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75.137</w:t>
            </w:r>
          </w:p>
        </w:tc>
        <w:tc>
          <w:tcPr>
            <w:tcW w:w="254" w:type="pct"/>
            <w:noWrap/>
            <w:vAlign w:val="center"/>
          </w:tcPr>
          <w:p w14:paraId="187450D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144</w:t>
            </w:r>
          </w:p>
        </w:tc>
        <w:tc>
          <w:tcPr>
            <w:tcW w:w="380" w:type="pct"/>
            <w:noWrap/>
            <w:vAlign w:val="center"/>
          </w:tcPr>
          <w:p w14:paraId="414D0B4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65.269</w:t>
            </w:r>
          </w:p>
        </w:tc>
        <w:tc>
          <w:tcPr>
            <w:tcW w:w="254" w:type="pct"/>
            <w:noWrap/>
            <w:vAlign w:val="center"/>
          </w:tcPr>
          <w:p w14:paraId="43B6D38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170</w:t>
            </w:r>
          </w:p>
        </w:tc>
        <w:tc>
          <w:tcPr>
            <w:tcW w:w="380" w:type="pct"/>
            <w:noWrap/>
            <w:vAlign w:val="center"/>
          </w:tcPr>
          <w:p w14:paraId="57DE8E8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57.906</w:t>
            </w:r>
          </w:p>
        </w:tc>
      </w:tr>
      <w:tr w14:paraId="1497F64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7D6DA5F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</w:t>
            </w:r>
          </w:p>
        </w:tc>
        <w:tc>
          <w:tcPr>
            <w:tcW w:w="422" w:type="pct"/>
            <w:noWrap/>
            <w:vAlign w:val="center"/>
          </w:tcPr>
          <w:p w14:paraId="728520F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237.224</w:t>
            </w:r>
          </w:p>
        </w:tc>
        <w:tc>
          <w:tcPr>
            <w:tcW w:w="366" w:type="pct"/>
            <w:noWrap/>
            <w:vAlign w:val="center"/>
          </w:tcPr>
          <w:p w14:paraId="784F7A8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41</w:t>
            </w:r>
          </w:p>
        </w:tc>
        <w:tc>
          <w:tcPr>
            <w:tcW w:w="422" w:type="pct"/>
            <w:noWrap/>
            <w:vAlign w:val="center"/>
          </w:tcPr>
          <w:p w14:paraId="1C1C672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147.581</w:t>
            </w:r>
          </w:p>
        </w:tc>
        <w:tc>
          <w:tcPr>
            <w:tcW w:w="366" w:type="pct"/>
            <w:noWrap/>
            <w:vAlign w:val="center"/>
          </w:tcPr>
          <w:p w14:paraId="08AF3D5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67</w:t>
            </w:r>
          </w:p>
        </w:tc>
        <w:tc>
          <w:tcPr>
            <w:tcW w:w="404" w:type="pct"/>
            <w:noWrap/>
            <w:vAlign w:val="center"/>
          </w:tcPr>
          <w:p w14:paraId="45D0B5C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109.784</w:t>
            </w:r>
          </w:p>
        </w:tc>
        <w:tc>
          <w:tcPr>
            <w:tcW w:w="366" w:type="pct"/>
            <w:noWrap/>
            <w:vAlign w:val="center"/>
          </w:tcPr>
          <w:p w14:paraId="72D978B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93</w:t>
            </w:r>
          </w:p>
        </w:tc>
        <w:tc>
          <w:tcPr>
            <w:tcW w:w="385" w:type="pct"/>
            <w:noWrap/>
            <w:vAlign w:val="center"/>
          </w:tcPr>
          <w:p w14:paraId="1BF8E8E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88.501</w:t>
            </w:r>
          </w:p>
        </w:tc>
        <w:tc>
          <w:tcPr>
            <w:tcW w:w="255" w:type="pct"/>
            <w:noWrap/>
            <w:vAlign w:val="center"/>
          </w:tcPr>
          <w:p w14:paraId="370B0F3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119</w:t>
            </w:r>
          </w:p>
        </w:tc>
        <w:tc>
          <w:tcPr>
            <w:tcW w:w="380" w:type="pct"/>
            <w:noWrap/>
            <w:vAlign w:val="center"/>
          </w:tcPr>
          <w:p w14:paraId="3E53F7D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74.695</w:t>
            </w:r>
          </w:p>
        </w:tc>
        <w:tc>
          <w:tcPr>
            <w:tcW w:w="254" w:type="pct"/>
            <w:noWrap/>
            <w:vAlign w:val="center"/>
          </w:tcPr>
          <w:p w14:paraId="3657CFC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145</w:t>
            </w:r>
          </w:p>
        </w:tc>
        <w:tc>
          <w:tcPr>
            <w:tcW w:w="380" w:type="pct"/>
            <w:noWrap/>
            <w:vAlign w:val="center"/>
          </w:tcPr>
          <w:p w14:paraId="61CB6CA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64.946</w:t>
            </w:r>
          </w:p>
        </w:tc>
        <w:tc>
          <w:tcPr>
            <w:tcW w:w="254" w:type="pct"/>
            <w:noWrap/>
            <w:vAlign w:val="center"/>
          </w:tcPr>
          <w:p w14:paraId="5414D8B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171</w:t>
            </w:r>
          </w:p>
        </w:tc>
        <w:tc>
          <w:tcPr>
            <w:tcW w:w="380" w:type="pct"/>
            <w:noWrap/>
            <w:vAlign w:val="center"/>
          </w:tcPr>
          <w:p w14:paraId="3ECB340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57.659</w:t>
            </w:r>
          </w:p>
        </w:tc>
      </w:tr>
      <w:tr w14:paraId="7ADFB00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24D0577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</w:t>
            </w:r>
          </w:p>
        </w:tc>
        <w:tc>
          <w:tcPr>
            <w:tcW w:w="422" w:type="pct"/>
            <w:noWrap/>
            <w:vAlign w:val="center"/>
          </w:tcPr>
          <w:p w14:paraId="67B931B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231.473</w:t>
            </w:r>
          </w:p>
        </w:tc>
        <w:tc>
          <w:tcPr>
            <w:tcW w:w="366" w:type="pct"/>
            <w:noWrap/>
            <w:vAlign w:val="center"/>
          </w:tcPr>
          <w:p w14:paraId="46B6565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42</w:t>
            </w:r>
          </w:p>
        </w:tc>
        <w:tc>
          <w:tcPr>
            <w:tcW w:w="422" w:type="pct"/>
            <w:noWrap/>
            <w:vAlign w:val="center"/>
          </w:tcPr>
          <w:p w14:paraId="5C1AF4F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145.58</w:t>
            </w:r>
          </w:p>
        </w:tc>
        <w:tc>
          <w:tcPr>
            <w:tcW w:w="366" w:type="pct"/>
            <w:noWrap/>
            <w:vAlign w:val="center"/>
          </w:tcPr>
          <w:p w14:paraId="113370E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68</w:t>
            </w:r>
          </w:p>
        </w:tc>
        <w:tc>
          <w:tcPr>
            <w:tcW w:w="404" w:type="pct"/>
            <w:noWrap/>
            <w:vAlign w:val="center"/>
          </w:tcPr>
          <w:p w14:paraId="7D7F465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108.751</w:t>
            </w:r>
          </w:p>
        </w:tc>
        <w:tc>
          <w:tcPr>
            <w:tcW w:w="366" w:type="pct"/>
            <w:noWrap/>
            <w:vAlign w:val="center"/>
          </w:tcPr>
          <w:p w14:paraId="16B9DA6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94</w:t>
            </w:r>
          </w:p>
        </w:tc>
        <w:tc>
          <w:tcPr>
            <w:tcW w:w="385" w:type="pct"/>
            <w:noWrap/>
            <w:vAlign w:val="center"/>
          </w:tcPr>
          <w:p w14:paraId="72FBC1B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87.863</w:t>
            </w:r>
          </w:p>
        </w:tc>
        <w:tc>
          <w:tcPr>
            <w:tcW w:w="255" w:type="pct"/>
            <w:noWrap/>
            <w:vAlign w:val="center"/>
          </w:tcPr>
          <w:p w14:paraId="3F4424D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120</w:t>
            </w:r>
          </w:p>
        </w:tc>
        <w:tc>
          <w:tcPr>
            <w:tcW w:w="380" w:type="pct"/>
            <w:noWrap/>
            <w:vAlign w:val="center"/>
          </w:tcPr>
          <w:p w14:paraId="3446E49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74.259</w:t>
            </w:r>
          </w:p>
        </w:tc>
        <w:tc>
          <w:tcPr>
            <w:tcW w:w="254" w:type="pct"/>
            <w:noWrap/>
            <w:vAlign w:val="center"/>
          </w:tcPr>
          <w:p w14:paraId="1EBB3D9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146</w:t>
            </w:r>
          </w:p>
        </w:tc>
        <w:tc>
          <w:tcPr>
            <w:tcW w:w="380" w:type="pct"/>
            <w:noWrap/>
            <w:vAlign w:val="center"/>
          </w:tcPr>
          <w:p w14:paraId="10364BB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64.627</w:t>
            </w:r>
          </w:p>
        </w:tc>
        <w:tc>
          <w:tcPr>
            <w:tcW w:w="254" w:type="pct"/>
            <w:noWrap/>
            <w:vAlign w:val="center"/>
          </w:tcPr>
          <w:p w14:paraId="0E040D2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172</w:t>
            </w:r>
          </w:p>
        </w:tc>
        <w:tc>
          <w:tcPr>
            <w:tcW w:w="380" w:type="pct"/>
            <w:noWrap/>
            <w:vAlign w:val="center"/>
          </w:tcPr>
          <w:p w14:paraId="4C79E1F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57.415</w:t>
            </w:r>
          </w:p>
        </w:tc>
      </w:tr>
      <w:tr w14:paraId="046EB78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7270E5D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</w:t>
            </w:r>
          </w:p>
        </w:tc>
        <w:tc>
          <w:tcPr>
            <w:tcW w:w="422" w:type="pct"/>
            <w:noWrap/>
            <w:vAlign w:val="center"/>
          </w:tcPr>
          <w:p w14:paraId="702D64B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226.027</w:t>
            </w:r>
          </w:p>
        </w:tc>
        <w:tc>
          <w:tcPr>
            <w:tcW w:w="366" w:type="pct"/>
            <w:noWrap/>
            <w:vAlign w:val="center"/>
          </w:tcPr>
          <w:p w14:paraId="187D4F3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43</w:t>
            </w:r>
          </w:p>
        </w:tc>
        <w:tc>
          <w:tcPr>
            <w:tcW w:w="422" w:type="pct"/>
            <w:noWrap/>
            <w:vAlign w:val="center"/>
          </w:tcPr>
          <w:p w14:paraId="1A55CF1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143.639</w:t>
            </w:r>
          </w:p>
        </w:tc>
        <w:tc>
          <w:tcPr>
            <w:tcW w:w="366" w:type="pct"/>
            <w:noWrap/>
            <w:vAlign w:val="center"/>
          </w:tcPr>
          <w:p w14:paraId="68F7AAA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69</w:t>
            </w:r>
          </w:p>
        </w:tc>
        <w:tc>
          <w:tcPr>
            <w:tcW w:w="404" w:type="pct"/>
            <w:noWrap/>
            <w:vAlign w:val="center"/>
          </w:tcPr>
          <w:p w14:paraId="005BCDE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107.739</w:t>
            </w:r>
          </w:p>
        </w:tc>
        <w:tc>
          <w:tcPr>
            <w:tcW w:w="366" w:type="pct"/>
            <w:noWrap/>
            <w:vAlign w:val="center"/>
          </w:tcPr>
          <w:p w14:paraId="5CF7A21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95</w:t>
            </w:r>
          </w:p>
        </w:tc>
        <w:tc>
          <w:tcPr>
            <w:tcW w:w="385" w:type="pct"/>
            <w:noWrap/>
            <w:vAlign w:val="center"/>
          </w:tcPr>
          <w:p w14:paraId="2313020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87.236</w:t>
            </w:r>
          </w:p>
        </w:tc>
        <w:tc>
          <w:tcPr>
            <w:tcW w:w="255" w:type="pct"/>
            <w:noWrap/>
            <w:vAlign w:val="center"/>
          </w:tcPr>
          <w:p w14:paraId="2B41F0C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121</w:t>
            </w:r>
          </w:p>
        </w:tc>
        <w:tc>
          <w:tcPr>
            <w:tcW w:w="380" w:type="pct"/>
            <w:noWrap/>
            <w:vAlign w:val="center"/>
          </w:tcPr>
          <w:p w14:paraId="1BBEF68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73.829</w:t>
            </w:r>
          </w:p>
        </w:tc>
        <w:tc>
          <w:tcPr>
            <w:tcW w:w="254" w:type="pct"/>
            <w:noWrap/>
            <w:vAlign w:val="center"/>
          </w:tcPr>
          <w:p w14:paraId="0803A88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147</w:t>
            </w:r>
          </w:p>
        </w:tc>
        <w:tc>
          <w:tcPr>
            <w:tcW w:w="380" w:type="pct"/>
            <w:noWrap/>
            <w:vAlign w:val="center"/>
          </w:tcPr>
          <w:p w14:paraId="0F64171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64.312</w:t>
            </w:r>
          </w:p>
        </w:tc>
        <w:tc>
          <w:tcPr>
            <w:tcW w:w="254" w:type="pct"/>
            <w:noWrap/>
            <w:vAlign w:val="center"/>
          </w:tcPr>
          <w:p w14:paraId="0DD65FA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173</w:t>
            </w:r>
          </w:p>
        </w:tc>
        <w:tc>
          <w:tcPr>
            <w:tcW w:w="380" w:type="pct"/>
            <w:noWrap/>
            <w:vAlign w:val="center"/>
          </w:tcPr>
          <w:p w14:paraId="741FD65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57.174</w:t>
            </w:r>
          </w:p>
        </w:tc>
      </w:tr>
      <w:tr w14:paraId="6039D3F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26845E1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</w:t>
            </w:r>
          </w:p>
        </w:tc>
        <w:tc>
          <w:tcPr>
            <w:tcW w:w="422" w:type="pct"/>
            <w:noWrap/>
            <w:vAlign w:val="center"/>
          </w:tcPr>
          <w:p w14:paraId="3F1A3ED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220.861</w:t>
            </w:r>
          </w:p>
        </w:tc>
        <w:tc>
          <w:tcPr>
            <w:tcW w:w="366" w:type="pct"/>
            <w:noWrap/>
            <w:vAlign w:val="center"/>
          </w:tcPr>
          <w:p w14:paraId="6CEAB26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44</w:t>
            </w:r>
          </w:p>
        </w:tc>
        <w:tc>
          <w:tcPr>
            <w:tcW w:w="422" w:type="pct"/>
            <w:noWrap/>
            <w:vAlign w:val="center"/>
          </w:tcPr>
          <w:p w14:paraId="02CBC90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141.756</w:t>
            </w:r>
          </w:p>
        </w:tc>
        <w:tc>
          <w:tcPr>
            <w:tcW w:w="366" w:type="pct"/>
            <w:noWrap/>
            <w:vAlign w:val="center"/>
          </w:tcPr>
          <w:p w14:paraId="5EEBEBA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70</w:t>
            </w:r>
          </w:p>
        </w:tc>
        <w:tc>
          <w:tcPr>
            <w:tcW w:w="404" w:type="pct"/>
            <w:noWrap/>
            <w:vAlign w:val="center"/>
          </w:tcPr>
          <w:p w14:paraId="1BBD5FC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106.749</w:t>
            </w:r>
          </w:p>
        </w:tc>
        <w:tc>
          <w:tcPr>
            <w:tcW w:w="366" w:type="pct"/>
            <w:noWrap/>
            <w:vAlign w:val="center"/>
          </w:tcPr>
          <w:p w14:paraId="4B0F756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96</w:t>
            </w:r>
          </w:p>
        </w:tc>
        <w:tc>
          <w:tcPr>
            <w:tcW w:w="385" w:type="pct"/>
            <w:noWrap/>
            <w:vAlign w:val="center"/>
          </w:tcPr>
          <w:p w14:paraId="2B171DA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86.618</w:t>
            </w:r>
          </w:p>
        </w:tc>
        <w:tc>
          <w:tcPr>
            <w:tcW w:w="255" w:type="pct"/>
            <w:noWrap/>
            <w:vAlign w:val="center"/>
          </w:tcPr>
          <w:p w14:paraId="30D8419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122</w:t>
            </w:r>
          </w:p>
        </w:tc>
        <w:tc>
          <w:tcPr>
            <w:tcW w:w="380" w:type="pct"/>
            <w:noWrap/>
            <w:vAlign w:val="center"/>
          </w:tcPr>
          <w:p w14:paraId="735A109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73.404</w:t>
            </w:r>
          </w:p>
        </w:tc>
        <w:tc>
          <w:tcPr>
            <w:tcW w:w="254" w:type="pct"/>
            <w:noWrap/>
            <w:vAlign w:val="center"/>
          </w:tcPr>
          <w:p w14:paraId="613BEBB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148</w:t>
            </w:r>
          </w:p>
        </w:tc>
        <w:tc>
          <w:tcPr>
            <w:tcW w:w="380" w:type="pct"/>
            <w:noWrap/>
            <w:vAlign w:val="center"/>
          </w:tcPr>
          <w:p w14:paraId="52CEAA6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64</w:t>
            </w:r>
          </w:p>
        </w:tc>
        <w:tc>
          <w:tcPr>
            <w:tcW w:w="254" w:type="pct"/>
            <w:noWrap/>
            <w:vAlign w:val="center"/>
          </w:tcPr>
          <w:p w14:paraId="5D6C83A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174</w:t>
            </w:r>
          </w:p>
        </w:tc>
        <w:tc>
          <w:tcPr>
            <w:tcW w:w="380" w:type="pct"/>
            <w:noWrap/>
            <w:vAlign w:val="center"/>
          </w:tcPr>
          <w:p w14:paraId="270404D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56.934</w:t>
            </w:r>
          </w:p>
        </w:tc>
      </w:tr>
      <w:tr w14:paraId="7E91394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258679B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</w:t>
            </w:r>
          </w:p>
        </w:tc>
        <w:tc>
          <w:tcPr>
            <w:tcW w:w="422" w:type="pct"/>
            <w:noWrap/>
            <w:vAlign w:val="center"/>
          </w:tcPr>
          <w:p w14:paraId="32F8FF8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215.953</w:t>
            </w:r>
          </w:p>
        </w:tc>
        <w:tc>
          <w:tcPr>
            <w:tcW w:w="366" w:type="pct"/>
            <w:noWrap/>
            <w:vAlign w:val="center"/>
          </w:tcPr>
          <w:p w14:paraId="1570D7C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45</w:t>
            </w:r>
          </w:p>
        </w:tc>
        <w:tc>
          <w:tcPr>
            <w:tcW w:w="422" w:type="pct"/>
            <w:noWrap/>
            <w:vAlign w:val="center"/>
          </w:tcPr>
          <w:p w14:paraId="2511F9E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139.927</w:t>
            </w:r>
          </w:p>
        </w:tc>
        <w:tc>
          <w:tcPr>
            <w:tcW w:w="366" w:type="pct"/>
            <w:noWrap/>
            <w:vAlign w:val="center"/>
          </w:tcPr>
          <w:p w14:paraId="3DACF73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71</w:t>
            </w:r>
          </w:p>
        </w:tc>
        <w:tc>
          <w:tcPr>
            <w:tcW w:w="404" w:type="pct"/>
            <w:noWrap/>
            <w:vAlign w:val="center"/>
          </w:tcPr>
          <w:p w14:paraId="2F960E0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105.778</w:t>
            </w:r>
          </w:p>
        </w:tc>
        <w:tc>
          <w:tcPr>
            <w:tcW w:w="366" w:type="pct"/>
            <w:noWrap/>
            <w:vAlign w:val="center"/>
          </w:tcPr>
          <w:p w14:paraId="2AA593E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97</w:t>
            </w:r>
          </w:p>
        </w:tc>
        <w:tc>
          <w:tcPr>
            <w:tcW w:w="385" w:type="pct"/>
            <w:noWrap/>
            <w:vAlign w:val="center"/>
          </w:tcPr>
          <w:p w14:paraId="2D2747C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86.01</w:t>
            </w:r>
          </w:p>
        </w:tc>
        <w:tc>
          <w:tcPr>
            <w:tcW w:w="255" w:type="pct"/>
            <w:noWrap/>
            <w:vAlign w:val="center"/>
          </w:tcPr>
          <w:p w14:paraId="56F96EB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123</w:t>
            </w:r>
          </w:p>
        </w:tc>
        <w:tc>
          <w:tcPr>
            <w:tcW w:w="380" w:type="pct"/>
            <w:noWrap/>
            <w:vAlign w:val="center"/>
          </w:tcPr>
          <w:p w14:paraId="3A1A338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72.984</w:t>
            </w:r>
          </w:p>
        </w:tc>
        <w:tc>
          <w:tcPr>
            <w:tcW w:w="254" w:type="pct"/>
            <w:noWrap/>
            <w:vAlign w:val="center"/>
          </w:tcPr>
          <w:p w14:paraId="1A36DCD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149</w:t>
            </w:r>
          </w:p>
        </w:tc>
        <w:tc>
          <w:tcPr>
            <w:tcW w:w="380" w:type="pct"/>
            <w:noWrap/>
            <w:vAlign w:val="center"/>
          </w:tcPr>
          <w:p w14:paraId="45C2088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63.692</w:t>
            </w:r>
          </w:p>
        </w:tc>
        <w:tc>
          <w:tcPr>
            <w:tcW w:w="254" w:type="pct"/>
            <w:noWrap/>
            <w:vAlign w:val="center"/>
          </w:tcPr>
          <w:p w14:paraId="3FCF062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175</w:t>
            </w:r>
          </w:p>
        </w:tc>
        <w:tc>
          <w:tcPr>
            <w:tcW w:w="380" w:type="pct"/>
            <w:noWrap/>
            <w:vAlign w:val="center"/>
          </w:tcPr>
          <w:p w14:paraId="042AF1F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56.697</w:t>
            </w:r>
          </w:p>
        </w:tc>
      </w:tr>
      <w:tr w14:paraId="644C4D6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244EC9C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</w:t>
            </w:r>
          </w:p>
        </w:tc>
        <w:tc>
          <w:tcPr>
            <w:tcW w:w="422" w:type="pct"/>
            <w:noWrap/>
            <w:vAlign w:val="center"/>
          </w:tcPr>
          <w:p w14:paraId="7DA0D77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211.284</w:t>
            </w:r>
          </w:p>
        </w:tc>
        <w:tc>
          <w:tcPr>
            <w:tcW w:w="366" w:type="pct"/>
            <w:noWrap/>
            <w:vAlign w:val="center"/>
          </w:tcPr>
          <w:p w14:paraId="1E763B0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46</w:t>
            </w:r>
          </w:p>
        </w:tc>
        <w:tc>
          <w:tcPr>
            <w:tcW w:w="422" w:type="pct"/>
            <w:noWrap/>
            <w:vAlign w:val="center"/>
          </w:tcPr>
          <w:p w14:paraId="38C37D3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138.15</w:t>
            </w:r>
          </w:p>
        </w:tc>
        <w:tc>
          <w:tcPr>
            <w:tcW w:w="366" w:type="pct"/>
            <w:noWrap/>
            <w:vAlign w:val="center"/>
          </w:tcPr>
          <w:p w14:paraId="3EA89D7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72</w:t>
            </w:r>
          </w:p>
        </w:tc>
        <w:tc>
          <w:tcPr>
            <w:tcW w:w="404" w:type="pct"/>
            <w:noWrap/>
            <w:vAlign w:val="center"/>
          </w:tcPr>
          <w:p w14:paraId="65ADFEA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104.827</w:t>
            </w:r>
          </w:p>
        </w:tc>
        <w:tc>
          <w:tcPr>
            <w:tcW w:w="366" w:type="pct"/>
            <w:noWrap/>
            <w:vAlign w:val="center"/>
          </w:tcPr>
          <w:p w14:paraId="5F0F226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98</w:t>
            </w:r>
          </w:p>
        </w:tc>
        <w:tc>
          <w:tcPr>
            <w:tcW w:w="385" w:type="pct"/>
            <w:noWrap/>
            <w:vAlign w:val="center"/>
          </w:tcPr>
          <w:p w14:paraId="62A7020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85.412</w:t>
            </w:r>
          </w:p>
        </w:tc>
        <w:tc>
          <w:tcPr>
            <w:tcW w:w="255" w:type="pct"/>
            <w:noWrap/>
            <w:vAlign w:val="center"/>
          </w:tcPr>
          <w:p w14:paraId="3C0502F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124</w:t>
            </w:r>
          </w:p>
        </w:tc>
        <w:tc>
          <w:tcPr>
            <w:tcW w:w="380" w:type="pct"/>
            <w:noWrap/>
            <w:vAlign w:val="center"/>
          </w:tcPr>
          <w:p w14:paraId="274F50F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72.57</w:t>
            </w:r>
          </w:p>
        </w:tc>
        <w:tc>
          <w:tcPr>
            <w:tcW w:w="254" w:type="pct"/>
            <w:noWrap/>
            <w:vAlign w:val="center"/>
          </w:tcPr>
          <w:p w14:paraId="28E2C78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150</w:t>
            </w:r>
          </w:p>
        </w:tc>
        <w:tc>
          <w:tcPr>
            <w:tcW w:w="380" w:type="pct"/>
            <w:noWrap/>
            <w:vAlign w:val="center"/>
          </w:tcPr>
          <w:p w14:paraId="1F0DB38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63.387</w:t>
            </w:r>
          </w:p>
        </w:tc>
        <w:tc>
          <w:tcPr>
            <w:tcW w:w="254" w:type="pct"/>
            <w:noWrap/>
            <w:vAlign w:val="center"/>
          </w:tcPr>
          <w:p w14:paraId="6BAC227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176</w:t>
            </w:r>
          </w:p>
        </w:tc>
        <w:tc>
          <w:tcPr>
            <w:tcW w:w="380" w:type="pct"/>
            <w:noWrap/>
            <w:vAlign w:val="center"/>
          </w:tcPr>
          <w:p w14:paraId="45B24D4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56.462</w:t>
            </w:r>
          </w:p>
        </w:tc>
      </w:tr>
      <w:tr w14:paraId="2FA0C1E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5E4143E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</w:t>
            </w:r>
          </w:p>
        </w:tc>
        <w:tc>
          <w:tcPr>
            <w:tcW w:w="422" w:type="pct"/>
            <w:noWrap/>
            <w:vAlign w:val="center"/>
          </w:tcPr>
          <w:p w14:paraId="08D5C6B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206.836</w:t>
            </w:r>
          </w:p>
        </w:tc>
        <w:tc>
          <w:tcPr>
            <w:tcW w:w="366" w:type="pct"/>
            <w:noWrap/>
            <w:vAlign w:val="center"/>
          </w:tcPr>
          <w:p w14:paraId="0C3501E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47</w:t>
            </w:r>
          </w:p>
        </w:tc>
        <w:tc>
          <w:tcPr>
            <w:tcW w:w="422" w:type="pct"/>
            <w:noWrap/>
            <w:vAlign w:val="center"/>
          </w:tcPr>
          <w:p w14:paraId="6896767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136.423</w:t>
            </w:r>
          </w:p>
        </w:tc>
        <w:tc>
          <w:tcPr>
            <w:tcW w:w="366" w:type="pct"/>
            <w:noWrap/>
            <w:vAlign w:val="center"/>
          </w:tcPr>
          <w:p w14:paraId="6F4CCAD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73</w:t>
            </w:r>
          </w:p>
        </w:tc>
        <w:tc>
          <w:tcPr>
            <w:tcW w:w="404" w:type="pct"/>
            <w:noWrap/>
            <w:vAlign w:val="center"/>
          </w:tcPr>
          <w:p w14:paraId="700E78B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103.896</w:t>
            </w:r>
          </w:p>
        </w:tc>
        <w:tc>
          <w:tcPr>
            <w:tcW w:w="366" w:type="pct"/>
            <w:noWrap/>
            <w:vAlign w:val="center"/>
          </w:tcPr>
          <w:p w14:paraId="763AD46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99</w:t>
            </w:r>
          </w:p>
        </w:tc>
        <w:tc>
          <w:tcPr>
            <w:tcW w:w="385" w:type="pct"/>
            <w:noWrap/>
            <w:vAlign w:val="center"/>
          </w:tcPr>
          <w:p w14:paraId="49F298D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84.823</w:t>
            </w:r>
          </w:p>
        </w:tc>
        <w:tc>
          <w:tcPr>
            <w:tcW w:w="255" w:type="pct"/>
            <w:noWrap/>
            <w:vAlign w:val="center"/>
          </w:tcPr>
          <w:p w14:paraId="7ADDE62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125</w:t>
            </w:r>
          </w:p>
        </w:tc>
        <w:tc>
          <w:tcPr>
            <w:tcW w:w="380" w:type="pct"/>
            <w:noWrap/>
            <w:vAlign w:val="center"/>
          </w:tcPr>
          <w:p w14:paraId="2DD2C6D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72.161</w:t>
            </w:r>
          </w:p>
        </w:tc>
        <w:tc>
          <w:tcPr>
            <w:tcW w:w="254" w:type="pct"/>
            <w:noWrap/>
            <w:vAlign w:val="center"/>
          </w:tcPr>
          <w:p w14:paraId="0A234FA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151</w:t>
            </w:r>
          </w:p>
        </w:tc>
        <w:tc>
          <w:tcPr>
            <w:tcW w:w="380" w:type="pct"/>
            <w:noWrap/>
            <w:vAlign w:val="center"/>
          </w:tcPr>
          <w:p w14:paraId="07B42EF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63.085</w:t>
            </w:r>
          </w:p>
        </w:tc>
        <w:tc>
          <w:tcPr>
            <w:tcW w:w="254" w:type="pct"/>
            <w:noWrap/>
            <w:vAlign w:val="center"/>
          </w:tcPr>
          <w:p w14:paraId="267B478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177</w:t>
            </w:r>
          </w:p>
        </w:tc>
        <w:tc>
          <w:tcPr>
            <w:tcW w:w="380" w:type="pct"/>
            <w:noWrap/>
            <w:vAlign w:val="center"/>
          </w:tcPr>
          <w:p w14:paraId="6274A31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56.229</w:t>
            </w:r>
          </w:p>
        </w:tc>
      </w:tr>
      <w:tr w14:paraId="49742A4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453AB47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</w:t>
            </w:r>
          </w:p>
        </w:tc>
        <w:tc>
          <w:tcPr>
            <w:tcW w:w="422" w:type="pct"/>
            <w:noWrap/>
            <w:vAlign w:val="center"/>
          </w:tcPr>
          <w:p w14:paraId="782B4B3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202.593</w:t>
            </w:r>
          </w:p>
        </w:tc>
        <w:tc>
          <w:tcPr>
            <w:tcW w:w="366" w:type="pct"/>
            <w:noWrap/>
            <w:vAlign w:val="center"/>
          </w:tcPr>
          <w:p w14:paraId="2FF1907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48</w:t>
            </w:r>
          </w:p>
        </w:tc>
        <w:tc>
          <w:tcPr>
            <w:tcW w:w="422" w:type="pct"/>
            <w:noWrap/>
            <w:vAlign w:val="center"/>
          </w:tcPr>
          <w:p w14:paraId="613F048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134.744</w:t>
            </w:r>
          </w:p>
        </w:tc>
        <w:tc>
          <w:tcPr>
            <w:tcW w:w="366" w:type="pct"/>
            <w:noWrap/>
            <w:vAlign w:val="center"/>
          </w:tcPr>
          <w:p w14:paraId="499CD7A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74</w:t>
            </w:r>
          </w:p>
        </w:tc>
        <w:tc>
          <w:tcPr>
            <w:tcW w:w="404" w:type="pct"/>
            <w:noWrap/>
            <w:vAlign w:val="center"/>
          </w:tcPr>
          <w:p w14:paraId="210AE9A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102.982</w:t>
            </w:r>
          </w:p>
        </w:tc>
        <w:tc>
          <w:tcPr>
            <w:tcW w:w="366" w:type="pct"/>
            <w:noWrap/>
            <w:vAlign w:val="center"/>
          </w:tcPr>
          <w:p w14:paraId="3AB1A0E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100</w:t>
            </w:r>
          </w:p>
        </w:tc>
        <w:tc>
          <w:tcPr>
            <w:tcW w:w="385" w:type="pct"/>
            <w:noWrap/>
            <w:vAlign w:val="center"/>
          </w:tcPr>
          <w:p w14:paraId="4B76887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84.243</w:t>
            </w:r>
          </w:p>
        </w:tc>
        <w:tc>
          <w:tcPr>
            <w:tcW w:w="255" w:type="pct"/>
            <w:noWrap/>
            <w:vAlign w:val="center"/>
          </w:tcPr>
          <w:p w14:paraId="1D5E598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126</w:t>
            </w:r>
          </w:p>
        </w:tc>
        <w:tc>
          <w:tcPr>
            <w:tcW w:w="380" w:type="pct"/>
            <w:noWrap/>
            <w:vAlign w:val="center"/>
          </w:tcPr>
          <w:p w14:paraId="479D8C8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71.758</w:t>
            </w:r>
          </w:p>
        </w:tc>
        <w:tc>
          <w:tcPr>
            <w:tcW w:w="254" w:type="pct"/>
            <w:noWrap/>
            <w:vAlign w:val="center"/>
          </w:tcPr>
          <w:p w14:paraId="0223D90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152</w:t>
            </w:r>
          </w:p>
        </w:tc>
        <w:tc>
          <w:tcPr>
            <w:tcW w:w="380" w:type="pct"/>
            <w:noWrap/>
            <w:vAlign w:val="center"/>
          </w:tcPr>
          <w:p w14:paraId="3449A2C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62.786</w:t>
            </w:r>
          </w:p>
        </w:tc>
        <w:tc>
          <w:tcPr>
            <w:tcW w:w="254" w:type="pct"/>
            <w:noWrap/>
            <w:vAlign w:val="center"/>
          </w:tcPr>
          <w:p w14:paraId="07F79AB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178</w:t>
            </w:r>
          </w:p>
        </w:tc>
        <w:tc>
          <w:tcPr>
            <w:tcW w:w="380" w:type="pct"/>
            <w:noWrap/>
            <w:vAlign w:val="center"/>
          </w:tcPr>
          <w:p w14:paraId="40F671A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55.998</w:t>
            </w:r>
          </w:p>
        </w:tc>
      </w:tr>
      <w:tr w14:paraId="58D7D2D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0887C31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</w:t>
            </w:r>
          </w:p>
        </w:tc>
        <w:tc>
          <w:tcPr>
            <w:tcW w:w="422" w:type="pct"/>
            <w:noWrap/>
            <w:vAlign w:val="center"/>
          </w:tcPr>
          <w:p w14:paraId="5B54DBA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198.542</w:t>
            </w:r>
          </w:p>
        </w:tc>
        <w:tc>
          <w:tcPr>
            <w:tcW w:w="366" w:type="pct"/>
            <w:noWrap/>
            <w:vAlign w:val="center"/>
          </w:tcPr>
          <w:p w14:paraId="617C086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49</w:t>
            </w:r>
          </w:p>
        </w:tc>
        <w:tc>
          <w:tcPr>
            <w:tcW w:w="422" w:type="pct"/>
            <w:noWrap/>
            <w:vAlign w:val="center"/>
          </w:tcPr>
          <w:p w14:paraId="6E5C77F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133.111</w:t>
            </w:r>
          </w:p>
        </w:tc>
        <w:tc>
          <w:tcPr>
            <w:tcW w:w="366" w:type="pct"/>
            <w:noWrap/>
            <w:vAlign w:val="center"/>
          </w:tcPr>
          <w:p w14:paraId="6C724EC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75</w:t>
            </w:r>
          </w:p>
        </w:tc>
        <w:tc>
          <w:tcPr>
            <w:tcW w:w="404" w:type="pct"/>
            <w:noWrap/>
            <w:vAlign w:val="center"/>
          </w:tcPr>
          <w:p w14:paraId="7845672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102.087</w:t>
            </w:r>
          </w:p>
        </w:tc>
        <w:tc>
          <w:tcPr>
            <w:tcW w:w="366" w:type="pct"/>
            <w:noWrap/>
            <w:vAlign w:val="center"/>
          </w:tcPr>
          <w:p w14:paraId="199275C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101</w:t>
            </w:r>
          </w:p>
        </w:tc>
        <w:tc>
          <w:tcPr>
            <w:tcW w:w="385" w:type="pct"/>
            <w:noWrap/>
            <w:vAlign w:val="center"/>
          </w:tcPr>
          <w:p w14:paraId="22BCC82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83.672</w:t>
            </w:r>
          </w:p>
        </w:tc>
        <w:tc>
          <w:tcPr>
            <w:tcW w:w="255" w:type="pct"/>
            <w:noWrap/>
            <w:vAlign w:val="center"/>
          </w:tcPr>
          <w:p w14:paraId="3F56715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127</w:t>
            </w:r>
          </w:p>
        </w:tc>
        <w:tc>
          <w:tcPr>
            <w:tcW w:w="380" w:type="pct"/>
            <w:noWrap/>
            <w:vAlign w:val="center"/>
          </w:tcPr>
          <w:p w14:paraId="724781F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71.359</w:t>
            </w:r>
          </w:p>
        </w:tc>
        <w:tc>
          <w:tcPr>
            <w:tcW w:w="254" w:type="pct"/>
            <w:noWrap/>
            <w:vAlign w:val="center"/>
          </w:tcPr>
          <w:p w14:paraId="3C515BF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153</w:t>
            </w:r>
          </w:p>
        </w:tc>
        <w:tc>
          <w:tcPr>
            <w:tcW w:w="380" w:type="pct"/>
            <w:noWrap/>
            <w:vAlign w:val="center"/>
          </w:tcPr>
          <w:p w14:paraId="1840C80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62.491</w:t>
            </w:r>
          </w:p>
        </w:tc>
        <w:tc>
          <w:tcPr>
            <w:tcW w:w="254" w:type="pct"/>
            <w:noWrap/>
            <w:vAlign w:val="center"/>
          </w:tcPr>
          <w:p w14:paraId="0847679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179</w:t>
            </w:r>
          </w:p>
        </w:tc>
        <w:tc>
          <w:tcPr>
            <w:tcW w:w="380" w:type="pct"/>
            <w:noWrap/>
            <w:vAlign w:val="center"/>
          </w:tcPr>
          <w:p w14:paraId="365E405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55.77</w:t>
            </w:r>
          </w:p>
        </w:tc>
      </w:tr>
      <w:tr w14:paraId="483E416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6AC0CF5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</w:t>
            </w:r>
          </w:p>
        </w:tc>
        <w:tc>
          <w:tcPr>
            <w:tcW w:w="422" w:type="pct"/>
            <w:noWrap/>
            <w:vAlign w:val="center"/>
          </w:tcPr>
          <w:p w14:paraId="01DEDD6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194.668</w:t>
            </w:r>
          </w:p>
        </w:tc>
        <w:tc>
          <w:tcPr>
            <w:tcW w:w="366" w:type="pct"/>
            <w:noWrap/>
            <w:vAlign w:val="center"/>
          </w:tcPr>
          <w:p w14:paraId="5DE1678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50</w:t>
            </w:r>
          </w:p>
        </w:tc>
        <w:tc>
          <w:tcPr>
            <w:tcW w:w="422" w:type="pct"/>
            <w:noWrap/>
            <w:vAlign w:val="center"/>
          </w:tcPr>
          <w:p w14:paraId="2B4C8F9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131.521</w:t>
            </w:r>
          </w:p>
        </w:tc>
        <w:tc>
          <w:tcPr>
            <w:tcW w:w="366" w:type="pct"/>
            <w:noWrap/>
            <w:vAlign w:val="center"/>
          </w:tcPr>
          <w:p w14:paraId="332D688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76</w:t>
            </w:r>
          </w:p>
        </w:tc>
        <w:tc>
          <w:tcPr>
            <w:tcW w:w="404" w:type="pct"/>
            <w:noWrap/>
            <w:vAlign w:val="center"/>
          </w:tcPr>
          <w:p w14:paraId="700FC04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101.209</w:t>
            </w:r>
          </w:p>
        </w:tc>
        <w:tc>
          <w:tcPr>
            <w:tcW w:w="366" w:type="pct"/>
            <w:noWrap/>
            <w:vAlign w:val="center"/>
          </w:tcPr>
          <w:p w14:paraId="274F8D2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102</w:t>
            </w:r>
          </w:p>
        </w:tc>
        <w:tc>
          <w:tcPr>
            <w:tcW w:w="385" w:type="pct"/>
            <w:noWrap/>
            <w:vAlign w:val="center"/>
          </w:tcPr>
          <w:p w14:paraId="31E7D21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83.109</w:t>
            </w:r>
          </w:p>
        </w:tc>
        <w:tc>
          <w:tcPr>
            <w:tcW w:w="255" w:type="pct"/>
            <w:noWrap/>
            <w:vAlign w:val="center"/>
          </w:tcPr>
          <w:p w14:paraId="25736E8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128</w:t>
            </w:r>
          </w:p>
        </w:tc>
        <w:tc>
          <w:tcPr>
            <w:tcW w:w="380" w:type="pct"/>
            <w:noWrap/>
            <w:vAlign w:val="center"/>
          </w:tcPr>
          <w:p w14:paraId="5865324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70.965</w:t>
            </w:r>
          </w:p>
        </w:tc>
        <w:tc>
          <w:tcPr>
            <w:tcW w:w="254" w:type="pct"/>
            <w:noWrap/>
            <w:vAlign w:val="center"/>
          </w:tcPr>
          <w:p w14:paraId="3D4593F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154</w:t>
            </w:r>
          </w:p>
        </w:tc>
        <w:tc>
          <w:tcPr>
            <w:tcW w:w="380" w:type="pct"/>
            <w:noWrap/>
            <w:vAlign w:val="center"/>
          </w:tcPr>
          <w:p w14:paraId="314A7F5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62.199</w:t>
            </w:r>
          </w:p>
        </w:tc>
        <w:tc>
          <w:tcPr>
            <w:tcW w:w="254" w:type="pct"/>
            <w:noWrap/>
            <w:vAlign w:val="center"/>
          </w:tcPr>
          <w:p w14:paraId="1203015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180</w:t>
            </w:r>
          </w:p>
        </w:tc>
        <w:tc>
          <w:tcPr>
            <w:tcW w:w="380" w:type="pct"/>
            <w:noWrap/>
            <w:vAlign w:val="center"/>
          </w:tcPr>
          <w:p w14:paraId="185677C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55.543</w:t>
            </w:r>
          </w:p>
        </w:tc>
      </w:tr>
      <w:tr w14:paraId="4AEF13F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1760993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25</w:t>
            </w:r>
          </w:p>
        </w:tc>
        <w:tc>
          <w:tcPr>
            <w:tcW w:w="422" w:type="pct"/>
            <w:noWrap/>
            <w:vAlign w:val="center"/>
          </w:tcPr>
          <w:p w14:paraId="6FE18ED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190.96</w:t>
            </w:r>
          </w:p>
        </w:tc>
        <w:tc>
          <w:tcPr>
            <w:tcW w:w="366" w:type="pct"/>
            <w:noWrap/>
            <w:vAlign w:val="center"/>
          </w:tcPr>
          <w:p w14:paraId="3B30D39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51</w:t>
            </w:r>
          </w:p>
        </w:tc>
        <w:tc>
          <w:tcPr>
            <w:tcW w:w="422" w:type="pct"/>
            <w:noWrap/>
            <w:vAlign w:val="center"/>
          </w:tcPr>
          <w:p w14:paraId="5B326F2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129.974</w:t>
            </w:r>
          </w:p>
        </w:tc>
        <w:tc>
          <w:tcPr>
            <w:tcW w:w="366" w:type="pct"/>
            <w:noWrap/>
            <w:vAlign w:val="center"/>
          </w:tcPr>
          <w:p w14:paraId="38DFB59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77</w:t>
            </w:r>
          </w:p>
        </w:tc>
        <w:tc>
          <w:tcPr>
            <w:tcW w:w="404" w:type="pct"/>
            <w:noWrap/>
            <w:vAlign w:val="center"/>
          </w:tcPr>
          <w:p w14:paraId="79471E9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100.347</w:t>
            </w:r>
          </w:p>
        </w:tc>
        <w:tc>
          <w:tcPr>
            <w:tcW w:w="366" w:type="pct"/>
            <w:noWrap/>
            <w:vAlign w:val="center"/>
          </w:tcPr>
          <w:p w14:paraId="386CE5B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103</w:t>
            </w:r>
          </w:p>
        </w:tc>
        <w:tc>
          <w:tcPr>
            <w:tcW w:w="385" w:type="pct"/>
            <w:noWrap/>
            <w:vAlign w:val="center"/>
          </w:tcPr>
          <w:p w14:paraId="44B652B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82.555</w:t>
            </w:r>
          </w:p>
        </w:tc>
        <w:tc>
          <w:tcPr>
            <w:tcW w:w="255" w:type="pct"/>
            <w:noWrap/>
            <w:vAlign w:val="center"/>
          </w:tcPr>
          <w:p w14:paraId="218FDBC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129</w:t>
            </w:r>
          </w:p>
        </w:tc>
        <w:tc>
          <w:tcPr>
            <w:tcW w:w="380" w:type="pct"/>
            <w:noWrap/>
            <w:vAlign w:val="center"/>
          </w:tcPr>
          <w:p w14:paraId="26EFE61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70.576</w:t>
            </w:r>
          </w:p>
        </w:tc>
        <w:tc>
          <w:tcPr>
            <w:tcW w:w="254" w:type="pct"/>
            <w:noWrap/>
            <w:vAlign w:val="center"/>
          </w:tcPr>
          <w:p w14:paraId="5C5BF1E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155</w:t>
            </w:r>
          </w:p>
        </w:tc>
        <w:tc>
          <w:tcPr>
            <w:tcW w:w="380" w:type="pct"/>
            <w:noWrap/>
            <w:vAlign w:val="center"/>
          </w:tcPr>
          <w:p w14:paraId="4E5BFF1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61.909</w:t>
            </w:r>
          </w:p>
        </w:tc>
        <w:tc>
          <w:tcPr>
            <w:tcW w:w="254" w:type="pct"/>
            <w:noWrap/>
            <w:vAlign w:val="center"/>
          </w:tcPr>
          <w:p w14:paraId="3A54E1F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181</w:t>
            </w:r>
          </w:p>
        </w:tc>
        <w:tc>
          <w:tcPr>
            <w:tcW w:w="380" w:type="pct"/>
            <w:noWrap/>
            <w:vAlign w:val="center"/>
          </w:tcPr>
          <w:p w14:paraId="656E138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55.319</w:t>
            </w:r>
          </w:p>
        </w:tc>
      </w:tr>
      <w:tr w14:paraId="310C076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tcBorders>
              <w:bottom w:val="single" w:color="auto" w:sz="12" w:space="0"/>
            </w:tcBorders>
            <w:noWrap/>
            <w:vAlign w:val="center"/>
          </w:tcPr>
          <w:p w14:paraId="50DE4F0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26</w:t>
            </w:r>
          </w:p>
        </w:tc>
        <w:tc>
          <w:tcPr>
            <w:tcW w:w="422" w:type="pct"/>
            <w:tcBorders>
              <w:bottom w:val="single" w:color="auto" w:sz="12" w:space="0"/>
            </w:tcBorders>
            <w:noWrap/>
            <w:vAlign w:val="center"/>
          </w:tcPr>
          <w:p w14:paraId="7B8AF7B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187.407</w:t>
            </w:r>
          </w:p>
        </w:tc>
        <w:tc>
          <w:tcPr>
            <w:tcW w:w="366" w:type="pct"/>
            <w:tcBorders>
              <w:bottom w:val="single" w:color="auto" w:sz="12" w:space="0"/>
            </w:tcBorders>
            <w:noWrap/>
            <w:vAlign w:val="center"/>
          </w:tcPr>
          <w:p w14:paraId="1D4E137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52</w:t>
            </w:r>
          </w:p>
        </w:tc>
        <w:tc>
          <w:tcPr>
            <w:tcW w:w="422" w:type="pct"/>
            <w:tcBorders>
              <w:bottom w:val="single" w:color="auto" w:sz="12" w:space="0"/>
            </w:tcBorders>
            <w:noWrap/>
            <w:vAlign w:val="center"/>
          </w:tcPr>
          <w:p w14:paraId="574D193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128.467</w:t>
            </w:r>
          </w:p>
        </w:tc>
        <w:tc>
          <w:tcPr>
            <w:tcW w:w="366" w:type="pct"/>
            <w:tcBorders>
              <w:bottom w:val="single" w:color="auto" w:sz="12" w:space="0"/>
            </w:tcBorders>
            <w:noWrap/>
            <w:vAlign w:val="center"/>
          </w:tcPr>
          <w:p w14:paraId="43CE19A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78</w:t>
            </w:r>
          </w:p>
        </w:tc>
        <w:tc>
          <w:tcPr>
            <w:tcW w:w="404" w:type="pct"/>
            <w:tcBorders>
              <w:bottom w:val="single" w:color="auto" w:sz="12" w:space="0"/>
            </w:tcBorders>
            <w:noWrap/>
            <w:vAlign w:val="center"/>
          </w:tcPr>
          <w:p w14:paraId="54BB8D2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99.502</w:t>
            </w:r>
          </w:p>
        </w:tc>
        <w:tc>
          <w:tcPr>
            <w:tcW w:w="366" w:type="pct"/>
            <w:tcBorders>
              <w:bottom w:val="single" w:color="auto" w:sz="12" w:space="0"/>
            </w:tcBorders>
            <w:noWrap/>
            <w:vAlign w:val="center"/>
          </w:tcPr>
          <w:p w14:paraId="3A23482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104</w:t>
            </w:r>
          </w:p>
        </w:tc>
        <w:tc>
          <w:tcPr>
            <w:tcW w:w="385" w:type="pct"/>
            <w:tcBorders>
              <w:bottom w:val="single" w:color="auto" w:sz="12" w:space="0"/>
            </w:tcBorders>
            <w:noWrap/>
            <w:vAlign w:val="center"/>
          </w:tcPr>
          <w:p w14:paraId="76937CA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82.009</w:t>
            </w:r>
          </w:p>
        </w:tc>
        <w:tc>
          <w:tcPr>
            <w:tcW w:w="255" w:type="pct"/>
            <w:tcBorders>
              <w:bottom w:val="single" w:color="auto" w:sz="12" w:space="0"/>
            </w:tcBorders>
            <w:noWrap/>
            <w:vAlign w:val="center"/>
          </w:tcPr>
          <w:p w14:paraId="1321B18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130</w:t>
            </w:r>
          </w:p>
        </w:tc>
        <w:tc>
          <w:tcPr>
            <w:tcW w:w="380" w:type="pct"/>
            <w:tcBorders>
              <w:bottom w:val="single" w:color="auto" w:sz="12" w:space="0"/>
            </w:tcBorders>
            <w:noWrap/>
            <w:vAlign w:val="center"/>
          </w:tcPr>
          <w:p w14:paraId="0EA4CEA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70.192</w:t>
            </w:r>
          </w:p>
        </w:tc>
        <w:tc>
          <w:tcPr>
            <w:tcW w:w="254" w:type="pct"/>
            <w:tcBorders>
              <w:bottom w:val="single" w:color="auto" w:sz="12" w:space="0"/>
            </w:tcBorders>
            <w:noWrap/>
            <w:vAlign w:val="center"/>
          </w:tcPr>
          <w:p w14:paraId="6399B0F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156</w:t>
            </w:r>
          </w:p>
        </w:tc>
        <w:tc>
          <w:tcPr>
            <w:tcW w:w="380" w:type="pct"/>
            <w:tcBorders>
              <w:bottom w:val="single" w:color="auto" w:sz="12" w:space="0"/>
            </w:tcBorders>
            <w:noWrap/>
            <w:vAlign w:val="center"/>
          </w:tcPr>
          <w:p w14:paraId="1A27DA9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61.623</w:t>
            </w:r>
          </w:p>
        </w:tc>
        <w:tc>
          <w:tcPr>
            <w:tcW w:w="254" w:type="pct"/>
            <w:tcBorders>
              <w:bottom w:val="single" w:color="auto" w:sz="12" w:space="0"/>
            </w:tcBorders>
            <w:noWrap/>
            <w:vAlign w:val="center"/>
          </w:tcPr>
          <w:p w14:paraId="05F89B6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182</w:t>
            </w:r>
          </w:p>
        </w:tc>
        <w:tc>
          <w:tcPr>
            <w:tcW w:w="380" w:type="pct"/>
            <w:tcBorders>
              <w:bottom w:val="single" w:color="auto" w:sz="12" w:space="0"/>
            </w:tcBorders>
            <w:noWrap/>
            <w:vAlign w:val="center"/>
          </w:tcPr>
          <w:p w14:paraId="2D6FB1F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55.097</w:t>
            </w:r>
          </w:p>
        </w:tc>
      </w:tr>
      <w:bookmarkEnd w:id="7"/>
    </w:tbl>
    <w:p w14:paraId="35841797">
      <w:pPr>
        <w:spacing w:line="360" w:lineRule="auto"/>
        <w:jc w:val="center"/>
        <w:rPr>
          <w:rFonts w:ascii="Times New Roman" w:hAnsi="Times New Roman" w:eastAsia="仿宋_GB2312" w:cs="Times New Roman"/>
          <w:b/>
          <w:bCs/>
          <w:color w:val="auto"/>
        </w:rPr>
      </w:pPr>
      <w:r>
        <w:rPr>
          <w:rFonts w:ascii="Times New Roman" w:hAnsi="Times New Roman" w:eastAsia="仿宋_GB2312" w:cs="Times New Roman"/>
          <w:color w:val="FF0000"/>
        </w:rPr>
        <w:br w:type="page"/>
      </w:r>
      <w:r>
        <w:rPr>
          <w:rFonts w:ascii="宋体" w:hAnsi="宋体" w:eastAsia="宋体" w:cs="Times New Roman"/>
          <w:b/>
          <w:bCs/>
          <w:color w:val="auto"/>
          <w:sz w:val="24"/>
          <w:szCs w:val="24"/>
        </w:rPr>
        <w:t>附表2-19  沾益站5年重现期暴雨强度查算表</w:t>
      </w:r>
    </w:p>
    <w:tbl>
      <w:tblPr>
        <w:tblStyle w:val="53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6"/>
        <w:gridCol w:w="1171"/>
        <w:gridCol w:w="1016"/>
        <w:gridCol w:w="1171"/>
        <w:gridCol w:w="1016"/>
        <w:gridCol w:w="1122"/>
        <w:gridCol w:w="1016"/>
        <w:gridCol w:w="1069"/>
        <w:gridCol w:w="708"/>
        <w:gridCol w:w="1055"/>
        <w:gridCol w:w="705"/>
        <w:gridCol w:w="1055"/>
        <w:gridCol w:w="705"/>
        <w:gridCol w:w="1055"/>
      </w:tblGrid>
      <w:tr w14:paraId="50E1AB0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097" w:type="pct"/>
            <w:gridSpan w:val="8"/>
            <w:tcBorders>
              <w:top w:val="single" w:color="auto" w:sz="12" w:space="0"/>
            </w:tcBorders>
            <w:noWrap/>
            <w:vAlign w:val="center"/>
          </w:tcPr>
          <w:p w14:paraId="2789BF4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沾益站      P=5年         t 单位：分钟；   q 单位：升/秒/公顷</w:t>
            </w:r>
          </w:p>
        </w:tc>
        <w:tc>
          <w:tcPr>
            <w:tcW w:w="255" w:type="pct"/>
            <w:tcBorders>
              <w:top w:val="single" w:color="auto" w:sz="12" w:space="0"/>
            </w:tcBorders>
            <w:noWrap/>
            <w:vAlign w:val="center"/>
          </w:tcPr>
          <w:p w14:paraId="6A7C660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380" w:type="pct"/>
            <w:tcBorders>
              <w:top w:val="single" w:color="auto" w:sz="12" w:space="0"/>
            </w:tcBorders>
            <w:noWrap/>
            <w:vAlign w:val="center"/>
          </w:tcPr>
          <w:p w14:paraId="4162125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254" w:type="pct"/>
            <w:tcBorders>
              <w:top w:val="single" w:color="auto" w:sz="12" w:space="0"/>
            </w:tcBorders>
            <w:noWrap/>
            <w:vAlign w:val="center"/>
          </w:tcPr>
          <w:p w14:paraId="6A65CB7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380" w:type="pct"/>
            <w:tcBorders>
              <w:top w:val="single" w:color="auto" w:sz="12" w:space="0"/>
            </w:tcBorders>
            <w:noWrap/>
            <w:vAlign w:val="center"/>
          </w:tcPr>
          <w:p w14:paraId="5E3AD7B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254" w:type="pct"/>
            <w:tcBorders>
              <w:top w:val="single" w:color="auto" w:sz="12" w:space="0"/>
            </w:tcBorders>
            <w:noWrap/>
            <w:vAlign w:val="center"/>
          </w:tcPr>
          <w:p w14:paraId="12715DC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380" w:type="pct"/>
            <w:tcBorders>
              <w:top w:val="single" w:color="auto" w:sz="12" w:space="0"/>
            </w:tcBorders>
            <w:noWrap/>
            <w:vAlign w:val="center"/>
          </w:tcPr>
          <w:p w14:paraId="2227187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</w:tr>
      <w:tr w14:paraId="48B6917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tcBorders>
              <w:bottom w:val="single" w:color="000000" w:sz="12" w:space="0"/>
            </w:tcBorders>
            <w:noWrap/>
            <w:vAlign w:val="center"/>
          </w:tcPr>
          <w:p w14:paraId="7C69F3D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22" w:type="pct"/>
            <w:tcBorders>
              <w:bottom w:val="single" w:color="000000" w:sz="12" w:space="0"/>
            </w:tcBorders>
            <w:noWrap/>
            <w:vAlign w:val="center"/>
          </w:tcPr>
          <w:p w14:paraId="07BB8A7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366" w:type="pct"/>
            <w:tcBorders>
              <w:bottom w:val="single" w:color="000000" w:sz="12" w:space="0"/>
            </w:tcBorders>
            <w:noWrap/>
            <w:vAlign w:val="center"/>
          </w:tcPr>
          <w:p w14:paraId="40BAF21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22" w:type="pct"/>
            <w:tcBorders>
              <w:bottom w:val="single" w:color="000000" w:sz="12" w:space="0"/>
            </w:tcBorders>
            <w:noWrap/>
            <w:vAlign w:val="center"/>
          </w:tcPr>
          <w:p w14:paraId="5EE5F21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366" w:type="pct"/>
            <w:tcBorders>
              <w:bottom w:val="single" w:color="000000" w:sz="12" w:space="0"/>
            </w:tcBorders>
            <w:noWrap/>
            <w:vAlign w:val="center"/>
          </w:tcPr>
          <w:p w14:paraId="3685036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04" w:type="pct"/>
            <w:tcBorders>
              <w:bottom w:val="single" w:color="000000" w:sz="12" w:space="0"/>
            </w:tcBorders>
            <w:noWrap/>
            <w:vAlign w:val="center"/>
          </w:tcPr>
          <w:p w14:paraId="27E0058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366" w:type="pct"/>
            <w:tcBorders>
              <w:bottom w:val="single" w:color="000000" w:sz="12" w:space="0"/>
            </w:tcBorders>
            <w:noWrap/>
            <w:vAlign w:val="center"/>
          </w:tcPr>
          <w:p w14:paraId="5840924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85" w:type="pct"/>
            <w:tcBorders>
              <w:bottom w:val="single" w:color="000000" w:sz="12" w:space="0"/>
            </w:tcBorders>
            <w:noWrap/>
            <w:vAlign w:val="center"/>
          </w:tcPr>
          <w:p w14:paraId="4037F11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255" w:type="pct"/>
            <w:tcBorders>
              <w:bottom w:val="single" w:color="000000" w:sz="12" w:space="0"/>
            </w:tcBorders>
            <w:noWrap/>
            <w:vAlign w:val="center"/>
          </w:tcPr>
          <w:p w14:paraId="3D29475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80" w:type="pct"/>
            <w:tcBorders>
              <w:bottom w:val="single" w:color="000000" w:sz="12" w:space="0"/>
            </w:tcBorders>
            <w:noWrap/>
            <w:vAlign w:val="center"/>
          </w:tcPr>
          <w:p w14:paraId="73A2A6B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254" w:type="pct"/>
            <w:tcBorders>
              <w:bottom w:val="single" w:color="000000" w:sz="12" w:space="0"/>
            </w:tcBorders>
            <w:noWrap/>
            <w:vAlign w:val="center"/>
          </w:tcPr>
          <w:p w14:paraId="41E30A6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80" w:type="pct"/>
            <w:tcBorders>
              <w:bottom w:val="single" w:color="000000" w:sz="12" w:space="0"/>
            </w:tcBorders>
            <w:noWrap/>
            <w:vAlign w:val="center"/>
          </w:tcPr>
          <w:p w14:paraId="3E1313B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254" w:type="pct"/>
            <w:tcBorders>
              <w:bottom w:val="single" w:color="000000" w:sz="12" w:space="0"/>
            </w:tcBorders>
            <w:noWrap/>
            <w:vAlign w:val="center"/>
          </w:tcPr>
          <w:p w14:paraId="7CE84EC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80" w:type="pct"/>
            <w:tcBorders>
              <w:bottom w:val="single" w:color="000000" w:sz="12" w:space="0"/>
            </w:tcBorders>
            <w:noWrap/>
            <w:vAlign w:val="center"/>
          </w:tcPr>
          <w:p w14:paraId="77245AA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</w:tr>
      <w:tr w14:paraId="3A7E2C9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tcBorders>
              <w:top w:val="single" w:color="000000" w:sz="12" w:space="0"/>
            </w:tcBorders>
            <w:noWrap/>
            <w:vAlign w:val="center"/>
          </w:tcPr>
          <w:p w14:paraId="1EF718C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</w:t>
            </w:r>
          </w:p>
        </w:tc>
        <w:tc>
          <w:tcPr>
            <w:tcW w:w="422" w:type="pct"/>
            <w:tcBorders>
              <w:top w:val="single" w:color="000000" w:sz="12" w:space="0"/>
            </w:tcBorders>
            <w:noWrap/>
            <w:vAlign w:val="center"/>
          </w:tcPr>
          <w:p w14:paraId="087EA45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413.16</w:t>
            </w:r>
          </w:p>
        </w:tc>
        <w:tc>
          <w:tcPr>
            <w:tcW w:w="366" w:type="pct"/>
            <w:tcBorders>
              <w:top w:val="single" w:color="000000" w:sz="12" w:space="0"/>
            </w:tcBorders>
            <w:noWrap/>
            <w:vAlign w:val="center"/>
          </w:tcPr>
          <w:p w14:paraId="7D73AF3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27</w:t>
            </w:r>
          </w:p>
        </w:tc>
        <w:tc>
          <w:tcPr>
            <w:tcW w:w="422" w:type="pct"/>
            <w:tcBorders>
              <w:top w:val="single" w:color="000000" w:sz="12" w:space="0"/>
            </w:tcBorders>
            <w:noWrap/>
            <w:vAlign w:val="center"/>
          </w:tcPr>
          <w:p w14:paraId="5A14C1D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205.327</w:t>
            </w:r>
          </w:p>
        </w:tc>
        <w:tc>
          <w:tcPr>
            <w:tcW w:w="366" w:type="pct"/>
            <w:tcBorders>
              <w:top w:val="single" w:color="000000" w:sz="12" w:space="0"/>
            </w:tcBorders>
            <w:noWrap/>
            <w:vAlign w:val="center"/>
          </w:tcPr>
          <w:p w14:paraId="695E3E2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53</w:t>
            </w:r>
          </w:p>
        </w:tc>
        <w:tc>
          <w:tcPr>
            <w:tcW w:w="404" w:type="pct"/>
            <w:tcBorders>
              <w:top w:val="single" w:color="000000" w:sz="12" w:space="0"/>
            </w:tcBorders>
            <w:noWrap/>
            <w:vAlign w:val="center"/>
          </w:tcPr>
          <w:p w14:paraId="5F84776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144.15</w:t>
            </w:r>
          </w:p>
        </w:tc>
        <w:tc>
          <w:tcPr>
            <w:tcW w:w="366" w:type="pct"/>
            <w:tcBorders>
              <w:top w:val="single" w:color="000000" w:sz="12" w:space="0"/>
            </w:tcBorders>
            <w:noWrap/>
            <w:vAlign w:val="center"/>
          </w:tcPr>
          <w:p w14:paraId="77E66F1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79</w:t>
            </w:r>
          </w:p>
        </w:tc>
        <w:tc>
          <w:tcPr>
            <w:tcW w:w="385" w:type="pct"/>
            <w:tcBorders>
              <w:top w:val="single" w:color="000000" w:sz="12" w:space="0"/>
            </w:tcBorders>
            <w:noWrap/>
            <w:vAlign w:val="center"/>
          </w:tcPr>
          <w:p w14:paraId="5E40545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113.544</w:t>
            </w:r>
          </w:p>
        </w:tc>
        <w:tc>
          <w:tcPr>
            <w:tcW w:w="255" w:type="pct"/>
            <w:tcBorders>
              <w:top w:val="single" w:color="000000" w:sz="12" w:space="0"/>
            </w:tcBorders>
            <w:noWrap/>
            <w:vAlign w:val="center"/>
          </w:tcPr>
          <w:p w14:paraId="64F0740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105</w:t>
            </w:r>
          </w:p>
        </w:tc>
        <w:tc>
          <w:tcPr>
            <w:tcW w:w="380" w:type="pct"/>
            <w:tcBorders>
              <w:top w:val="single" w:color="000000" w:sz="12" w:space="0"/>
            </w:tcBorders>
            <w:noWrap/>
            <w:vAlign w:val="center"/>
          </w:tcPr>
          <w:p w14:paraId="77A03C5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94.806</w:t>
            </w:r>
          </w:p>
        </w:tc>
        <w:tc>
          <w:tcPr>
            <w:tcW w:w="254" w:type="pct"/>
            <w:tcBorders>
              <w:top w:val="single" w:color="000000" w:sz="12" w:space="0"/>
            </w:tcBorders>
            <w:noWrap/>
            <w:vAlign w:val="center"/>
          </w:tcPr>
          <w:p w14:paraId="59386D0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131</w:t>
            </w:r>
          </w:p>
        </w:tc>
        <w:tc>
          <w:tcPr>
            <w:tcW w:w="380" w:type="pct"/>
            <w:tcBorders>
              <w:top w:val="single" w:color="000000" w:sz="12" w:space="0"/>
            </w:tcBorders>
            <w:noWrap/>
            <w:vAlign w:val="center"/>
          </w:tcPr>
          <w:p w14:paraId="64BAF2F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82.008</w:t>
            </w:r>
          </w:p>
        </w:tc>
        <w:tc>
          <w:tcPr>
            <w:tcW w:w="254" w:type="pct"/>
            <w:tcBorders>
              <w:top w:val="single" w:color="000000" w:sz="12" w:space="0"/>
            </w:tcBorders>
            <w:noWrap/>
            <w:vAlign w:val="center"/>
          </w:tcPr>
          <w:p w14:paraId="7307D6A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157</w:t>
            </w:r>
          </w:p>
        </w:tc>
        <w:tc>
          <w:tcPr>
            <w:tcW w:w="380" w:type="pct"/>
            <w:tcBorders>
              <w:top w:val="single" w:color="000000" w:sz="12" w:space="0"/>
            </w:tcBorders>
            <w:noWrap/>
            <w:vAlign w:val="center"/>
          </w:tcPr>
          <w:p w14:paraId="0EC1C3B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72.642</w:t>
            </w:r>
          </w:p>
        </w:tc>
      </w:tr>
      <w:tr w14:paraId="1BFDDD9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15820A1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</w:t>
            </w:r>
          </w:p>
        </w:tc>
        <w:tc>
          <w:tcPr>
            <w:tcW w:w="422" w:type="pct"/>
            <w:noWrap/>
            <w:vAlign w:val="center"/>
          </w:tcPr>
          <w:p w14:paraId="38C97DF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395.625</w:t>
            </w:r>
          </w:p>
        </w:tc>
        <w:tc>
          <w:tcPr>
            <w:tcW w:w="366" w:type="pct"/>
            <w:noWrap/>
            <w:vAlign w:val="center"/>
          </w:tcPr>
          <w:p w14:paraId="24F1C79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28</w:t>
            </w:r>
          </w:p>
        </w:tc>
        <w:tc>
          <w:tcPr>
            <w:tcW w:w="422" w:type="pct"/>
            <w:noWrap/>
            <w:vAlign w:val="center"/>
          </w:tcPr>
          <w:p w14:paraId="6A81DBE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201.82</w:t>
            </w:r>
          </w:p>
        </w:tc>
        <w:tc>
          <w:tcPr>
            <w:tcW w:w="366" w:type="pct"/>
            <w:noWrap/>
            <w:vAlign w:val="center"/>
          </w:tcPr>
          <w:p w14:paraId="12DEA2D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54</w:t>
            </w:r>
          </w:p>
        </w:tc>
        <w:tc>
          <w:tcPr>
            <w:tcW w:w="404" w:type="pct"/>
            <w:noWrap/>
            <w:vAlign w:val="center"/>
          </w:tcPr>
          <w:p w14:paraId="0219A4C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142.609</w:t>
            </w:r>
          </w:p>
        </w:tc>
        <w:tc>
          <w:tcPr>
            <w:tcW w:w="366" w:type="pct"/>
            <w:noWrap/>
            <w:vAlign w:val="center"/>
          </w:tcPr>
          <w:p w14:paraId="2CD2AF7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80</w:t>
            </w:r>
          </w:p>
        </w:tc>
        <w:tc>
          <w:tcPr>
            <w:tcW w:w="385" w:type="pct"/>
            <w:noWrap/>
            <w:vAlign w:val="center"/>
          </w:tcPr>
          <w:p w14:paraId="29A183C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112.661</w:t>
            </w:r>
          </w:p>
        </w:tc>
        <w:tc>
          <w:tcPr>
            <w:tcW w:w="255" w:type="pct"/>
            <w:noWrap/>
            <w:vAlign w:val="center"/>
          </w:tcPr>
          <w:p w14:paraId="34485DB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106</w:t>
            </w:r>
          </w:p>
        </w:tc>
        <w:tc>
          <w:tcPr>
            <w:tcW w:w="380" w:type="pct"/>
            <w:noWrap/>
            <w:vAlign w:val="center"/>
          </w:tcPr>
          <w:p w14:paraId="573F8D0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94.227</w:t>
            </w:r>
          </w:p>
        </w:tc>
        <w:tc>
          <w:tcPr>
            <w:tcW w:w="254" w:type="pct"/>
            <w:noWrap/>
            <w:vAlign w:val="center"/>
          </w:tcPr>
          <w:p w14:paraId="3C11CF5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132</w:t>
            </w:r>
          </w:p>
        </w:tc>
        <w:tc>
          <w:tcPr>
            <w:tcW w:w="380" w:type="pct"/>
            <w:noWrap/>
            <w:vAlign w:val="center"/>
          </w:tcPr>
          <w:p w14:paraId="124CCE6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81.595</w:t>
            </w:r>
          </w:p>
        </w:tc>
        <w:tc>
          <w:tcPr>
            <w:tcW w:w="254" w:type="pct"/>
            <w:noWrap/>
            <w:vAlign w:val="center"/>
          </w:tcPr>
          <w:p w14:paraId="2796C79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158</w:t>
            </w:r>
          </w:p>
        </w:tc>
        <w:tc>
          <w:tcPr>
            <w:tcW w:w="380" w:type="pct"/>
            <w:noWrap/>
            <w:vAlign w:val="center"/>
          </w:tcPr>
          <w:p w14:paraId="5E73CFF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72.331</w:t>
            </w:r>
          </w:p>
        </w:tc>
      </w:tr>
      <w:tr w14:paraId="10AD8AA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752BDAA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</w:t>
            </w:r>
          </w:p>
        </w:tc>
        <w:tc>
          <w:tcPr>
            <w:tcW w:w="422" w:type="pct"/>
            <w:noWrap/>
            <w:vAlign w:val="center"/>
          </w:tcPr>
          <w:p w14:paraId="2E7013D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379.741</w:t>
            </w:r>
          </w:p>
        </w:tc>
        <w:tc>
          <w:tcPr>
            <w:tcW w:w="366" w:type="pct"/>
            <w:noWrap/>
            <w:vAlign w:val="center"/>
          </w:tcPr>
          <w:p w14:paraId="1CB694A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29</w:t>
            </w:r>
          </w:p>
        </w:tc>
        <w:tc>
          <w:tcPr>
            <w:tcW w:w="422" w:type="pct"/>
            <w:noWrap/>
            <w:vAlign w:val="center"/>
          </w:tcPr>
          <w:p w14:paraId="237160D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198.451</w:t>
            </w:r>
          </w:p>
        </w:tc>
        <w:tc>
          <w:tcPr>
            <w:tcW w:w="366" w:type="pct"/>
            <w:noWrap/>
            <w:vAlign w:val="center"/>
          </w:tcPr>
          <w:p w14:paraId="4F9D35A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55</w:t>
            </w:r>
          </w:p>
        </w:tc>
        <w:tc>
          <w:tcPr>
            <w:tcW w:w="404" w:type="pct"/>
            <w:noWrap/>
            <w:vAlign w:val="center"/>
          </w:tcPr>
          <w:p w14:paraId="5D212DA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141.106</w:t>
            </w:r>
          </w:p>
        </w:tc>
        <w:tc>
          <w:tcPr>
            <w:tcW w:w="366" w:type="pct"/>
            <w:noWrap/>
            <w:vAlign w:val="center"/>
          </w:tcPr>
          <w:p w14:paraId="5CE21B0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81</w:t>
            </w:r>
          </w:p>
        </w:tc>
        <w:tc>
          <w:tcPr>
            <w:tcW w:w="385" w:type="pct"/>
            <w:noWrap/>
            <w:vAlign w:val="center"/>
          </w:tcPr>
          <w:p w14:paraId="69343CA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111.793</w:t>
            </w:r>
          </w:p>
        </w:tc>
        <w:tc>
          <w:tcPr>
            <w:tcW w:w="255" w:type="pct"/>
            <w:noWrap/>
            <w:vAlign w:val="center"/>
          </w:tcPr>
          <w:p w14:paraId="1406B8D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107</w:t>
            </w:r>
          </w:p>
        </w:tc>
        <w:tc>
          <w:tcPr>
            <w:tcW w:w="380" w:type="pct"/>
            <w:noWrap/>
            <w:vAlign w:val="center"/>
          </w:tcPr>
          <w:p w14:paraId="60EDED7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93.655</w:t>
            </w:r>
          </w:p>
        </w:tc>
        <w:tc>
          <w:tcPr>
            <w:tcW w:w="254" w:type="pct"/>
            <w:noWrap/>
            <w:vAlign w:val="center"/>
          </w:tcPr>
          <w:p w14:paraId="22BBD48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133</w:t>
            </w:r>
          </w:p>
        </w:tc>
        <w:tc>
          <w:tcPr>
            <w:tcW w:w="380" w:type="pct"/>
            <w:noWrap/>
            <w:vAlign w:val="center"/>
          </w:tcPr>
          <w:p w14:paraId="1AD456B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81.187</w:t>
            </w:r>
          </w:p>
        </w:tc>
        <w:tc>
          <w:tcPr>
            <w:tcW w:w="254" w:type="pct"/>
            <w:noWrap/>
            <w:vAlign w:val="center"/>
          </w:tcPr>
          <w:p w14:paraId="5F1096D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159</w:t>
            </w:r>
          </w:p>
        </w:tc>
        <w:tc>
          <w:tcPr>
            <w:tcW w:w="380" w:type="pct"/>
            <w:noWrap/>
            <w:vAlign w:val="center"/>
          </w:tcPr>
          <w:p w14:paraId="1A78359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72.023</w:t>
            </w:r>
          </w:p>
        </w:tc>
      </w:tr>
      <w:tr w14:paraId="570B628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6CACC82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</w:t>
            </w:r>
          </w:p>
        </w:tc>
        <w:tc>
          <w:tcPr>
            <w:tcW w:w="422" w:type="pct"/>
            <w:noWrap/>
            <w:vAlign w:val="center"/>
          </w:tcPr>
          <w:p w14:paraId="3B86CBA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365.277</w:t>
            </w:r>
          </w:p>
        </w:tc>
        <w:tc>
          <w:tcPr>
            <w:tcW w:w="366" w:type="pct"/>
            <w:noWrap/>
            <w:vAlign w:val="center"/>
          </w:tcPr>
          <w:p w14:paraId="3D3F463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30</w:t>
            </w:r>
          </w:p>
        </w:tc>
        <w:tc>
          <w:tcPr>
            <w:tcW w:w="422" w:type="pct"/>
            <w:noWrap/>
            <w:vAlign w:val="center"/>
          </w:tcPr>
          <w:p w14:paraId="3F74AA0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195.211</w:t>
            </w:r>
          </w:p>
        </w:tc>
        <w:tc>
          <w:tcPr>
            <w:tcW w:w="366" w:type="pct"/>
            <w:noWrap/>
            <w:vAlign w:val="center"/>
          </w:tcPr>
          <w:p w14:paraId="79ACB64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56</w:t>
            </w:r>
          </w:p>
        </w:tc>
        <w:tc>
          <w:tcPr>
            <w:tcW w:w="404" w:type="pct"/>
            <w:noWrap/>
            <w:vAlign w:val="center"/>
          </w:tcPr>
          <w:p w14:paraId="71D9777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139.64</w:t>
            </w:r>
          </w:p>
        </w:tc>
        <w:tc>
          <w:tcPr>
            <w:tcW w:w="366" w:type="pct"/>
            <w:noWrap/>
            <w:vAlign w:val="center"/>
          </w:tcPr>
          <w:p w14:paraId="3EC805F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82</w:t>
            </w:r>
          </w:p>
        </w:tc>
        <w:tc>
          <w:tcPr>
            <w:tcW w:w="385" w:type="pct"/>
            <w:noWrap/>
            <w:vAlign w:val="center"/>
          </w:tcPr>
          <w:p w14:paraId="1A9A8FF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110.941</w:t>
            </w:r>
          </w:p>
        </w:tc>
        <w:tc>
          <w:tcPr>
            <w:tcW w:w="255" w:type="pct"/>
            <w:noWrap/>
            <w:vAlign w:val="center"/>
          </w:tcPr>
          <w:p w14:paraId="369163B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108</w:t>
            </w:r>
          </w:p>
        </w:tc>
        <w:tc>
          <w:tcPr>
            <w:tcW w:w="380" w:type="pct"/>
            <w:noWrap/>
            <w:vAlign w:val="center"/>
          </w:tcPr>
          <w:p w14:paraId="02AA9EA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93.092</w:t>
            </w:r>
          </w:p>
        </w:tc>
        <w:tc>
          <w:tcPr>
            <w:tcW w:w="254" w:type="pct"/>
            <w:noWrap/>
            <w:vAlign w:val="center"/>
          </w:tcPr>
          <w:p w14:paraId="6694165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134</w:t>
            </w:r>
          </w:p>
        </w:tc>
        <w:tc>
          <w:tcPr>
            <w:tcW w:w="380" w:type="pct"/>
            <w:noWrap/>
            <w:vAlign w:val="center"/>
          </w:tcPr>
          <w:p w14:paraId="5A2B27D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80.784</w:t>
            </w:r>
          </w:p>
        </w:tc>
        <w:tc>
          <w:tcPr>
            <w:tcW w:w="254" w:type="pct"/>
            <w:noWrap/>
            <w:vAlign w:val="center"/>
          </w:tcPr>
          <w:p w14:paraId="44A407B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160</w:t>
            </w:r>
          </w:p>
        </w:tc>
        <w:tc>
          <w:tcPr>
            <w:tcW w:w="380" w:type="pct"/>
            <w:noWrap/>
            <w:vAlign w:val="center"/>
          </w:tcPr>
          <w:p w14:paraId="63C9FD6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71.718</w:t>
            </w:r>
          </w:p>
        </w:tc>
      </w:tr>
      <w:tr w14:paraId="1192B3A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6ACF0C5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</w:t>
            </w:r>
          </w:p>
        </w:tc>
        <w:tc>
          <w:tcPr>
            <w:tcW w:w="422" w:type="pct"/>
            <w:noWrap/>
            <w:vAlign w:val="center"/>
          </w:tcPr>
          <w:p w14:paraId="241A1E4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352.042</w:t>
            </w:r>
          </w:p>
        </w:tc>
        <w:tc>
          <w:tcPr>
            <w:tcW w:w="366" w:type="pct"/>
            <w:noWrap/>
            <w:vAlign w:val="center"/>
          </w:tcPr>
          <w:p w14:paraId="1908898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31</w:t>
            </w:r>
          </w:p>
        </w:tc>
        <w:tc>
          <w:tcPr>
            <w:tcW w:w="422" w:type="pct"/>
            <w:noWrap/>
            <w:vAlign w:val="center"/>
          </w:tcPr>
          <w:p w14:paraId="77918E1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192.092</w:t>
            </w:r>
          </w:p>
        </w:tc>
        <w:tc>
          <w:tcPr>
            <w:tcW w:w="366" w:type="pct"/>
            <w:noWrap/>
            <w:vAlign w:val="center"/>
          </w:tcPr>
          <w:p w14:paraId="2604ADB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57</w:t>
            </w:r>
          </w:p>
        </w:tc>
        <w:tc>
          <w:tcPr>
            <w:tcW w:w="404" w:type="pct"/>
            <w:noWrap/>
            <w:vAlign w:val="center"/>
          </w:tcPr>
          <w:p w14:paraId="1C8A447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138.209</w:t>
            </w:r>
          </w:p>
        </w:tc>
        <w:tc>
          <w:tcPr>
            <w:tcW w:w="366" w:type="pct"/>
            <w:noWrap/>
            <w:vAlign w:val="center"/>
          </w:tcPr>
          <w:p w14:paraId="7F70648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83</w:t>
            </w:r>
          </w:p>
        </w:tc>
        <w:tc>
          <w:tcPr>
            <w:tcW w:w="385" w:type="pct"/>
            <w:noWrap/>
            <w:vAlign w:val="center"/>
          </w:tcPr>
          <w:p w14:paraId="15CDD28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110.105</w:t>
            </w:r>
          </w:p>
        </w:tc>
        <w:tc>
          <w:tcPr>
            <w:tcW w:w="255" w:type="pct"/>
            <w:noWrap/>
            <w:vAlign w:val="center"/>
          </w:tcPr>
          <w:p w14:paraId="1412818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109</w:t>
            </w:r>
          </w:p>
        </w:tc>
        <w:tc>
          <w:tcPr>
            <w:tcW w:w="380" w:type="pct"/>
            <w:noWrap/>
            <w:vAlign w:val="center"/>
          </w:tcPr>
          <w:p w14:paraId="24FEDA0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92.536</w:t>
            </w:r>
          </w:p>
        </w:tc>
        <w:tc>
          <w:tcPr>
            <w:tcW w:w="254" w:type="pct"/>
            <w:noWrap/>
            <w:vAlign w:val="center"/>
          </w:tcPr>
          <w:p w14:paraId="5FFEFFC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135</w:t>
            </w:r>
          </w:p>
        </w:tc>
        <w:tc>
          <w:tcPr>
            <w:tcW w:w="380" w:type="pct"/>
            <w:noWrap/>
            <w:vAlign w:val="center"/>
          </w:tcPr>
          <w:p w14:paraId="54A863B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80.385</w:t>
            </w:r>
          </w:p>
        </w:tc>
        <w:tc>
          <w:tcPr>
            <w:tcW w:w="254" w:type="pct"/>
            <w:noWrap/>
            <w:vAlign w:val="center"/>
          </w:tcPr>
          <w:p w14:paraId="5B055FA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161</w:t>
            </w:r>
          </w:p>
        </w:tc>
        <w:tc>
          <w:tcPr>
            <w:tcW w:w="380" w:type="pct"/>
            <w:noWrap/>
            <w:vAlign w:val="center"/>
          </w:tcPr>
          <w:p w14:paraId="7834830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71.416</w:t>
            </w:r>
          </w:p>
        </w:tc>
      </w:tr>
      <w:tr w14:paraId="74ACF2D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4403C67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</w:t>
            </w:r>
          </w:p>
        </w:tc>
        <w:tc>
          <w:tcPr>
            <w:tcW w:w="422" w:type="pct"/>
            <w:noWrap/>
            <w:vAlign w:val="center"/>
          </w:tcPr>
          <w:p w14:paraId="5FE2B70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339.88</w:t>
            </w:r>
          </w:p>
        </w:tc>
        <w:tc>
          <w:tcPr>
            <w:tcW w:w="366" w:type="pct"/>
            <w:noWrap/>
            <w:vAlign w:val="center"/>
          </w:tcPr>
          <w:p w14:paraId="1794468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32</w:t>
            </w:r>
          </w:p>
        </w:tc>
        <w:tc>
          <w:tcPr>
            <w:tcW w:w="422" w:type="pct"/>
            <w:noWrap/>
            <w:vAlign w:val="center"/>
          </w:tcPr>
          <w:p w14:paraId="2E63AC9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189.088</w:t>
            </w:r>
          </w:p>
        </w:tc>
        <w:tc>
          <w:tcPr>
            <w:tcW w:w="366" w:type="pct"/>
            <w:noWrap/>
            <w:vAlign w:val="center"/>
          </w:tcPr>
          <w:p w14:paraId="40E047F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58</w:t>
            </w:r>
          </w:p>
        </w:tc>
        <w:tc>
          <w:tcPr>
            <w:tcW w:w="404" w:type="pct"/>
            <w:noWrap/>
            <w:vAlign w:val="center"/>
          </w:tcPr>
          <w:p w14:paraId="773589E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136.812</w:t>
            </w:r>
          </w:p>
        </w:tc>
        <w:tc>
          <w:tcPr>
            <w:tcW w:w="366" w:type="pct"/>
            <w:noWrap/>
            <w:vAlign w:val="center"/>
          </w:tcPr>
          <w:p w14:paraId="5BF90F9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84</w:t>
            </w:r>
          </w:p>
        </w:tc>
        <w:tc>
          <w:tcPr>
            <w:tcW w:w="385" w:type="pct"/>
            <w:noWrap/>
            <w:vAlign w:val="center"/>
          </w:tcPr>
          <w:p w14:paraId="7CD8844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109.283</w:t>
            </w:r>
          </w:p>
        </w:tc>
        <w:tc>
          <w:tcPr>
            <w:tcW w:w="255" w:type="pct"/>
            <w:noWrap/>
            <w:vAlign w:val="center"/>
          </w:tcPr>
          <w:p w14:paraId="1958536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110</w:t>
            </w:r>
          </w:p>
        </w:tc>
        <w:tc>
          <w:tcPr>
            <w:tcW w:w="380" w:type="pct"/>
            <w:noWrap/>
            <w:vAlign w:val="center"/>
          </w:tcPr>
          <w:p w14:paraId="6C83FFD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91.988</w:t>
            </w:r>
          </w:p>
        </w:tc>
        <w:tc>
          <w:tcPr>
            <w:tcW w:w="254" w:type="pct"/>
            <w:noWrap/>
            <w:vAlign w:val="center"/>
          </w:tcPr>
          <w:p w14:paraId="1EFBA7A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136</w:t>
            </w:r>
          </w:p>
        </w:tc>
        <w:tc>
          <w:tcPr>
            <w:tcW w:w="380" w:type="pct"/>
            <w:noWrap/>
            <w:vAlign w:val="center"/>
          </w:tcPr>
          <w:p w14:paraId="375AF6D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79.991</w:t>
            </w:r>
          </w:p>
        </w:tc>
        <w:tc>
          <w:tcPr>
            <w:tcW w:w="254" w:type="pct"/>
            <w:noWrap/>
            <w:vAlign w:val="center"/>
          </w:tcPr>
          <w:p w14:paraId="37BCCC7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162</w:t>
            </w:r>
          </w:p>
        </w:tc>
        <w:tc>
          <w:tcPr>
            <w:tcW w:w="380" w:type="pct"/>
            <w:noWrap/>
            <w:vAlign w:val="center"/>
          </w:tcPr>
          <w:p w14:paraId="60FD68D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71.117</w:t>
            </w:r>
          </w:p>
        </w:tc>
      </w:tr>
      <w:tr w14:paraId="4BBF5E5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29ED65B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</w:t>
            </w:r>
          </w:p>
        </w:tc>
        <w:tc>
          <w:tcPr>
            <w:tcW w:w="422" w:type="pct"/>
            <w:noWrap/>
            <w:vAlign w:val="center"/>
          </w:tcPr>
          <w:p w14:paraId="13650E0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328.66</w:t>
            </w:r>
          </w:p>
        </w:tc>
        <w:tc>
          <w:tcPr>
            <w:tcW w:w="366" w:type="pct"/>
            <w:noWrap/>
            <w:vAlign w:val="center"/>
          </w:tcPr>
          <w:p w14:paraId="26D8F55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33</w:t>
            </w:r>
          </w:p>
        </w:tc>
        <w:tc>
          <w:tcPr>
            <w:tcW w:w="422" w:type="pct"/>
            <w:noWrap/>
            <w:vAlign w:val="center"/>
          </w:tcPr>
          <w:p w14:paraId="6C49FF8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186.192</w:t>
            </w:r>
          </w:p>
        </w:tc>
        <w:tc>
          <w:tcPr>
            <w:tcW w:w="366" w:type="pct"/>
            <w:noWrap/>
            <w:vAlign w:val="center"/>
          </w:tcPr>
          <w:p w14:paraId="6DDC927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59</w:t>
            </w:r>
          </w:p>
        </w:tc>
        <w:tc>
          <w:tcPr>
            <w:tcW w:w="404" w:type="pct"/>
            <w:noWrap/>
            <w:vAlign w:val="center"/>
          </w:tcPr>
          <w:p w14:paraId="41ECCB4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135.448</w:t>
            </w:r>
          </w:p>
        </w:tc>
        <w:tc>
          <w:tcPr>
            <w:tcW w:w="366" w:type="pct"/>
            <w:noWrap/>
            <w:vAlign w:val="center"/>
          </w:tcPr>
          <w:p w14:paraId="34405FF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85</w:t>
            </w:r>
          </w:p>
        </w:tc>
        <w:tc>
          <w:tcPr>
            <w:tcW w:w="385" w:type="pct"/>
            <w:noWrap/>
            <w:vAlign w:val="center"/>
          </w:tcPr>
          <w:p w14:paraId="24ADEDB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108.475</w:t>
            </w:r>
          </w:p>
        </w:tc>
        <w:tc>
          <w:tcPr>
            <w:tcW w:w="255" w:type="pct"/>
            <w:noWrap/>
            <w:vAlign w:val="center"/>
          </w:tcPr>
          <w:p w14:paraId="3F84F8F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111</w:t>
            </w:r>
          </w:p>
        </w:tc>
        <w:tc>
          <w:tcPr>
            <w:tcW w:w="380" w:type="pct"/>
            <w:noWrap/>
            <w:vAlign w:val="center"/>
          </w:tcPr>
          <w:p w14:paraId="6B500F1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91.448</w:t>
            </w:r>
          </w:p>
        </w:tc>
        <w:tc>
          <w:tcPr>
            <w:tcW w:w="254" w:type="pct"/>
            <w:noWrap/>
            <w:vAlign w:val="center"/>
          </w:tcPr>
          <w:p w14:paraId="7960E79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137</w:t>
            </w:r>
          </w:p>
        </w:tc>
        <w:tc>
          <w:tcPr>
            <w:tcW w:w="380" w:type="pct"/>
            <w:noWrap/>
            <w:vAlign w:val="center"/>
          </w:tcPr>
          <w:p w14:paraId="15A2334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79.601</w:t>
            </w:r>
          </w:p>
        </w:tc>
        <w:tc>
          <w:tcPr>
            <w:tcW w:w="254" w:type="pct"/>
            <w:noWrap/>
            <w:vAlign w:val="center"/>
          </w:tcPr>
          <w:p w14:paraId="0A96CC8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163</w:t>
            </w:r>
          </w:p>
        </w:tc>
        <w:tc>
          <w:tcPr>
            <w:tcW w:w="380" w:type="pct"/>
            <w:noWrap/>
            <w:vAlign w:val="center"/>
          </w:tcPr>
          <w:p w14:paraId="5631B37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70.821</w:t>
            </w:r>
          </w:p>
        </w:tc>
      </w:tr>
      <w:tr w14:paraId="36BA9CB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0793BFC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</w:t>
            </w:r>
          </w:p>
        </w:tc>
        <w:tc>
          <w:tcPr>
            <w:tcW w:w="422" w:type="pct"/>
            <w:noWrap/>
            <w:vAlign w:val="center"/>
          </w:tcPr>
          <w:p w14:paraId="4A2FD17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318.272</w:t>
            </w:r>
          </w:p>
        </w:tc>
        <w:tc>
          <w:tcPr>
            <w:tcW w:w="366" w:type="pct"/>
            <w:noWrap/>
            <w:vAlign w:val="center"/>
          </w:tcPr>
          <w:p w14:paraId="2782815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34</w:t>
            </w:r>
          </w:p>
        </w:tc>
        <w:tc>
          <w:tcPr>
            <w:tcW w:w="422" w:type="pct"/>
            <w:noWrap/>
            <w:vAlign w:val="center"/>
          </w:tcPr>
          <w:p w14:paraId="54A9B82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183.398</w:t>
            </w:r>
          </w:p>
        </w:tc>
        <w:tc>
          <w:tcPr>
            <w:tcW w:w="366" w:type="pct"/>
            <w:noWrap/>
            <w:vAlign w:val="center"/>
          </w:tcPr>
          <w:p w14:paraId="0E0ABB8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60</w:t>
            </w:r>
          </w:p>
        </w:tc>
        <w:tc>
          <w:tcPr>
            <w:tcW w:w="404" w:type="pct"/>
            <w:noWrap/>
            <w:vAlign w:val="center"/>
          </w:tcPr>
          <w:p w14:paraId="4CC94AE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134.115</w:t>
            </w:r>
          </w:p>
        </w:tc>
        <w:tc>
          <w:tcPr>
            <w:tcW w:w="366" w:type="pct"/>
            <w:noWrap/>
            <w:vAlign w:val="center"/>
          </w:tcPr>
          <w:p w14:paraId="614BCC2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86</w:t>
            </w:r>
          </w:p>
        </w:tc>
        <w:tc>
          <w:tcPr>
            <w:tcW w:w="385" w:type="pct"/>
            <w:noWrap/>
            <w:vAlign w:val="center"/>
          </w:tcPr>
          <w:p w14:paraId="33E493A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107.681</w:t>
            </w:r>
          </w:p>
        </w:tc>
        <w:tc>
          <w:tcPr>
            <w:tcW w:w="255" w:type="pct"/>
            <w:noWrap/>
            <w:vAlign w:val="center"/>
          </w:tcPr>
          <w:p w14:paraId="6301DF3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112</w:t>
            </w:r>
          </w:p>
        </w:tc>
        <w:tc>
          <w:tcPr>
            <w:tcW w:w="380" w:type="pct"/>
            <w:noWrap/>
            <w:vAlign w:val="center"/>
          </w:tcPr>
          <w:p w14:paraId="59DDF20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90.915</w:t>
            </w:r>
          </w:p>
        </w:tc>
        <w:tc>
          <w:tcPr>
            <w:tcW w:w="254" w:type="pct"/>
            <w:noWrap/>
            <w:vAlign w:val="center"/>
          </w:tcPr>
          <w:p w14:paraId="329A488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138</w:t>
            </w:r>
          </w:p>
        </w:tc>
        <w:tc>
          <w:tcPr>
            <w:tcW w:w="380" w:type="pct"/>
            <w:noWrap/>
            <w:vAlign w:val="center"/>
          </w:tcPr>
          <w:p w14:paraId="63DD9BB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79.216</w:t>
            </w:r>
          </w:p>
        </w:tc>
        <w:tc>
          <w:tcPr>
            <w:tcW w:w="254" w:type="pct"/>
            <w:noWrap/>
            <w:vAlign w:val="center"/>
          </w:tcPr>
          <w:p w14:paraId="47AC980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164</w:t>
            </w:r>
          </w:p>
        </w:tc>
        <w:tc>
          <w:tcPr>
            <w:tcW w:w="380" w:type="pct"/>
            <w:noWrap/>
            <w:vAlign w:val="center"/>
          </w:tcPr>
          <w:p w14:paraId="4351DDE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70.528</w:t>
            </w:r>
          </w:p>
        </w:tc>
      </w:tr>
      <w:tr w14:paraId="0033EEB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301B025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</w:t>
            </w:r>
          </w:p>
        </w:tc>
        <w:tc>
          <w:tcPr>
            <w:tcW w:w="422" w:type="pct"/>
            <w:noWrap/>
            <w:vAlign w:val="center"/>
          </w:tcPr>
          <w:p w14:paraId="173629C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308.622</w:t>
            </w:r>
          </w:p>
        </w:tc>
        <w:tc>
          <w:tcPr>
            <w:tcW w:w="366" w:type="pct"/>
            <w:noWrap/>
            <w:vAlign w:val="center"/>
          </w:tcPr>
          <w:p w14:paraId="13EDDDD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35</w:t>
            </w:r>
          </w:p>
        </w:tc>
        <w:tc>
          <w:tcPr>
            <w:tcW w:w="422" w:type="pct"/>
            <w:noWrap/>
            <w:vAlign w:val="center"/>
          </w:tcPr>
          <w:p w14:paraId="2765129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180.7</w:t>
            </w:r>
          </w:p>
        </w:tc>
        <w:tc>
          <w:tcPr>
            <w:tcW w:w="366" w:type="pct"/>
            <w:noWrap/>
            <w:vAlign w:val="center"/>
          </w:tcPr>
          <w:p w14:paraId="6B872A9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61</w:t>
            </w:r>
          </w:p>
        </w:tc>
        <w:tc>
          <w:tcPr>
            <w:tcW w:w="404" w:type="pct"/>
            <w:noWrap/>
            <w:vAlign w:val="center"/>
          </w:tcPr>
          <w:p w14:paraId="3B7A70E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132.813</w:t>
            </w:r>
          </w:p>
        </w:tc>
        <w:tc>
          <w:tcPr>
            <w:tcW w:w="366" w:type="pct"/>
            <w:noWrap/>
            <w:vAlign w:val="center"/>
          </w:tcPr>
          <w:p w14:paraId="6349F34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87</w:t>
            </w:r>
          </w:p>
        </w:tc>
        <w:tc>
          <w:tcPr>
            <w:tcW w:w="385" w:type="pct"/>
            <w:noWrap/>
            <w:vAlign w:val="center"/>
          </w:tcPr>
          <w:p w14:paraId="2707E9A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106.9</w:t>
            </w:r>
          </w:p>
        </w:tc>
        <w:tc>
          <w:tcPr>
            <w:tcW w:w="255" w:type="pct"/>
            <w:noWrap/>
            <w:vAlign w:val="center"/>
          </w:tcPr>
          <w:p w14:paraId="759C72B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113</w:t>
            </w:r>
          </w:p>
        </w:tc>
        <w:tc>
          <w:tcPr>
            <w:tcW w:w="380" w:type="pct"/>
            <w:noWrap/>
            <w:vAlign w:val="center"/>
          </w:tcPr>
          <w:p w14:paraId="0DEA447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90.39</w:t>
            </w:r>
          </w:p>
        </w:tc>
        <w:tc>
          <w:tcPr>
            <w:tcW w:w="254" w:type="pct"/>
            <w:noWrap/>
            <w:vAlign w:val="center"/>
          </w:tcPr>
          <w:p w14:paraId="6F50EBC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139</w:t>
            </w:r>
          </w:p>
        </w:tc>
        <w:tc>
          <w:tcPr>
            <w:tcW w:w="380" w:type="pct"/>
            <w:noWrap/>
            <w:vAlign w:val="center"/>
          </w:tcPr>
          <w:p w14:paraId="0E72491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78.835</w:t>
            </w:r>
          </w:p>
        </w:tc>
        <w:tc>
          <w:tcPr>
            <w:tcW w:w="254" w:type="pct"/>
            <w:noWrap/>
            <w:vAlign w:val="center"/>
          </w:tcPr>
          <w:p w14:paraId="516B1E3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165</w:t>
            </w:r>
          </w:p>
        </w:tc>
        <w:tc>
          <w:tcPr>
            <w:tcW w:w="380" w:type="pct"/>
            <w:noWrap/>
            <w:vAlign w:val="center"/>
          </w:tcPr>
          <w:p w14:paraId="157337E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70.238</w:t>
            </w:r>
          </w:p>
        </w:tc>
      </w:tr>
      <w:tr w14:paraId="4F93CA2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635A720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</w:t>
            </w:r>
          </w:p>
        </w:tc>
        <w:tc>
          <w:tcPr>
            <w:tcW w:w="422" w:type="pct"/>
            <w:noWrap/>
            <w:vAlign w:val="center"/>
          </w:tcPr>
          <w:p w14:paraId="1FD50DD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299.632</w:t>
            </w:r>
          </w:p>
        </w:tc>
        <w:tc>
          <w:tcPr>
            <w:tcW w:w="366" w:type="pct"/>
            <w:noWrap/>
            <w:vAlign w:val="center"/>
          </w:tcPr>
          <w:p w14:paraId="4B81128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36</w:t>
            </w:r>
          </w:p>
        </w:tc>
        <w:tc>
          <w:tcPr>
            <w:tcW w:w="422" w:type="pct"/>
            <w:noWrap/>
            <w:vAlign w:val="center"/>
          </w:tcPr>
          <w:p w14:paraId="31AF9C1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178.093</w:t>
            </w:r>
          </w:p>
        </w:tc>
        <w:tc>
          <w:tcPr>
            <w:tcW w:w="366" w:type="pct"/>
            <w:noWrap/>
            <w:vAlign w:val="center"/>
          </w:tcPr>
          <w:p w14:paraId="3903947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62</w:t>
            </w:r>
          </w:p>
        </w:tc>
        <w:tc>
          <w:tcPr>
            <w:tcW w:w="404" w:type="pct"/>
            <w:noWrap/>
            <w:vAlign w:val="center"/>
          </w:tcPr>
          <w:p w14:paraId="596373F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131.539</w:t>
            </w:r>
          </w:p>
        </w:tc>
        <w:tc>
          <w:tcPr>
            <w:tcW w:w="366" w:type="pct"/>
            <w:noWrap/>
            <w:vAlign w:val="center"/>
          </w:tcPr>
          <w:p w14:paraId="5764C9A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88</w:t>
            </w:r>
          </w:p>
        </w:tc>
        <w:tc>
          <w:tcPr>
            <w:tcW w:w="385" w:type="pct"/>
            <w:noWrap/>
            <w:vAlign w:val="center"/>
          </w:tcPr>
          <w:p w14:paraId="509926B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106.133</w:t>
            </w:r>
          </w:p>
        </w:tc>
        <w:tc>
          <w:tcPr>
            <w:tcW w:w="255" w:type="pct"/>
            <w:noWrap/>
            <w:vAlign w:val="center"/>
          </w:tcPr>
          <w:p w14:paraId="1E6E4D6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114</w:t>
            </w:r>
          </w:p>
        </w:tc>
        <w:tc>
          <w:tcPr>
            <w:tcW w:w="380" w:type="pct"/>
            <w:noWrap/>
            <w:vAlign w:val="center"/>
          </w:tcPr>
          <w:p w14:paraId="089B96D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89.871</w:t>
            </w:r>
          </w:p>
        </w:tc>
        <w:tc>
          <w:tcPr>
            <w:tcW w:w="254" w:type="pct"/>
            <w:noWrap/>
            <w:vAlign w:val="center"/>
          </w:tcPr>
          <w:p w14:paraId="53F5D78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140</w:t>
            </w:r>
          </w:p>
        </w:tc>
        <w:tc>
          <w:tcPr>
            <w:tcW w:w="380" w:type="pct"/>
            <w:noWrap/>
            <w:vAlign w:val="center"/>
          </w:tcPr>
          <w:p w14:paraId="195AE6D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78.458</w:t>
            </w:r>
          </w:p>
        </w:tc>
        <w:tc>
          <w:tcPr>
            <w:tcW w:w="254" w:type="pct"/>
            <w:noWrap/>
            <w:vAlign w:val="center"/>
          </w:tcPr>
          <w:p w14:paraId="4F5746F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166</w:t>
            </w:r>
          </w:p>
        </w:tc>
        <w:tc>
          <w:tcPr>
            <w:tcW w:w="380" w:type="pct"/>
            <w:noWrap/>
            <w:vAlign w:val="center"/>
          </w:tcPr>
          <w:p w14:paraId="624A185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69.95</w:t>
            </w:r>
          </w:p>
        </w:tc>
      </w:tr>
      <w:tr w14:paraId="0AD1185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73BFBF4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</w:t>
            </w:r>
          </w:p>
        </w:tc>
        <w:tc>
          <w:tcPr>
            <w:tcW w:w="422" w:type="pct"/>
            <w:noWrap/>
            <w:vAlign w:val="center"/>
          </w:tcPr>
          <w:p w14:paraId="1E1A7AC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291.234</w:t>
            </w:r>
          </w:p>
        </w:tc>
        <w:tc>
          <w:tcPr>
            <w:tcW w:w="366" w:type="pct"/>
            <w:noWrap/>
            <w:vAlign w:val="center"/>
          </w:tcPr>
          <w:p w14:paraId="78E44E7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37</w:t>
            </w:r>
          </w:p>
        </w:tc>
        <w:tc>
          <w:tcPr>
            <w:tcW w:w="422" w:type="pct"/>
            <w:noWrap/>
            <w:vAlign w:val="center"/>
          </w:tcPr>
          <w:p w14:paraId="69A45F2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175.573</w:t>
            </w:r>
          </w:p>
        </w:tc>
        <w:tc>
          <w:tcPr>
            <w:tcW w:w="366" w:type="pct"/>
            <w:noWrap/>
            <w:vAlign w:val="center"/>
          </w:tcPr>
          <w:p w14:paraId="61E3A00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63</w:t>
            </w:r>
          </w:p>
        </w:tc>
        <w:tc>
          <w:tcPr>
            <w:tcW w:w="404" w:type="pct"/>
            <w:noWrap/>
            <w:vAlign w:val="center"/>
          </w:tcPr>
          <w:p w14:paraId="747E26B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130.295</w:t>
            </w:r>
          </w:p>
        </w:tc>
        <w:tc>
          <w:tcPr>
            <w:tcW w:w="366" w:type="pct"/>
            <w:noWrap/>
            <w:vAlign w:val="center"/>
          </w:tcPr>
          <w:p w14:paraId="26A0515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89</w:t>
            </w:r>
          </w:p>
        </w:tc>
        <w:tc>
          <w:tcPr>
            <w:tcW w:w="385" w:type="pct"/>
            <w:noWrap/>
            <w:vAlign w:val="center"/>
          </w:tcPr>
          <w:p w14:paraId="6F5C364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105.378</w:t>
            </w:r>
          </w:p>
        </w:tc>
        <w:tc>
          <w:tcPr>
            <w:tcW w:w="255" w:type="pct"/>
            <w:noWrap/>
            <w:vAlign w:val="center"/>
          </w:tcPr>
          <w:p w14:paraId="3F9A9E2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115</w:t>
            </w:r>
          </w:p>
        </w:tc>
        <w:tc>
          <w:tcPr>
            <w:tcW w:w="380" w:type="pct"/>
            <w:noWrap/>
            <w:vAlign w:val="center"/>
          </w:tcPr>
          <w:p w14:paraId="29B1202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89.359</w:t>
            </w:r>
          </w:p>
        </w:tc>
        <w:tc>
          <w:tcPr>
            <w:tcW w:w="254" w:type="pct"/>
            <w:noWrap/>
            <w:vAlign w:val="center"/>
          </w:tcPr>
          <w:p w14:paraId="0B2B023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141</w:t>
            </w:r>
          </w:p>
        </w:tc>
        <w:tc>
          <w:tcPr>
            <w:tcW w:w="380" w:type="pct"/>
            <w:noWrap/>
            <w:vAlign w:val="center"/>
          </w:tcPr>
          <w:p w14:paraId="0C00922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78.086</w:t>
            </w:r>
          </w:p>
        </w:tc>
        <w:tc>
          <w:tcPr>
            <w:tcW w:w="254" w:type="pct"/>
            <w:noWrap/>
            <w:vAlign w:val="center"/>
          </w:tcPr>
          <w:p w14:paraId="0CF2E4E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167</w:t>
            </w:r>
          </w:p>
        </w:tc>
        <w:tc>
          <w:tcPr>
            <w:tcW w:w="380" w:type="pct"/>
            <w:noWrap/>
            <w:vAlign w:val="center"/>
          </w:tcPr>
          <w:p w14:paraId="5D43BDB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69.665</w:t>
            </w:r>
          </w:p>
        </w:tc>
      </w:tr>
      <w:tr w14:paraId="01CD0A8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12A0018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</w:t>
            </w:r>
          </w:p>
        </w:tc>
        <w:tc>
          <w:tcPr>
            <w:tcW w:w="422" w:type="pct"/>
            <w:noWrap/>
            <w:vAlign w:val="center"/>
          </w:tcPr>
          <w:p w14:paraId="1F6645F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283.367</w:t>
            </w:r>
          </w:p>
        </w:tc>
        <w:tc>
          <w:tcPr>
            <w:tcW w:w="366" w:type="pct"/>
            <w:noWrap/>
            <w:vAlign w:val="center"/>
          </w:tcPr>
          <w:p w14:paraId="3196227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38</w:t>
            </w:r>
          </w:p>
        </w:tc>
        <w:tc>
          <w:tcPr>
            <w:tcW w:w="422" w:type="pct"/>
            <w:noWrap/>
            <w:vAlign w:val="center"/>
          </w:tcPr>
          <w:p w14:paraId="67B508F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173.135</w:t>
            </w:r>
          </w:p>
        </w:tc>
        <w:tc>
          <w:tcPr>
            <w:tcW w:w="366" w:type="pct"/>
            <w:noWrap/>
            <w:vAlign w:val="center"/>
          </w:tcPr>
          <w:p w14:paraId="2726E95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64</w:t>
            </w:r>
          </w:p>
        </w:tc>
        <w:tc>
          <w:tcPr>
            <w:tcW w:w="404" w:type="pct"/>
            <w:noWrap/>
            <w:vAlign w:val="center"/>
          </w:tcPr>
          <w:p w14:paraId="1AD28C1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129.077</w:t>
            </w:r>
          </w:p>
        </w:tc>
        <w:tc>
          <w:tcPr>
            <w:tcW w:w="366" w:type="pct"/>
            <w:noWrap/>
            <w:vAlign w:val="center"/>
          </w:tcPr>
          <w:p w14:paraId="1A5628C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90</w:t>
            </w:r>
          </w:p>
        </w:tc>
        <w:tc>
          <w:tcPr>
            <w:tcW w:w="385" w:type="pct"/>
            <w:noWrap/>
            <w:vAlign w:val="center"/>
          </w:tcPr>
          <w:p w14:paraId="76661D0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104.636</w:t>
            </w:r>
          </w:p>
        </w:tc>
        <w:tc>
          <w:tcPr>
            <w:tcW w:w="255" w:type="pct"/>
            <w:noWrap/>
            <w:vAlign w:val="center"/>
          </w:tcPr>
          <w:p w14:paraId="46744FC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116</w:t>
            </w:r>
          </w:p>
        </w:tc>
        <w:tc>
          <w:tcPr>
            <w:tcW w:w="380" w:type="pct"/>
            <w:noWrap/>
            <w:vAlign w:val="center"/>
          </w:tcPr>
          <w:p w14:paraId="7724CAE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88.854</w:t>
            </w:r>
          </w:p>
        </w:tc>
        <w:tc>
          <w:tcPr>
            <w:tcW w:w="254" w:type="pct"/>
            <w:noWrap/>
            <w:vAlign w:val="center"/>
          </w:tcPr>
          <w:p w14:paraId="5989ACD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142</w:t>
            </w:r>
          </w:p>
        </w:tc>
        <w:tc>
          <w:tcPr>
            <w:tcW w:w="380" w:type="pct"/>
            <w:noWrap/>
            <w:vAlign w:val="center"/>
          </w:tcPr>
          <w:p w14:paraId="11B82CD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77.717</w:t>
            </w:r>
          </w:p>
        </w:tc>
        <w:tc>
          <w:tcPr>
            <w:tcW w:w="254" w:type="pct"/>
            <w:noWrap/>
            <w:vAlign w:val="center"/>
          </w:tcPr>
          <w:p w14:paraId="619CF63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168</w:t>
            </w:r>
          </w:p>
        </w:tc>
        <w:tc>
          <w:tcPr>
            <w:tcW w:w="380" w:type="pct"/>
            <w:noWrap/>
            <w:vAlign w:val="center"/>
          </w:tcPr>
          <w:p w14:paraId="5D9D979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69.383</w:t>
            </w:r>
          </w:p>
        </w:tc>
      </w:tr>
      <w:tr w14:paraId="2CD44E1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321A410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</w:t>
            </w:r>
          </w:p>
        </w:tc>
        <w:tc>
          <w:tcPr>
            <w:tcW w:w="422" w:type="pct"/>
            <w:noWrap/>
            <w:vAlign w:val="center"/>
          </w:tcPr>
          <w:p w14:paraId="343E5F4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275.982</w:t>
            </w:r>
          </w:p>
        </w:tc>
        <w:tc>
          <w:tcPr>
            <w:tcW w:w="366" w:type="pct"/>
            <w:noWrap/>
            <w:vAlign w:val="center"/>
          </w:tcPr>
          <w:p w14:paraId="57DAD3B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39</w:t>
            </w:r>
          </w:p>
        </w:tc>
        <w:tc>
          <w:tcPr>
            <w:tcW w:w="422" w:type="pct"/>
            <w:noWrap/>
            <w:vAlign w:val="center"/>
          </w:tcPr>
          <w:p w14:paraId="00F88C3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170.775</w:t>
            </w:r>
          </w:p>
        </w:tc>
        <w:tc>
          <w:tcPr>
            <w:tcW w:w="366" w:type="pct"/>
            <w:noWrap/>
            <w:vAlign w:val="center"/>
          </w:tcPr>
          <w:p w14:paraId="5A27DC1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65</w:t>
            </w:r>
          </w:p>
        </w:tc>
        <w:tc>
          <w:tcPr>
            <w:tcW w:w="404" w:type="pct"/>
            <w:noWrap/>
            <w:vAlign w:val="center"/>
          </w:tcPr>
          <w:p w14:paraId="463259F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127.886</w:t>
            </w:r>
          </w:p>
        </w:tc>
        <w:tc>
          <w:tcPr>
            <w:tcW w:w="366" w:type="pct"/>
            <w:noWrap/>
            <w:vAlign w:val="center"/>
          </w:tcPr>
          <w:p w14:paraId="14B1F2E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91</w:t>
            </w:r>
          </w:p>
        </w:tc>
        <w:tc>
          <w:tcPr>
            <w:tcW w:w="385" w:type="pct"/>
            <w:noWrap/>
            <w:vAlign w:val="center"/>
          </w:tcPr>
          <w:p w14:paraId="09BF8AA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103.906</w:t>
            </w:r>
          </w:p>
        </w:tc>
        <w:tc>
          <w:tcPr>
            <w:tcW w:w="255" w:type="pct"/>
            <w:noWrap/>
            <w:vAlign w:val="center"/>
          </w:tcPr>
          <w:p w14:paraId="1436747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117</w:t>
            </w:r>
          </w:p>
        </w:tc>
        <w:tc>
          <w:tcPr>
            <w:tcW w:w="380" w:type="pct"/>
            <w:noWrap/>
            <w:vAlign w:val="center"/>
          </w:tcPr>
          <w:p w14:paraId="081DFC1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88.356</w:t>
            </w:r>
          </w:p>
        </w:tc>
        <w:tc>
          <w:tcPr>
            <w:tcW w:w="254" w:type="pct"/>
            <w:noWrap/>
            <w:vAlign w:val="center"/>
          </w:tcPr>
          <w:p w14:paraId="015D3E4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143</w:t>
            </w:r>
          </w:p>
        </w:tc>
        <w:tc>
          <w:tcPr>
            <w:tcW w:w="380" w:type="pct"/>
            <w:noWrap/>
            <w:vAlign w:val="center"/>
          </w:tcPr>
          <w:p w14:paraId="7129D7B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77.353</w:t>
            </w:r>
          </w:p>
        </w:tc>
        <w:tc>
          <w:tcPr>
            <w:tcW w:w="254" w:type="pct"/>
            <w:noWrap/>
            <w:vAlign w:val="center"/>
          </w:tcPr>
          <w:p w14:paraId="6D44953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169</w:t>
            </w:r>
          </w:p>
        </w:tc>
        <w:tc>
          <w:tcPr>
            <w:tcW w:w="380" w:type="pct"/>
            <w:noWrap/>
            <w:vAlign w:val="center"/>
          </w:tcPr>
          <w:p w14:paraId="7B1D445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69.104</w:t>
            </w:r>
          </w:p>
        </w:tc>
      </w:tr>
      <w:tr w14:paraId="67B49C9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67C5C6D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</w:t>
            </w:r>
          </w:p>
        </w:tc>
        <w:tc>
          <w:tcPr>
            <w:tcW w:w="422" w:type="pct"/>
            <w:noWrap/>
            <w:vAlign w:val="center"/>
          </w:tcPr>
          <w:p w14:paraId="296AF0B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269.032</w:t>
            </w:r>
          </w:p>
        </w:tc>
        <w:tc>
          <w:tcPr>
            <w:tcW w:w="366" w:type="pct"/>
            <w:noWrap/>
            <w:vAlign w:val="center"/>
          </w:tcPr>
          <w:p w14:paraId="06A0791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40</w:t>
            </w:r>
          </w:p>
        </w:tc>
        <w:tc>
          <w:tcPr>
            <w:tcW w:w="422" w:type="pct"/>
            <w:noWrap/>
            <w:vAlign w:val="center"/>
          </w:tcPr>
          <w:p w14:paraId="55512E9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168.489</w:t>
            </w:r>
          </w:p>
        </w:tc>
        <w:tc>
          <w:tcPr>
            <w:tcW w:w="366" w:type="pct"/>
            <w:noWrap/>
            <w:vAlign w:val="center"/>
          </w:tcPr>
          <w:p w14:paraId="2674E6D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66</w:t>
            </w:r>
          </w:p>
        </w:tc>
        <w:tc>
          <w:tcPr>
            <w:tcW w:w="404" w:type="pct"/>
            <w:noWrap/>
            <w:vAlign w:val="center"/>
          </w:tcPr>
          <w:p w14:paraId="6DC7ADD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126.72</w:t>
            </w:r>
          </w:p>
        </w:tc>
        <w:tc>
          <w:tcPr>
            <w:tcW w:w="366" w:type="pct"/>
            <w:noWrap/>
            <w:vAlign w:val="center"/>
          </w:tcPr>
          <w:p w14:paraId="20655A7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92</w:t>
            </w:r>
          </w:p>
        </w:tc>
        <w:tc>
          <w:tcPr>
            <w:tcW w:w="385" w:type="pct"/>
            <w:noWrap/>
            <w:vAlign w:val="center"/>
          </w:tcPr>
          <w:p w14:paraId="6B4B573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103.188</w:t>
            </w:r>
          </w:p>
        </w:tc>
        <w:tc>
          <w:tcPr>
            <w:tcW w:w="255" w:type="pct"/>
            <w:noWrap/>
            <w:vAlign w:val="center"/>
          </w:tcPr>
          <w:p w14:paraId="445E0C0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118</w:t>
            </w:r>
          </w:p>
        </w:tc>
        <w:tc>
          <w:tcPr>
            <w:tcW w:w="380" w:type="pct"/>
            <w:noWrap/>
            <w:vAlign w:val="center"/>
          </w:tcPr>
          <w:p w14:paraId="67017A1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87.865</w:t>
            </w:r>
          </w:p>
        </w:tc>
        <w:tc>
          <w:tcPr>
            <w:tcW w:w="254" w:type="pct"/>
            <w:noWrap/>
            <w:vAlign w:val="center"/>
          </w:tcPr>
          <w:p w14:paraId="3EB5614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144</w:t>
            </w:r>
          </w:p>
        </w:tc>
        <w:tc>
          <w:tcPr>
            <w:tcW w:w="380" w:type="pct"/>
            <w:noWrap/>
            <w:vAlign w:val="center"/>
          </w:tcPr>
          <w:p w14:paraId="4F61BEF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76.993</w:t>
            </w:r>
          </w:p>
        </w:tc>
        <w:tc>
          <w:tcPr>
            <w:tcW w:w="254" w:type="pct"/>
            <w:noWrap/>
            <w:vAlign w:val="center"/>
          </w:tcPr>
          <w:p w14:paraId="73E8630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170</w:t>
            </w:r>
          </w:p>
        </w:tc>
        <w:tc>
          <w:tcPr>
            <w:tcW w:w="380" w:type="pct"/>
            <w:noWrap/>
            <w:vAlign w:val="center"/>
          </w:tcPr>
          <w:p w14:paraId="352BADB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68.827</w:t>
            </w:r>
          </w:p>
        </w:tc>
      </w:tr>
      <w:tr w14:paraId="0271DD8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16E8863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</w:t>
            </w:r>
          </w:p>
        </w:tc>
        <w:tc>
          <w:tcPr>
            <w:tcW w:w="422" w:type="pct"/>
            <w:noWrap/>
            <w:vAlign w:val="center"/>
          </w:tcPr>
          <w:p w14:paraId="7172477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262.48</w:t>
            </w:r>
          </w:p>
        </w:tc>
        <w:tc>
          <w:tcPr>
            <w:tcW w:w="366" w:type="pct"/>
            <w:noWrap/>
            <w:vAlign w:val="center"/>
          </w:tcPr>
          <w:p w14:paraId="482BBB3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41</w:t>
            </w:r>
          </w:p>
        </w:tc>
        <w:tc>
          <w:tcPr>
            <w:tcW w:w="422" w:type="pct"/>
            <w:noWrap/>
            <w:vAlign w:val="center"/>
          </w:tcPr>
          <w:p w14:paraId="50BA7F9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166.274</w:t>
            </w:r>
          </w:p>
        </w:tc>
        <w:tc>
          <w:tcPr>
            <w:tcW w:w="366" w:type="pct"/>
            <w:noWrap/>
            <w:vAlign w:val="center"/>
          </w:tcPr>
          <w:p w14:paraId="1DBE277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67</w:t>
            </w:r>
          </w:p>
        </w:tc>
        <w:tc>
          <w:tcPr>
            <w:tcW w:w="404" w:type="pct"/>
            <w:noWrap/>
            <w:vAlign w:val="center"/>
          </w:tcPr>
          <w:p w14:paraId="22FDB98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125.579</w:t>
            </w:r>
          </w:p>
        </w:tc>
        <w:tc>
          <w:tcPr>
            <w:tcW w:w="366" w:type="pct"/>
            <w:noWrap/>
            <w:vAlign w:val="center"/>
          </w:tcPr>
          <w:p w14:paraId="7AC2748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93</w:t>
            </w:r>
          </w:p>
        </w:tc>
        <w:tc>
          <w:tcPr>
            <w:tcW w:w="385" w:type="pct"/>
            <w:noWrap/>
            <w:vAlign w:val="center"/>
          </w:tcPr>
          <w:p w14:paraId="10FE84F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102.482</w:t>
            </w:r>
          </w:p>
        </w:tc>
        <w:tc>
          <w:tcPr>
            <w:tcW w:w="255" w:type="pct"/>
            <w:noWrap/>
            <w:vAlign w:val="center"/>
          </w:tcPr>
          <w:p w14:paraId="0F3FCAA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119</w:t>
            </w:r>
          </w:p>
        </w:tc>
        <w:tc>
          <w:tcPr>
            <w:tcW w:w="380" w:type="pct"/>
            <w:noWrap/>
            <w:vAlign w:val="center"/>
          </w:tcPr>
          <w:p w14:paraId="1D4F2B9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87.379</w:t>
            </w:r>
          </w:p>
        </w:tc>
        <w:tc>
          <w:tcPr>
            <w:tcW w:w="254" w:type="pct"/>
            <w:noWrap/>
            <w:vAlign w:val="center"/>
          </w:tcPr>
          <w:p w14:paraId="0148D49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145</w:t>
            </w:r>
          </w:p>
        </w:tc>
        <w:tc>
          <w:tcPr>
            <w:tcW w:w="380" w:type="pct"/>
            <w:noWrap/>
            <w:vAlign w:val="center"/>
          </w:tcPr>
          <w:p w14:paraId="620F90C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76.636</w:t>
            </w:r>
          </w:p>
        </w:tc>
        <w:tc>
          <w:tcPr>
            <w:tcW w:w="254" w:type="pct"/>
            <w:noWrap/>
            <w:vAlign w:val="center"/>
          </w:tcPr>
          <w:p w14:paraId="0A32BEF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171</w:t>
            </w:r>
          </w:p>
        </w:tc>
        <w:tc>
          <w:tcPr>
            <w:tcW w:w="380" w:type="pct"/>
            <w:noWrap/>
            <w:vAlign w:val="center"/>
          </w:tcPr>
          <w:p w14:paraId="57D4313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68.553</w:t>
            </w:r>
          </w:p>
        </w:tc>
      </w:tr>
      <w:tr w14:paraId="23FB621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654B90B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</w:t>
            </w:r>
          </w:p>
        </w:tc>
        <w:tc>
          <w:tcPr>
            <w:tcW w:w="422" w:type="pct"/>
            <w:noWrap/>
            <w:vAlign w:val="center"/>
          </w:tcPr>
          <w:p w14:paraId="1EFC1AD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256.29</w:t>
            </w:r>
          </w:p>
        </w:tc>
        <w:tc>
          <w:tcPr>
            <w:tcW w:w="366" w:type="pct"/>
            <w:noWrap/>
            <w:vAlign w:val="center"/>
          </w:tcPr>
          <w:p w14:paraId="489FABB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42</w:t>
            </w:r>
          </w:p>
        </w:tc>
        <w:tc>
          <w:tcPr>
            <w:tcW w:w="422" w:type="pct"/>
            <w:noWrap/>
            <w:vAlign w:val="center"/>
          </w:tcPr>
          <w:p w14:paraId="308A4E2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164.125</w:t>
            </w:r>
          </w:p>
        </w:tc>
        <w:tc>
          <w:tcPr>
            <w:tcW w:w="366" w:type="pct"/>
            <w:noWrap/>
            <w:vAlign w:val="center"/>
          </w:tcPr>
          <w:p w14:paraId="44E46E5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68</w:t>
            </w:r>
          </w:p>
        </w:tc>
        <w:tc>
          <w:tcPr>
            <w:tcW w:w="404" w:type="pct"/>
            <w:noWrap/>
            <w:vAlign w:val="center"/>
          </w:tcPr>
          <w:p w14:paraId="0A696FA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124.462</w:t>
            </w:r>
          </w:p>
        </w:tc>
        <w:tc>
          <w:tcPr>
            <w:tcW w:w="366" w:type="pct"/>
            <w:noWrap/>
            <w:vAlign w:val="center"/>
          </w:tcPr>
          <w:p w14:paraId="09ECF2B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94</w:t>
            </w:r>
          </w:p>
        </w:tc>
        <w:tc>
          <w:tcPr>
            <w:tcW w:w="385" w:type="pct"/>
            <w:noWrap/>
            <w:vAlign w:val="center"/>
          </w:tcPr>
          <w:p w14:paraId="622763C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101.786</w:t>
            </w:r>
          </w:p>
        </w:tc>
        <w:tc>
          <w:tcPr>
            <w:tcW w:w="255" w:type="pct"/>
            <w:noWrap/>
            <w:vAlign w:val="center"/>
          </w:tcPr>
          <w:p w14:paraId="1C2B2C8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120</w:t>
            </w:r>
          </w:p>
        </w:tc>
        <w:tc>
          <w:tcPr>
            <w:tcW w:w="380" w:type="pct"/>
            <w:noWrap/>
            <w:vAlign w:val="center"/>
          </w:tcPr>
          <w:p w14:paraId="3F57CDB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86.9</w:t>
            </w:r>
          </w:p>
        </w:tc>
        <w:tc>
          <w:tcPr>
            <w:tcW w:w="254" w:type="pct"/>
            <w:noWrap/>
            <w:vAlign w:val="center"/>
          </w:tcPr>
          <w:p w14:paraId="267CF3A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146</w:t>
            </w:r>
          </w:p>
        </w:tc>
        <w:tc>
          <w:tcPr>
            <w:tcW w:w="380" w:type="pct"/>
            <w:noWrap/>
            <w:vAlign w:val="center"/>
          </w:tcPr>
          <w:p w14:paraId="229C0A4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76.284</w:t>
            </w:r>
          </w:p>
        </w:tc>
        <w:tc>
          <w:tcPr>
            <w:tcW w:w="254" w:type="pct"/>
            <w:noWrap/>
            <w:vAlign w:val="center"/>
          </w:tcPr>
          <w:p w14:paraId="57436A5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172</w:t>
            </w:r>
          </w:p>
        </w:tc>
        <w:tc>
          <w:tcPr>
            <w:tcW w:w="380" w:type="pct"/>
            <w:noWrap/>
            <w:vAlign w:val="center"/>
          </w:tcPr>
          <w:p w14:paraId="50533A9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68.281</w:t>
            </w:r>
          </w:p>
        </w:tc>
      </w:tr>
      <w:tr w14:paraId="2809DF2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7DEDC3E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</w:t>
            </w:r>
          </w:p>
        </w:tc>
        <w:tc>
          <w:tcPr>
            <w:tcW w:w="422" w:type="pct"/>
            <w:noWrap/>
            <w:vAlign w:val="center"/>
          </w:tcPr>
          <w:p w14:paraId="258212D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250.432</w:t>
            </w:r>
          </w:p>
        </w:tc>
        <w:tc>
          <w:tcPr>
            <w:tcW w:w="366" w:type="pct"/>
            <w:noWrap/>
            <w:vAlign w:val="center"/>
          </w:tcPr>
          <w:p w14:paraId="0A19C7B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43</w:t>
            </w:r>
          </w:p>
        </w:tc>
        <w:tc>
          <w:tcPr>
            <w:tcW w:w="422" w:type="pct"/>
            <w:noWrap/>
            <w:vAlign w:val="center"/>
          </w:tcPr>
          <w:p w14:paraId="1A0F191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162.041</w:t>
            </w:r>
          </w:p>
        </w:tc>
        <w:tc>
          <w:tcPr>
            <w:tcW w:w="366" w:type="pct"/>
            <w:noWrap/>
            <w:vAlign w:val="center"/>
          </w:tcPr>
          <w:p w14:paraId="5041380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69</w:t>
            </w:r>
          </w:p>
        </w:tc>
        <w:tc>
          <w:tcPr>
            <w:tcW w:w="404" w:type="pct"/>
            <w:noWrap/>
            <w:vAlign w:val="center"/>
          </w:tcPr>
          <w:p w14:paraId="710F4DB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123.367</w:t>
            </w:r>
          </w:p>
        </w:tc>
        <w:tc>
          <w:tcPr>
            <w:tcW w:w="366" w:type="pct"/>
            <w:noWrap/>
            <w:vAlign w:val="center"/>
          </w:tcPr>
          <w:p w14:paraId="73264CC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95</w:t>
            </w:r>
          </w:p>
        </w:tc>
        <w:tc>
          <w:tcPr>
            <w:tcW w:w="385" w:type="pct"/>
            <w:noWrap/>
            <w:vAlign w:val="center"/>
          </w:tcPr>
          <w:p w14:paraId="1F5BAD7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101.102</w:t>
            </w:r>
          </w:p>
        </w:tc>
        <w:tc>
          <w:tcPr>
            <w:tcW w:w="255" w:type="pct"/>
            <w:noWrap/>
            <w:vAlign w:val="center"/>
          </w:tcPr>
          <w:p w14:paraId="1B1B1D0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121</w:t>
            </w:r>
          </w:p>
        </w:tc>
        <w:tc>
          <w:tcPr>
            <w:tcW w:w="380" w:type="pct"/>
            <w:noWrap/>
            <w:vAlign w:val="center"/>
          </w:tcPr>
          <w:p w14:paraId="7A356B1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86.427</w:t>
            </w:r>
          </w:p>
        </w:tc>
        <w:tc>
          <w:tcPr>
            <w:tcW w:w="254" w:type="pct"/>
            <w:noWrap/>
            <w:vAlign w:val="center"/>
          </w:tcPr>
          <w:p w14:paraId="6E5AFBA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147</w:t>
            </w:r>
          </w:p>
        </w:tc>
        <w:tc>
          <w:tcPr>
            <w:tcW w:w="380" w:type="pct"/>
            <w:noWrap/>
            <w:vAlign w:val="center"/>
          </w:tcPr>
          <w:p w14:paraId="3374C72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75.935</w:t>
            </w:r>
          </w:p>
        </w:tc>
        <w:tc>
          <w:tcPr>
            <w:tcW w:w="254" w:type="pct"/>
            <w:noWrap/>
            <w:vAlign w:val="center"/>
          </w:tcPr>
          <w:p w14:paraId="2207FCE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173</w:t>
            </w:r>
          </w:p>
        </w:tc>
        <w:tc>
          <w:tcPr>
            <w:tcW w:w="380" w:type="pct"/>
            <w:noWrap/>
            <w:vAlign w:val="center"/>
          </w:tcPr>
          <w:p w14:paraId="277E017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68.012</w:t>
            </w:r>
          </w:p>
        </w:tc>
      </w:tr>
      <w:tr w14:paraId="6B5524E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1DC2E79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</w:t>
            </w:r>
          </w:p>
        </w:tc>
        <w:tc>
          <w:tcPr>
            <w:tcW w:w="422" w:type="pct"/>
            <w:noWrap/>
            <w:vAlign w:val="center"/>
          </w:tcPr>
          <w:p w14:paraId="593B281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244.879</w:t>
            </w:r>
          </w:p>
        </w:tc>
        <w:tc>
          <w:tcPr>
            <w:tcW w:w="366" w:type="pct"/>
            <w:noWrap/>
            <w:vAlign w:val="center"/>
          </w:tcPr>
          <w:p w14:paraId="4D7E59A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44</w:t>
            </w:r>
          </w:p>
        </w:tc>
        <w:tc>
          <w:tcPr>
            <w:tcW w:w="422" w:type="pct"/>
            <w:noWrap/>
            <w:vAlign w:val="center"/>
          </w:tcPr>
          <w:p w14:paraId="0341CD8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160.018</w:t>
            </w:r>
          </w:p>
        </w:tc>
        <w:tc>
          <w:tcPr>
            <w:tcW w:w="366" w:type="pct"/>
            <w:noWrap/>
            <w:vAlign w:val="center"/>
          </w:tcPr>
          <w:p w14:paraId="0E75C16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70</w:t>
            </w:r>
          </w:p>
        </w:tc>
        <w:tc>
          <w:tcPr>
            <w:tcW w:w="404" w:type="pct"/>
            <w:noWrap/>
            <w:vAlign w:val="center"/>
          </w:tcPr>
          <w:p w14:paraId="568969B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122.295</w:t>
            </w:r>
          </w:p>
        </w:tc>
        <w:tc>
          <w:tcPr>
            <w:tcW w:w="366" w:type="pct"/>
            <w:noWrap/>
            <w:vAlign w:val="center"/>
          </w:tcPr>
          <w:p w14:paraId="70A914B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96</w:t>
            </w:r>
          </w:p>
        </w:tc>
        <w:tc>
          <w:tcPr>
            <w:tcW w:w="385" w:type="pct"/>
            <w:noWrap/>
            <w:vAlign w:val="center"/>
          </w:tcPr>
          <w:p w14:paraId="218C0FF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100.428</w:t>
            </w:r>
          </w:p>
        </w:tc>
        <w:tc>
          <w:tcPr>
            <w:tcW w:w="255" w:type="pct"/>
            <w:noWrap/>
            <w:vAlign w:val="center"/>
          </w:tcPr>
          <w:p w14:paraId="154D30C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122</w:t>
            </w:r>
          </w:p>
        </w:tc>
        <w:tc>
          <w:tcPr>
            <w:tcW w:w="380" w:type="pct"/>
            <w:noWrap/>
            <w:vAlign w:val="center"/>
          </w:tcPr>
          <w:p w14:paraId="4D55F98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85.96</w:t>
            </w:r>
          </w:p>
        </w:tc>
        <w:tc>
          <w:tcPr>
            <w:tcW w:w="254" w:type="pct"/>
            <w:noWrap/>
            <w:vAlign w:val="center"/>
          </w:tcPr>
          <w:p w14:paraId="765337D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148</w:t>
            </w:r>
          </w:p>
        </w:tc>
        <w:tc>
          <w:tcPr>
            <w:tcW w:w="380" w:type="pct"/>
            <w:noWrap/>
            <w:vAlign w:val="center"/>
          </w:tcPr>
          <w:p w14:paraId="7193087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75.59</w:t>
            </w:r>
          </w:p>
        </w:tc>
        <w:tc>
          <w:tcPr>
            <w:tcW w:w="254" w:type="pct"/>
            <w:noWrap/>
            <w:vAlign w:val="center"/>
          </w:tcPr>
          <w:p w14:paraId="30B91F7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174</w:t>
            </w:r>
          </w:p>
        </w:tc>
        <w:tc>
          <w:tcPr>
            <w:tcW w:w="380" w:type="pct"/>
            <w:noWrap/>
            <w:vAlign w:val="center"/>
          </w:tcPr>
          <w:p w14:paraId="48F7F3E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67.745</w:t>
            </w:r>
          </w:p>
        </w:tc>
      </w:tr>
      <w:tr w14:paraId="375C016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3C74D9E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</w:t>
            </w:r>
          </w:p>
        </w:tc>
        <w:tc>
          <w:tcPr>
            <w:tcW w:w="422" w:type="pct"/>
            <w:noWrap/>
            <w:vAlign w:val="center"/>
          </w:tcPr>
          <w:p w14:paraId="69D7563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239.607</w:t>
            </w:r>
          </w:p>
        </w:tc>
        <w:tc>
          <w:tcPr>
            <w:tcW w:w="366" w:type="pct"/>
            <w:noWrap/>
            <w:vAlign w:val="center"/>
          </w:tcPr>
          <w:p w14:paraId="051469A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45</w:t>
            </w:r>
          </w:p>
        </w:tc>
        <w:tc>
          <w:tcPr>
            <w:tcW w:w="422" w:type="pct"/>
            <w:noWrap/>
            <w:vAlign w:val="center"/>
          </w:tcPr>
          <w:p w14:paraId="7B252EE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158.053</w:t>
            </w:r>
          </w:p>
        </w:tc>
        <w:tc>
          <w:tcPr>
            <w:tcW w:w="366" w:type="pct"/>
            <w:noWrap/>
            <w:vAlign w:val="center"/>
          </w:tcPr>
          <w:p w14:paraId="5C85904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71</w:t>
            </w:r>
          </w:p>
        </w:tc>
        <w:tc>
          <w:tcPr>
            <w:tcW w:w="404" w:type="pct"/>
            <w:noWrap/>
            <w:vAlign w:val="center"/>
          </w:tcPr>
          <w:p w14:paraId="0AFD333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121.245</w:t>
            </w:r>
          </w:p>
        </w:tc>
        <w:tc>
          <w:tcPr>
            <w:tcW w:w="366" w:type="pct"/>
            <w:noWrap/>
            <w:vAlign w:val="center"/>
          </w:tcPr>
          <w:p w14:paraId="2EA3622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97</w:t>
            </w:r>
          </w:p>
        </w:tc>
        <w:tc>
          <w:tcPr>
            <w:tcW w:w="385" w:type="pct"/>
            <w:noWrap/>
            <w:vAlign w:val="center"/>
          </w:tcPr>
          <w:p w14:paraId="4CF97EC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99.765</w:t>
            </w:r>
          </w:p>
        </w:tc>
        <w:tc>
          <w:tcPr>
            <w:tcW w:w="255" w:type="pct"/>
            <w:noWrap/>
            <w:vAlign w:val="center"/>
          </w:tcPr>
          <w:p w14:paraId="1A82A2B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123</w:t>
            </w:r>
          </w:p>
        </w:tc>
        <w:tc>
          <w:tcPr>
            <w:tcW w:w="380" w:type="pct"/>
            <w:noWrap/>
            <w:vAlign w:val="center"/>
          </w:tcPr>
          <w:p w14:paraId="20A9265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85.499</w:t>
            </w:r>
          </w:p>
        </w:tc>
        <w:tc>
          <w:tcPr>
            <w:tcW w:w="254" w:type="pct"/>
            <w:noWrap/>
            <w:vAlign w:val="center"/>
          </w:tcPr>
          <w:p w14:paraId="142FB11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149</w:t>
            </w:r>
          </w:p>
        </w:tc>
        <w:tc>
          <w:tcPr>
            <w:tcW w:w="380" w:type="pct"/>
            <w:noWrap/>
            <w:vAlign w:val="center"/>
          </w:tcPr>
          <w:p w14:paraId="04AA8E8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75.248</w:t>
            </w:r>
          </w:p>
        </w:tc>
        <w:tc>
          <w:tcPr>
            <w:tcW w:w="254" w:type="pct"/>
            <w:noWrap/>
            <w:vAlign w:val="center"/>
          </w:tcPr>
          <w:p w14:paraId="1E29FD6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175</w:t>
            </w:r>
          </w:p>
        </w:tc>
        <w:tc>
          <w:tcPr>
            <w:tcW w:w="380" w:type="pct"/>
            <w:noWrap/>
            <w:vAlign w:val="center"/>
          </w:tcPr>
          <w:p w14:paraId="4BEBFD2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67.481</w:t>
            </w:r>
          </w:p>
        </w:tc>
      </w:tr>
      <w:tr w14:paraId="31A4B93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5FAFDC9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</w:t>
            </w:r>
          </w:p>
        </w:tc>
        <w:tc>
          <w:tcPr>
            <w:tcW w:w="422" w:type="pct"/>
            <w:noWrap/>
            <w:vAlign w:val="center"/>
          </w:tcPr>
          <w:p w14:paraId="78AF2BF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234.593</w:t>
            </w:r>
          </w:p>
        </w:tc>
        <w:tc>
          <w:tcPr>
            <w:tcW w:w="366" w:type="pct"/>
            <w:noWrap/>
            <w:vAlign w:val="center"/>
          </w:tcPr>
          <w:p w14:paraId="733717D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46</w:t>
            </w:r>
          </w:p>
        </w:tc>
        <w:tc>
          <w:tcPr>
            <w:tcW w:w="422" w:type="pct"/>
            <w:noWrap/>
            <w:vAlign w:val="center"/>
          </w:tcPr>
          <w:p w14:paraId="2399B2D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156.144</w:t>
            </w:r>
          </w:p>
        </w:tc>
        <w:tc>
          <w:tcPr>
            <w:tcW w:w="366" w:type="pct"/>
            <w:noWrap/>
            <w:vAlign w:val="center"/>
          </w:tcPr>
          <w:p w14:paraId="5A6E12E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72</w:t>
            </w:r>
          </w:p>
        </w:tc>
        <w:tc>
          <w:tcPr>
            <w:tcW w:w="404" w:type="pct"/>
            <w:noWrap/>
            <w:vAlign w:val="center"/>
          </w:tcPr>
          <w:p w14:paraId="4BD8285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120.215</w:t>
            </w:r>
          </w:p>
        </w:tc>
        <w:tc>
          <w:tcPr>
            <w:tcW w:w="366" w:type="pct"/>
            <w:noWrap/>
            <w:vAlign w:val="center"/>
          </w:tcPr>
          <w:p w14:paraId="3E909E8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98</w:t>
            </w:r>
          </w:p>
        </w:tc>
        <w:tc>
          <w:tcPr>
            <w:tcW w:w="385" w:type="pct"/>
            <w:noWrap/>
            <w:vAlign w:val="center"/>
          </w:tcPr>
          <w:p w14:paraId="4D1F2DE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99.112</w:t>
            </w:r>
          </w:p>
        </w:tc>
        <w:tc>
          <w:tcPr>
            <w:tcW w:w="255" w:type="pct"/>
            <w:noWrap/>
            <w:vAlign w:val="center"/>
          </w:tcPr>
          <w:p w14:paraId="40302CD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124</w:t>
            </w:r>
          </w:p>
        </w:tc>
        <w:tc>
          <w:tcPr>
            <w:tcW w:w="380" w:type="pct"/>
            <w:noWrap/>
            <w:vAlign w:val="center"/>
          </w:tcPr>
          <w:p w14:paraId="13340F1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85.044</w:t>
            </w:r>
          </w:p>
        </w:tc>
        <w:tc>
          <w:tcPr>
            <w:tcW w:w="254" w:type="pct"/>
            <w:noWrap/>
            <w:vAlign w:val="center"/>
          </w:tcPr>
          <w:p w14:paraId="4F34A66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150</w:t>
            </w:r>
          </w:p>
        </w:tc>
        <w:tc>
          <w:tcPr>
            <w:tcW w:w="380" w:type="pct"/>
            <w:noWrap/>
            <w:vAlign w:val="center"/>
          </w:tcPr>
          <w:p w14:paraId="31E163B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74.911</w:t>
            </w:r>
          </w:p>
        </w:tc>
        <w:tc>
          <w:tcPr>
            <w:tcW w:w="254" w:type="pct"/>
            <w:noWrap/>
            <w:vAlign w:val="center"/>
          </w:tcPr>
          <w:p w14:paraId="2EBC0FB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176</w:t>
            </w:r>
          </w:p>
        </w:tc>
        <w:tc>
          <w:tcPr>
            <w:tcW w:w="380" w:type="pct"/>
            <w:noWrap/>
            <w:vAlign w:val="center"/>
          </w:tcPr>
          <w:p w14:paraId="7FB3D94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67.219</w:t>
            </w:r>
          </w:p>
        </w:tc>
      </w:tr>
      <w:tr w14:paraId="5F2BD81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176337A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</w:t>
            </w:r>
          </w:p>
        </w:tc>
        <w:tc>
          <w:tcPr>
            <w:tcW w:w="422" w:type="pct"/>
            <w:noWrap/>
            <w:vAlign w:val="center"/>
          </w:tcPr>
          <w:p w14:paraId="545A90A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229.818</w:t>
            </w:r>
          </w:p>
        </w:tc>
        <w:tc>
          <w:tcPr>
            <w:tcW w:w="366" w:type="pct"/>
            <w:noWrap/>
            <w:vAlign w:val="center"/>
          </w:tcPr>
          <w:p w14:paraId="316C3D1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47</w:t>
            </w:r>
          </w:p>
        </w:tc>
        <w:tc>
          <w:tcPr>
            <w:tcW w:w="422" w:type="pct"/>
            <w:noWrap/>
            <w:vAlign w:val="center"/>
          </w:tcPr>
          <w:p w14:paraId="2070A72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154.288</w:t>
            </w:r>
          </w:p>
        </w:tc>
        <w:tc>
          <w:tcPr>
            <w:tcW w:w="366" w:type="pct"/>
            <w:noWrap/>
            <w:vAlign w:val="center"/>
          </w:tcPr>
          <w:p w14:paraId="1CCA1A9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73</w:t>
            </w:r>
          </w:p>
        </w:tc>
        <w:tc>
          <w:tcPr>
            <w:tcW w:w="404" w:type="pct"/>
            <w:noWrap/>
            <w:vAlign w:val="center"/>
          </w:tcPr>
          <w:p w14:paraId="106A603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119.206</w:t>
            </w:r>
          </w:p>
        </w:tc>
        <w:tc>
          <w:tcPr>
            <w:tcW w:w="366" w:type="pct"/>
            <w:noWrap/>
            <w:vAlign w:val="center"/>
          </w:tcPr>
          <w:p w14:paraId="5BF98CD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99</w:t>
            </w:r>
          </w:p>
        </w:tc>
        <w:tc>
          <w:tcPr>
            <w:tcW w:w="385" w:type="pct"/>
            <w:noWrap/>
            <w:vAlign w:val="center"/>
          </w:tcPr>
          <w:p w14:paraId="0F9C3DA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98.469</w:t>
            </w:r>
          </w:p>
        </w:tc>
        <w:tc>
          <w:tcPr>
            <w:tcW w:w="255" w:type="pct"/>
            <w:noWrap/>
            <w:vAlign w:val="center"/>
          </w:tcPr>
          <w:p w14:paraId="77F57EE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125</w:t>
            </w:r>
          </w:p>
        </w:tc>
        <w:tc>
          <w:tcPr>
            <w:tcW w:w="380" w:type="pct"/>
            <w:noWrap/>
            <w:vAlign w:val="center"/>
          </w:tcPr>
          <w:p w14:paraId="2011C12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84.594</w:t>
            </w:r>
          </w:p>
        </w:tc>
        <w:tc>
          <w:tcPr>
            <w:tcW w:w="254" w:type="pct"/>
            <w:noWrap/>
            <w:vAlign w:val="center"/>
          </w:tcPr>
          <w:p w14:paraId="642BC43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151</w:t>
            </w:r>
          </w:p>
        </w:tc>
        <w:tc>
          <w:tcPr>
            <w:tcW w:w="380" w:type="pct"/>
            <w:noWrap/>
            <w:vAlign w:val="center"/>
          </w:tcPr>
          <w:p w14:paraId="7E13640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74.576</w:t>
            </w:r>
          </w:p>
        </w:tc>
        <w:tc>
          <w:tcPr>
            <w:tcW w:w="254" w:type="pct"/>
            <w:noWrap/>
            <w:vAlign w:val="center"/>
          </w:tcPr>
          <w:p w14:paraId="48F0FF3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177</w:t>
            </w:r>
          </w:p>
        </w:tc>
        <w:tc>
          <w:tcPr>
            <w:tcW w:w="380" w:type="pct"/>
            <w:noWrap/>
            <w:vAlign w:val="center"/>
          </w:tcPr>
          <w:p w14:paraId="607AB98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66.96</w:t>
            </w:r>
          </w:p>
        </w:tc>
      </w:tr>
      <w:tr w14:paraId="0B05A4B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300CD93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</w:t>
            </w:r>
          </w:p>
        </w:tc>
        <w:tc>
          <w:tcPr>
            <w:tcW w:w="422" w:type="pct"/>
            <w:noWrap/>
            <w:vAlign w:val="center"/>
          </w:tcPr>
          <w:p w14:paraId="77F6196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225.266</w:t>
            </w:r>
          </w:p>
        </w:tc>
        <w:tc>
          <w:tcPr>
            <w:tcW w:w="366" w:type="pct"/>
            <w:noWrap/>
            <w:vAlign w:val="center"/>
          </w:tcPr>
          <w:p w14:paraId="3739590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48</w:t>
            </w:r>
          </w:p>
        </w:tc>
        <w:tc>
          <w:tcPr>
            <w:tcW w:w="422" w:type="pct"/>
            <w:noWrap/>
            <w:vAlign w:val="center"/>
          </w:tcPr>
          <w:p w14:paraId="2E18A4C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152.483</w:t>
            </w:r>
          </w:p>
        </w:tc>
        <w:tc>
          <w:tcPr>
            <w:tcW w:w="366" w:type="pct"/>
            <w:noWrap/>
            <w:vAlign w:val="center"/>
          </w:tcPr>
          <w:p w14:paraId="0276343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74</w:t>
            </w:r>
          </w:p>
        </w:tc>
        <w:tc>
          <w:tcPr>
            <w:tcW w:w="404" w:type="pct"/>
            <w:noWrap/>
            <w:vAlign w:val="center"/>
          </w:tcPr>
          <w:p w14:paraId="0BBE1E9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118.217</w:t>
            </w:r>
          </w:p>
        </w:tc>
        <w:tc>
          <w:tcPr>
            <w:tcW w:w="366" w:type="pct"/>
            <w:noWrap/>
            <w:vAlign w:val="center"/>
          </w:tcPr>
          <w:p w14:paraId="17A83CF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100</w:t>
            </w:r>
          </w:p>
        </w:tc>
        <w:tc>
          <w:tcPr>
            <w:tcW w:w="385" w:type="pct"/>
            <w:noWrap/>
            <w:vAlign w:val="center"/>
          </w:tcPr>
          <w:p w14:paraId="2C37530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97.835</w:t>
            </w:r>
          </w:p>
        </w:tc>
        <w:tc>
          <w:tcPr>
            <w:tcW w:w="255" w:type="pct"/>
            <w:noWrap/>
            <w:vAlign w:val="center"/>
          </w:tcPr>
          <w:p w14:paraId="6178B11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126</w:t>
            </w:r>
          </w:p>
        </w:tc>
        <w:tc>
          <w:tcPr>
            <w:tcW w:w="380" w:type="pct"/>
            <w:noWrap/>
            <w:vAlign w:val="center"/>
          </w:tcPr>
          <w:p w14:paraId="6E2F498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84.15</w:t>
            </w:r>
          </w:p>
        </w:tc>
        <w:tc>
          <w:tcPr>
            <w:tcW w:w="254" w:type="pct"/>
            <w:noWrap/>
            <w:vAlign w:val="center"/>
          </w:tcPr>
          <w:p w14:paraId="2725048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152</w:t>
            </w:r>
          </w:p>
        </w:tc>
        <w:tc>
          <w:tcPr>
            <w:tcW w:w="380" w:type="pct"/>
            <w:noWrap/>
            <w:vAlign w:val="center"/>
          </w:tcPr>
          <w:p w14:paraId="522AACE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74.246</w:t>
            </w:r>
          </w:p>
        </w:tc>
        <w:tc>
          <w:tcPr>
            <w:tcW w:w="254" w:type="pct"/>
            <w:noWrap/>
            <w:vAlign w:val="center"/>
          </w:tcPr>
          <w:p w14:paraId="4A37937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178</w:t>
            </w:r>
          </w:p>
        </w:tc>
        <w:tc>
          <w:tcPr>
            <w:tcW w:w="380" w:type="pct"/>
            <w:noWrap/>
            <w:vAlign w:val="center"/>
          </w:tcPr>
          <w:p w14:paraId="5121715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66.703</w:t>
            </w:r>
          </w:p>
        </w:tc>
      </w:tr>
      <w:tr w14:paraId="22C761D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728BF9D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</w:t>
            </w:r>
          </w:p>
        </w:tc>
        <w:tc>
          <w:tcPr>
            <w:tcW w:w="422" w:type="pct"/>
            <w:noWrap/>
            <w:vAlign w:val="center"/>
          </w:tcPr>
          <w:p w14:paraId="7EFC50E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220.919</w:t>
            </w:r>
          </w:p>
        </w:tc>
        <w:tc>
          <w:tcPr>
            <w:tcW w:w="366" w:type="pct"/>
            <w:noWrap/>
            <w:vAlign w:val="center"/>
          </w:tcPr>
          <w:p w14:paraId="30B940F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49</w:t>
            </w:r>
          </w:p>
        </w:tc>
        <w:tc>
          <w:tcPr>
            <w:tcW w:w="422" w:type="pct"/>
            <w:noWrap/>
            <w:vAlign w:val="center"/>
          </w:tcPr>
          <w:p w14:paraId="4DFEAF8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150.727</w:t>
            </w:r>
          </w:p>
        </w:tc>
        <w:tc>
          <w:tcPr>
            <w:tcW w:w="366" w:type="pct"/>
            <w:noWrap/>
            <w:vAlign w:val="center"/>
          </w:tcPr>
          <w:p w14:paraId="3EA0BFC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75</w:t>
            </w:r>
          </w:p>
        </w:tc>
        <w:tc>
          <w:tcPr>
            <w:tcW w:w="404" w:type="pct"/>
            <w:noWrap/>
            <w:vAlign w:val="center"/>
          </w:tcPr>
          <w:p w14:paraId="37EA518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117.246</w:t>
            </w:r>
          </w:p>
        </w:tc>
        <w:tc>
          <w:tcPr>
            <w:tcW w:w="366" w:type="pct"/>
            <w:noWrap/>
            <w:vAlign w:val="center"/>
          </w:tcPr>
          <w:p w14:paraId="33462A7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101</w:t>
            </w:r>
          </w:p>
        </w:tc>
        <w:tc>
          <w:tcPr>
            <w:tcW w:w="385" w:type="pct"/>
            <w:noWrap/>
            <w:vAlign w:val="center"/>
          </w:tcPr>
          <w:p w14:paraId="25D703B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97.212</w:t>
            </w:r>
          </w:p>
        </w:tc>
        <w:tc>
          <w:tcPr>
            <w:tcW w:w="255" w:type="pct"/>
            <w:noWrap/>
            <w:vAlign w:val="center"/>
          </w:tcPr>
          <w:p w14:paraId="44B5AAE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127</w:t>
            </w:r>
          </w:p>
        </w:tc>
        <w:tc>
          <w:tcPr>
            <w:tcW w:w="380" w:type="pct"/>
            <w:noWrap/>
            <w:vAlign w:val="center"/>
          </w:tcPr>
          <w:p w14:paraId="086AB86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83.711</w:t>
            </w:r>
          </w:p>
        </w:tc>
        <w:tc>
          <w:tcPr>
            <w:tcW w:w="254" w:type="pct"/>
            <w:noWrap/>
            <w:vAlign w:val="center"/>
          </w:tcPr>
          <w:p w14:paraId="01307E9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153</w:t>
            </w:r>
          </w:p>
        </w:tc>
        <w:tc>
          <w:tcPr>
            <w:tcW w:w="380" w:type="pct"/>
            <w:noWrap/>
            <w:vAlign w:val="center"/>
          </w:tcPr>
          <w:p w14:paraId="3C752B6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73.918</w:t>
            </w:r>
          </w:p>
        </w:tc>
        <w:tc>
          <w:tcPr>
            <w:tcW w:w="254" w:type="pct"/>
            <w:noWrap/>
            <w:vAlign w:val="center"/>
          </w:tcPr>
          <w:p w14:paraId="760F631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179</w:t>
            </w:r>
          </w:p>
        </w:tc>
        <w:tc>
          <w:tcPr>
            <w:tcW w:w="380" w:type="pct"/>
            <w:noWrap/>
            <w:vAlign w:val="center"/>
          </w:tcPr>
          <w:p w14:paraId="4758552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66.448</w:t>
            </w:r>
          </w:p>
        </w:tc>
      </w:tr>
      <w:tr w14:paraId="1FEF8BF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5601DA3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</w:t>
            </w:r>
          </w:p>
        </w:tc>
        <w:tc>
          <w:tcPr>
            <w:tcW w:w="422" w:type="pct"/>
            <w:noWrap/>
            <w:vAlign w:val="center"/>
          </w:tcPr>
          <w:p w14:paraId="201E1B2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216.765</w:t>
            </w:r>
          </w:p>
        </w:tc>
        <w:tc>
          <w:tcPr>
            <w:tcW w:w="366" w:type="pct"/>
            <w:noWrap/>
            <w:vAlign w:val="center"/>
          </w:tcPr>
          <w:p w14:paraId="3E0525A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50</w:t>
            </w:r>
          </w:p>
        </w:tc>
        <w:tc>
          <w:tcPr>
            <w:tcW w:w="422" w:type="pct"/>
            <w:noWrap/>
            <w:vAlign w:val="center"/>
          </w:tcPr>
          <w:p w14:paraId="66813F4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149.017</w:t>
            </w:r>
          </w:p>
        </w:tc>
        <w:tc>
          <w:tcPr>
            <w:tcW w:w="366" w:type="pct"/>
            <w:noWrap/>
            <w:vAlign w:val="center"/>
          </w:tcPr>
          <w:p w14:paraId="0765133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76</w:t>
            </w:r>
          </w:p>
        </w:tc>
        <w:tc>
          <w:tcPr>
            <w:tcW w:w="404" w:type="pct"/>
            <w:noWrap/>
            <w:vAlign w:val="center"/>
          </w:tcPr>
          <w:p w14:paraId="4B9F9E1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116.294</w:t>
            </w:r>
          </w:p>
        </w:tc>
        <w:tc>
          <w:tcPr>
            <w:tcW w:w="366" w:type="pct"/>
            <w:noWrap/>
            <w:vAlign w:val="center"/>
          </w:tcPr>
          <w:p w14:paraId="4581BD0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102</w:t>
            </w:r>
          </w:p>
        </w:tc>
        <w:tc>
          <w:tcPr>
            <w:tcW w:w="385" w:type="pct"/>
            <w:noWrap/>
            <w:vAlign w:val="center"/>
          </w:tcPr>
          <w:p w14:paraId="1D3D0D4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96.597</w:t>
            </w:r>
          </w:p>
        </w:tc>
        <w:tc>
          <w:tcPr>
            <w:tcW w:w="255" w:type="pct"/>
            <w:noWrap/>
            <w:vAlign w:val="center"/>
          </w:tcPr>
          <w:p w14:paraId="4A3454C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128</w:t>
            </w:r>
          </w:p>
        </w:tc>
        <w:tc>
          <w:tcPr>
            <w:tcW w:w="380" w:type="pct"/>
            <w:noWrap/>
            <w:vAlign w:val="center"/>
          </w:tcPr>
          <w:p w14:paraId="54A568A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83.278</w:t>
            </w:r>
          </w:p>
        </w:tc>
        <w:tc>
          <w:tcPr>
            <w:tcW w:w="254" w:type="pct"/>
            <w:noWrap/>
            <w:vAlign w:val="center"/>
          </w:tcPr>
          <w:p w14:paraId="68ABB88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154</w:t>
            </w:r>
          </w:p>
        </w:tc>
        <w:tc>
          <w:tcPr>
            <w:tcW w:w="380" w:type="pct"/>
            <w:noWrap/>
            <w:vAlign w:val="center"/>
          </w:tcPr>
          <w:p w14:paraId="1ED2532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73.594</w:t>
            </w:r>
          </w:p>
        </w:tc>
        <w:tc>
          <w:tcPr>
            <w:tcW w:w="254" w:type="pct"/>
            <w:noWrap/>
            <w:vAlign w:val="center"/>
          </w:tcPr>
          <w:p w14:paraId="05CBF52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180</w:t>
            </w:r>
          </w:p>
        </w:tc>
        <w:tc>
          <w:tcPr>
            <w:tcW w:w="380" w:type="pct"/>
            <w:noWrap/>
            <w:vAlign w:val="center"/>
          </w:tcPr>
          <w:p w14:paraId="7C889CA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66.196</w:t>
            </w:r>
          </w:p>
        </w:tc>
      </w:tr>
      <w:tr w14:paraId="745229A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  <w:vAlign w:val="center"/>
          </w:tcPr>
          <w:p w14:paraId="43D8500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25</w:t>
            </w:r>
          </w:p>
        </w:tc>
        <w:tc>
          <w:tcPr>
            <w:tcW w:w="422" w:type="pct"/>
            <w:noWrap/>
            <w:vAlign w:val="center"/>
          </w:tcPr>
          <w:p w14:paraId="5C82EE3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212.789</w:t>
            </w:r>
          </w:p>
        </w:tc>
        <w:tc>
          <w:tcPr>
            <w:tcW w:w="366" w:type="pct"/>
            <w:noWrap/>
            <w:vAlign w:val="center"/>
          </w:tcPr>
          <w:p w14:paraId="25F98D5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51</w:t>
            </w:r>
          </w:p>
        </w:tc>
        <w:tc>
          <w:tcPr>
            <w:tcW w:w="422" w:type="pct"/>
            <w:noWrap/>
            <w:vAlign w:val="center"/>
          </w:tcPr>
          <w:p w14:paraId="71B143B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147.352</w:t>
            </w:r>
          </w:p>
        </w:tc>
        <w:tc>
          <w:tcPr>
            <w:tcW w:w="366" w:type="pct"/>
            <w:noWrap/>
            <w:vAlign w:val="center"/>
          </w:tcPr>
          <w:p w14:paraId="3880756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77</w:t>
            </w:r>
          </w:p>
        </w:tc>
        <w:tc>
          <w:tcPr>
            <w:tcW w:w="404" w:type="pct"/>
            <w:noWrap/>
            <w:vAlign w:val="center"/>
          </w:tcPr>
          <w:p w14:paraId="33252F9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115.36</w:t>
            </w:r>
          </w:p>
        </w:tc>
        <w:tc>
          <w:tcPr>
            <w:tcW w:w="366" w:type="pct"/>
            <w:noWrap/>
            <w:vAlign w:val="center"/>
          </w:tcPr>
          <w:p w14:paraId="349E68C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103</w:t>
            </w:r>
          </w:p>
        </w:tc>
        <w:tc>
          <w:tcPr>
            <w:tcW w:w="385" w:type="pct"/>
            <w:noWrap/>
            <w:vAlign w:val="center"/>
          </w:tcPr>
          <w:p w14:paraId="3C2750D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95.991</w:t>
            </w:r>
          </w:p>
        </w:tc>
        <w:tc>
          <w:tcPr>
            <w:tcW w:w="255" w:type="pct"/>
            <w:noWrap/>
            <w:vAlign w:val="center"/>
          </w:tcPr>
          <w:p w14:paraId="4B56510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129</w:t>
            </w:r>
          </w:p>
        </w:tc>
        <w:tc>
          <w:tcPr>
            <w:tcW w:w="380" w:type="pct"/>
            <w:noWrap/>
            <w:vAlign w:val="center"/>
          </w:tcPr>
          <w:p w14:paraId="496F677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82.849</w:t>
            </w:r>
          </w:p>
        </w:tc>
        <w:tc>
          <w:tcPr>
            <w:tcW w:w="254" w:type="pct"/>
            <w:noWrap/>
            <w:vAlign w:val="center"/>
          </w:tcPr>
          <w:p w14:paraId="51E1059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155</w:t>
            </w:r>
          </w:p>
        </w:tc>
        <w:tc>
          <w:tcPr>
            <w:tcW w:w="380" w:type="pct"/>
            <w:noWrap/>
            <w:vAlign w:val="center"/>
          </w:tcPr>
          <w:p w14:paraId="40A1398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73.273</w:t>
            </w:r>
          </w:p>
        </w:tc>
        <w:tc>
          <w:tcPr>
            <w:tcW w:w="254" w:type="pct"/>
            <w:noWrap/>
            <w:vAlign w:val="center"/>
          </w:tcPr>
          <w:p w14:paraId="042862D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181</w:t>
            </w:r>
          </w:p>
        </w:tc>
        <w:tc>
          <w:tcPr>
            <w:tcW w:w="380" w:type="pct"/>
            <w:noWrap/>
            <w:vAlign w:val="center"/>
          </w:tcPr>
          <w:p w14:paraId="1C65469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65.945</w:t>
            </w:r>
          </w:p>
        </w:tc>
      </w:tr>
      <w:tr w14:paraId="639A89D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tcBorders>
              <w:bottom w:val="single" w:color="auto" w:sz="12" w:space="0"/>
            </w:tcBorders>
            <w:noWrap/>
            <w:vAlign w:val="center"/>
          </w:tcPr>
          <w:p w14:paraId="0F14F63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26</w:t>
            </w:r>
          </w:p>
        </w:tc>
        <w:tc>
          <w:tcPr>
            <w:tcW w:w="422" w:type="pct"/>
            <w:tcBorders>
              <w:bottom w:val="single" w:color="auto" w:sz="12" w:space="0"/>
            </w:tcBorders>
            <w:noWrap/>
            <w:vAlign w:val="center"/>
          </w:tcPr>
          <w:p w14:paraId="323649E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208.98</w:t>
            </w:r>
          </w:p>
        </w:tc>
        <w:tc>
          <w:tcPr>
            <w:tcW w:w="366" w:type="pct"/>
            <w:tcBorders>
              <w:bottom w:val="single" w:color="auto" w:sz="12" w:space="0"/>
            </w:tcBorders>
            <w:noWrap/>
            <w:vAlign w:val="center"/>
          </w:tcPr>
          <w:p w14:paraId="67BE56B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52</w:t>
            </w:r>
          </w:p>
        </w:tc>
        <w:tc>
          <w:tcPr>
            <w:tcW w:w="422" w:type="pct"/>
            <w:tcBorders>
              <w:bottom w:val="single" w:color="auto" w:sz="12" w:space="0"/>
            </w:tcBorders>
            <w:noWrap/>
            <w:vAlign w:val="center"/>
          </w:tcPr>
          <w:p w14:paraId="0C12B4D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145.73</w:t>
            </w:r>
          </w:p>
        </w:tc>
        <w:tc>
          <w:tcPr>
            <w:tcW w:w="366" w:type="pct"/>
            <w:tcBorders>
              <w:bottom w:val="single" w:color="auto" w:sz="12" w:space="0"/>
            </w:tcBorders>
            <w:noWrap/>
            <w:vAlign w:val="center"/>
          </w:tcPr>
          <w:p w14:paraId="44B001E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78</w:t>
            </w:r>
          </w:p>
        </w:tc>
        <w:tc>
          <w:tcPr>
            <w:tcW w:w="404" w:type="pct"/>
            <w:tcBorders>
              <w:bottom w:val="single" w:color="auto" w:sz="12" w:space="0"/>
            </w:tcBorders>
            <w:noWrap/>
            <w:vAlign w:val="center"/>
          </w:tcPr>
          <w:p w14:paraId="2F44FEE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114.444</w:t>
            </w:r>
          </w:p>
        </w:tc>
        <w:tc>
          <w:tcPr>
            <w:tcW w:w="366" w:type="pct"/>
            <w:tcBorders>
              <w:bottom w:val="single" w:color="auto" w:sz="12" w:space="0"/>
            </w:tcBorders>
            <w:noWrap/>
            <w:vAlign w:val="center"/>
          </w:tcPr>
          <w:p w14:paraId="04F4194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104</w:t>
            </w:r>
          </w:p>
        </w:tc>
        <w:tc>
          <w:tcPr>
            <w:tcW w:w="385" w:type="pct"/>
            <w:tcBorders>
              <w:bottom w:val="single" w:color="auto" w:sz="12" w:space="0"/>
            </w:tcBorders>
            <w:noWrap/>
            <w:vAlign w:val="center"/>
          </w:tcPr>
          <w:p w14:paraId="23794F3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95.394</w:t>
            </w:r>
          </w:p>
        </w:tc>
        <w:tc>
          <w:tcPr>
            <w:tcW w:w="255" w:type="pct"/>
            <w:tcBorders>
              <w:bottom w:val="single" w:color="auto" w:sz="12" w:space="0"/>
            </w:tcBorders>
            <w:noWrap/>
            <w:vAlign w:val="center"/>
          </w:tcPr>
          <w:p w14:paraId="7FE1D0B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130</w:t>
            </w:r>
          </w:p>
        </w:tc>
        <w:tc>
          <w:tcPr>
            <w:tcW w:w="380" w:type="pct"/>
            <w:tcBorders>
              <w:bottom w:val="single" w:color="auto" w:sz="12" w:space="0"/>
            </w:tcBorders>
            <w:noWrap/>
            <w:vAlign w:val="center"/>
          </w:tcPr>
          <w:p w14:paraId="151007F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82.426</w:t>
            </w:r>
          </w:p>
        </w:tc>
        <w:tc>
          <w:tcPr>
            <w:tcW w:w="254" w:type="pct"/>
            <w:tcBorders>
              <w:bottom w:val="single" w:color="auto" w:sz="12" w:space="0"/>
            </w:tcBorders>
            <w:noWrap/>
            <w:vAlign w:val="center"/>
          </w:tcPr>
          <w:p w14:paraId="230E7DB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156</w:t>
            </w:r>
          </w:p>
        </w:tc>
        <w:tc>
          <w:tcPr>
            <w:tcW w:w="380" w:type="pct"/>
            <w:tcBorders>
              <w:bottom w:val="single" w:color="auto" w:sz="12" w:space="0"/>
            </w:tcBorders>
            <w:noWrap/>
            <w:vAlign w:val="center"/>
          </w:tcPr>
          <w:p w14:paraId="7DF9163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72.956</w:t>
            </w:r>
          </w:p>
        </w:tc>
        <w:tc>
          <w:tcPr>
            <w:tcW w:w="254" w:type="pct"/>
            <w:tcBorders>
              <w:bottom w:val="single" w:color="auto" w:sz="12" w:space="0"/>
            </w:tcBorders>
            <w:noWrap/>
            <w:vAlign w:val="center"/>
          </w:tcPr>
          <w:p w14:paraId="57D716A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182</w:t>
            </w:r>
          </w:p>
        </w:tc>
        <w:tc>
          <w:tcPr>
            <w:tcW w:w="380" w:type="pct"/>
            <w:tcBorders>
              <w:bottom w:val="single" w:color="auto" w:sz="12" w:space="0"/>
            </w:tcBorders>
            <w:noWrap/>
            <w:vAlign w:val="center"/>
          </w:tcPr>
          <w:p w14:paraId="718DAFB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65.697</w:t>
            </w:r>
          </w:p>
        </w:tc>
      </w:tr>
    </w:tbl>
    <w:p w14:paraId="3AA619D3">
      <w:pPr>
        <w:tabs>
          <w:tab w:val="left" w:pos="4780"/>
          <w:tab w:val="center" w:pos="6891"/>
        </w:tabs>
        <w:spacing w:line="360" w:lineRule="auto"/>
        <w:rPr>
          <w:rFonts w:ascii="Times New Roman" w:hAnsi="Times New Roman" w:eastAsia="仿宋_GB2312" w:cs="Times New Roman"/>
          <w:b/>
          <w:bCs/>
          <w:color w:val="auto"/>
          <w:lang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lang w:eastAsia="zh-CN"/>
        </w:rPr>
        <w:tab/>
      </w:r>
    </w:p>
    <w:p w14:paraId="11399A02">
      <w:pPr>
        <w:spacing w:line="360" w:lineRule="auto"/>
        <w:jc w:val="center"/>
        <w:rPr>
          <w:rFonts w:ascii="Times New Roman" w:hAnsi="Times New Roman" w:eastAsia="仿宋_GB2312" w:cs="Times New Roman"/>
          <w:b/>
          <w:bCs/>
          <w:color w:val="auto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lang w:eastAsia="zh-CN"/>
        </w:rPr>
        <w:tab/>
      </w:r>
      <w:r>
        <w:rPr>
          <w:rFonts w:ascii="宋体" w:hAnsi="宋体" w:eastAsia="宋体" w:cs="Times New Roman"/>
          <w:b/>
          <w:bCs/>
          <w:color w:val="auto"/>
          <w:sz w:val="24"/>
          <w:szCs w:val="24"/>
        </w:rPr>
        <w:t>附表2-20 沾益站10年重现期暴雨强度查算表</w:t>
      </w:r>
    </w:p>
    <w:tbl>
      <w:tblPr>
        <w:tblStyle w:val="53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6"/>
        <w:gridCol w:w="1171"/>
        <w:gridCol w:w="1016"/>
        <w:gridCol w:w="1171"/>
        <w:gridCol w:w="1016"/>
        <w:gridCol w:w="1124"/>
        <w:gridCol w:w="1016"/>
        <w:gridCol w:w="1066"/>
        <w:gridCol w:w="708"/>
        <w:gridCol w:w="1055"/>
        <w:gridCol w:w="705"/>
        <w:gridCol w:w="1055"/>
        <w:gridCol w:w="705"/>
        <w:gridCol w:w="1056"/>
      </w:tblGrid>
      <w:tr w14:paraId="2A06F8E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097" w:type="pct"/>
            <w:gridSpan w:val="8"/>
            <w:tcBorders>
              <w:top w:val="single" w:color="auto" w:sz="12" w:space="0"/>
            </w:tcBorders>
            <w:noWrap/>
            <w:vAlign w:val="center"/>
          </w:tcPr>
          <w:p w14:paraId="69D5F6D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沾益站      P=10年         t 单位：分钟；   q 单位：升/秒/公顷</w:t>
            </w:r>
          </w:p>
        </w:tc>
        <w:tc>
          <w:tcPr>
            <w:tcW w:w="255" w:type="pct"/>
            <w:tcBorders>
              <w:top w:val="single" w:color="auto" w:sz="12" w:space="0"/>
            </w:tcBorders>
            <w:noWrap/>
            <w:vAlign w:val="center"/>
          </w:tcPr>
          <w:p w14:paraId="506BBE8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380" w:type="pct"/>
            <w:tcBorders>
              <w:top w:val="single" w:color="auto" w:sz="12" w:space="0"/>
            </w:tcBorders>
            <w:noWrap/>
            <w:vAlign w:val="center"/>
          </w:tcPr>
          <w:p w14:paraId="5079C0E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254" w:type="pct"/>
            <w:tcBorders>
              <w:top w:val="single" w:color="auto" w:sz="12" w:space="0"/>
            </w:tcBorders>
            <w:noWrap/>
            <w:vAlign w:val="center"/>
          </w:tcPr>
          <w:p w14:paraId="69EB032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380" w:type="pct"/>
            <w:tcBorders>
              <w:top w:val="single" w:color="auto" w:sz="12" w:space="0"/>
            </w:tcBorders>
            <w:noWrap/>
            <w:vAlign w:val="center"/>
          </w:tcPr>
          <w:p w14:paraId="77E6200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254" w:type="pct"/>
            <w:tcBorders>
              <w:top w:val="single" w:color="auto" w:sz="12" w:space="0"/>
            </w:tcBorders>
            <w:noWrap/>
            <w:vAlign w:val="center"/>
          </w:tcPr>
          <w:p w14:paraId="5267935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380" w:type="pct"/>
            <w:tcBorders>
              <w:top w:val="single" w:color="auto" w:sz="12" w:space="0"/>
            </w:tcBorders>
            <w:noWrap/>
            <w:vAlign w:val="center"/>
          </w:tcPr>
          <w:p w14:paraId="6A8C78E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</w:tr>
      <w:tr w14:paraId="627EBA0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tcBorders>
              <w:bottom w:val="single" w:color="000000" w:sz="12" w:space="0"/>
            </w:tcBorders>
            <w:noWrap/>
            <w:vAlign w:val="center"/>
          </w:tcPr>
          <w:p w14:paraId="68879E9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22" w:type="pct"/>
            <w:tcBorders>
              <w:bottom w:val="single" w:color="000000" w:sz="12" w:space="0"/>
            </w:tcBorders>
            <w:noWrap/>
            <w:vAlign w:val="center"/>
          </w:tcPr>
          <w:p w14:paraId="35DBFD8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366" w:type="pct"/>
            <w:tcBorders>
              <w:bottom w:val="single" w:color="000000" w:sz="12" w:space="0"/>
            </w:tcBorders>
            <w:noWrap/>
            <w:vAlign w:val="center"/>
          </w:tcPr>
          <w:p w14:paraId="539A8C8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22" w:type="pct"/>
            <w:tcBorders>
              <w:bottom w:val="single" w:color="000000" w:sz="12" w:space="0"/>
            </w:tcBorders>
            <w:noWrap/>
            <w:vAlign w:val="center"/>
          </w:tcPr>
          <w:p w14:paraId="6B0EA28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366" w:type="pct"/>
            <w:tcBorders>
              <w:bottom w:val="single" w:color="000000" w:sz="12" w:space="0"/>
            </w:tcBorders>
            <w:noWrap/>
            <w:vAlign w:val="center"/>
          </w:tcPr>
          <w:p w14:paraId="2B7E4D2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05" w:type="pct"/>
            <w:tcBorders>
              <w:bottom w:val="single" w:color="000000" w:sz="12" w:space="0"/>
            </w:tcBorders>
            <w:noWrap/>
            <w:vAlign w:val="center"/>
          </w:tcPr>
          <w:p w14:paraId="2762432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366" w:type="pct"/>
            <w:tcBorders>
              <w:bottom w:val="single" w:color="000000" w:sz="12" w:space="0"/>
            </w:tcBorders>
            <w:noWrap/>
            <w:vAlign w:val="center"/>
          </w:tcPr>
          <w:p w14:paraId="7FB730A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84" w:type="pct"/>
            <w:tcBorders>
              <w:bottom w:val="single" w:color="000000" w:sz="12" w:space="0"/>
            </w:tcBorders>
            <w:noWrap/>
            <w:vAlign w:val="center"/>
          </w:tcPr>
          <w:p w14:paraId="31D1FEF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255" w:type="pct"/>
            <w:tcBorders>
              <w:bottom w:val="single" w:color="000000" w:sz="12" w:space="0"/>
            </w:tcBorders>
            <w:noWrap/>
            <w:vAlign w:val="center"/>
          </w:tcPr>
          <w:p w14:paraId="602FE9A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80" w:type="pct"/>
            <w:tcBorders>
              <w:bottom w:val="single" w:color="000000" w:sz="12" w:space="0"/>
            </w:tcBorders>
            <w:noWrap/>
            <w:vAlign w:val="center"/>
          </w:tcPr>
          <w:p w14:paraId="292493C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254" w:type="pct"/>
            <w:tcBorders>
              <w:bottom w:val="single" w:color="000000" w:sz="12" w:space="0"/>
            </w:tcBorders>
            <w:noWrap/>
            <w:vAlign w:val="center"/>
          </w:tcPr>
          <w:p w14:paraId="7B45EB6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80" w:type="pct"/>
            <w:tcBorders>
              <w:bottom w:val="single" w:color="000000" w:sz="12" w:space="0"/>
            </w:tcBorders>
            <w:noWrap/>
            <w:vAlign w:val="center"/>
          </w:tcPr>
          <w:p w14:paraId="4465559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254" w:type="pct"/>
            <w:tcBorders>
              <w:bottom w:val="single" w:color="000000" w:sz="12" w:space="0"/>
            </w:tcBorders>
            <w:noWrap/>
            <w:vAlign w:val="center"/>
          </w:tcPr>
          <w:p w14:paraId="7E90728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80" w:type="pct"/>
            <w:tcBorders>
              <w:bottom w:val="single" w:color="000000" w:sz="12" w:space="0"/>
            </w:tcBorders>
            <w:noWrap/>
            <w:vAlign w:val="center"/>
          </w:tcPr>
          <w:p w14:paraId="06861FC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</w:tr>
      <w:tr w14:paraId="3599510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tcBorders>
              <w:top w:val="single" w:color="000000" w:sz="12" w:space="0"/>
            </w:tcBorders>
            <w:noWrap/>
          </w:tcPr>
          <w:p w14:paraId="32B3DEC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</w:t>
            </w:r>
          </w:p>
        </w:tc>
        <w:tc>
          <w:tcPr>
            <w:tcW w:w="422" w:type="pct"/>
            <w:tcBorders>
              <w:top w:val="single" w:color="000000" w:sz="12" w:space="0"/>
            </w:tcBorders>
            <w:noWrap/>
          </w:tcPr>
          <w:p w14:paraId="3977887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470.91</w:t>
            </w:r>
          </w:p>
        </w:tc>
        <w:tc>
          <w:tcPr>
            <w:tcW w:w="366" w:type="pct"/>
            <w:tcBorders>
              <w:top w:val="single" w:color="000000" w:sz="12" w:space="0"/>
            </w:tcBorders>
            <w:noWrap/>
          </w:tcPr>
          <w:p w14:paraId="39BBDC5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27</w:t>
            </w:r>
          </w:p>
        </w:tc>
        <w:tc>
          <w:tcPr>
            <w:tcW w:w="422" w:type="pct"/>
            <w:tcBorders>
              <w:top w:val="single" w:color="000000" w:sz="12" w:space="0"/>
            </w:tcBorders>
            <w:noWrap/>
          </w:tcPr>
          <w:p w14:paraId="77016AB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237.058</w:t>
            </w:r>
          </w:p>
        </w:tc>
        <w:tc>
          <w:tcPr>
            <w:tcW w:w="366" w:type="pct"/>
            <w:tcBorders>
              <w:top w:val="single" w:color="000000" w:sz="12" w:space="0"/>
            </w:tcBorders>
            <w:noWrap/>
          </w:tcPr>
          <w:p w14:paraId="0C670E2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53</w:t>
            </w:r>
          </w:p>
        </w:tc>
        <w:tc>
          <w:tcPr>
            <w:tcW w:w="405" w:type="pct"/>
            <w:tcBorders>
              <w:top w:val="single" w:color="000000" w:sz="12" w:space="0"/>
            </w:tcBorders>
            <w:noWrap/>
          </w:tcPr>
          <w:p w14:paraId="6895A4F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168.94</w:t>
            </w:r>
          </w:p>
        </w:tc>
        <w:tc>
          <w:tcPr>
            <w:tcW w:w="366" w:type="pct"/>
            <w:tcBorders>
              <w:top w:val="single" w:color="000000" w:sz="12" w:space="0"/>
            </w:tcBorders>
            <w:noWrap/>
          </w:tcPr>
          <w:p w14:paraId="4FE73CB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79</w:t>
            </w:r>
          </w:p>
        </w:tc>
        <w:tc>
          <w:tcPr>
            <w:tcW w:w="384" w:type="pct"/>
            <w:tcBorders>
              <w:top w:val="single" w:color="000000" w:sz="12" w:space="0"/>
            </w:tcBorders>
            <w:noWrap/>
          </w:tcPr>
          <w:p w14:paraId="7510811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134.649</w:t>
            </w:r>
          </w:p>
        </w:tc>
        <w:tc>
          <w:tcPr>
            <w:tcW w:w="255" w:type="pct"/>
            <w:tcBorders>
              <w:top w:val="single" w:color="000000" w:sz="12" w:space="0"/>
            </w:tcBorders>
            <w:noWrap/>
          </w:tcPr>
          <w:p w14:paraId="1535E01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105</w:t>
            </w:r>
          </w:p>
        </w:tc>
        <w:tc>
          <w:tcPr>
            <w:tcW w:w="380" w:type="pct"/>
            <w:tcBorders>
              <w:top w:val="single" w:color="000000" w:sz="12" w:space="0"/>
            </w:tcBorders>
            <w:noWrap/>
          </w:tcPr>
          <w:p w14:paraId="4EE2D92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113.505</w:t>
            </w:r>
          </w:p>
        </w:tc>
        <w:tc>
          <w:tcPr>
            <w:tcW w:w="254" w:type="pct"/>
            <w:tcBorders>
              <w:top w:val="single" w:color="000000" w:sz="12" w:space="0"/>
            </w:tcBorders>
            <w:noWrap/>
          </w:tcPr>
          <w:p w14:paraId="6FB17E3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131</w:t>
            </w:r>
          </w:p>
        </w:tc>
        <w:tc>
          <w:tcPr>
            <w:tcW w:w="380" w:type="pct"/>
            <w:tcBorders>
              <w:top w:val="single" w:color="000000" w:sz="12" w:space="0"/>
            </w:tcBorders>
            <w:noWrap/>
          </w:tcPr>
          <w:p w14:paraId="0744D88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98.969</w:t>
            </w:r>
          </w:p>
        </w:tc>
        <w:tc>
          <w:tcPr>
            <w:tcW w:w="254" w:type="pct"/>
            <w:tcBorders>
              <w:top w:val="single" w:color="000000" w:sz="12" w:space="0"/>
            </w:tcBorders>
            <w:noWrap/>
          </w:tcPr>
          <w:p w14:paraId="7733A24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157</w:t>
            </w:r>
          </w:p>
        </w:tc>
        <w:tc>
          <w:tcPr>
            <w:tcW w:w="380" w:type="pct"/>
            <w:tcBorders>
              <w:top w:val="single" w:color="000000" w:sz="12" w:space="0"/>
            </w:tcBorders>
            <w:noWrap/>
          </w:tcPr>
          <w:p w14:paraId="12E6A6C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88.266</w:t>
            </w:r>
          </w:p>
        </w:tc>
      </w:tr>
      <w:tr w14:paraId="37477B7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</w:tcPr>
          <w:p w14:paraId="55C7260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</w:t>
            </w:r>
          </w:p>
        </w:tc>
        <w:tc>
          <w:tcPr>
            <w:tcW w:w="422" w:type="pct"/>
            <w:noWrap/>
          </w:tcPr>
          <w:p w14:paraId="5409DCB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450.819</w:t>
            </w:r>
          </w:p>
        </w:tc>
        <w:tc>
          <w:tcPr>
            <w:tcW w:w="366" w:type="pct"/>
            <w:noWrap/>
          </w:tcPr>
          <w:p w14:paraId="1966197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28</w:t>
            </w:r>
          </w:p>
        </w:tc>
        <w:tc>
          <w:tcPr>
            <w:tcW w:w="422" w:type="pct"/>
            <w:noWrap/>
          </w:tcPr>
          <w:p w14:paraId="7CEC167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233.159</w:t>
            </w:r>
          </w:p>
        </w:tc>
        <w:tc>
          <w:tcPr>
            <w:tcW w:w="366" w:type="pct"/>
            <w:noWrap/>
          </w:tcPr>
          <w:p w14:paraId="0827A9F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54</w:t>
            </w:r>
          </w:p>
        </w:tc>
        <w:tc>
          <w:tcPr>
            <w:tcW w:w="405" w:type="pct"/>
            <w:noWrap/>
          </w:tcPr>
          <w:p w14:paraId="74AFC8E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167.219</w:t>
            </w:r>
          </w:p>
        </w:tc>
        <w:tc>
          <w:tcPr>
            <w:tcW w:w="366" w:type="pct"/>
            <w:noWrap/>
          </w:tcPr>
          <w:p w14:paraId="16BA7EB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80</w:t>
            </w:r>
          </w:p>
        </w:tc>
        <w:tc>
          <w:tcPr>
            <w:tcW w:w="384" w:type="pct"/>
            <w:noWrap/>
          </w:tcPr>
          <w:p w14:paraId="0B9CDD3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133.655</w:t>
            </w:r>
          </w:p>
        </w:tc>
        <w:tc>
          <w:tcPr>
            <w:tcW w:w="255" w:type="pct"/>
            <w:noWrap/>
          </w:tcPr>
          <w:p w14:paraId="1BDF8EE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106</w:t>
            </w:r>
          </w:p>
        </w:tc>
        <w:tc>
          <w:tcPr>
            <w:tcW w:w="380" w:type="pct"/>
            <w:noWrap/>
          </w:tcPr>
          <w:p w14:paraId="6A79FA6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112.849</w:t>
            </w:r>
          </w:p>
        </w:tc>
        <w:tc>
          <w:tcPr>
            <w:tcW w:w="254" w:type="pct"/>
            <w:noWrap/>
          </w:tcPr>
          <w:p w14:paraId="6488FE8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132</w:t>
            </w:r>
          </w:p>
        </w:tc>
        <w:tc>
          <w:tcPr>
            <w:tcW w:w="380" w:type="pct"/>
            <w:noWrap/>
          </w:tcPr>
          <w:p w14:paraId="7698DC6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98.498</w:t>
            </w:r>
          </w:p>
        </w:tc>
        <w:tc>
          <w:tcPr>
            <w:tcW w:w="254" w:type="pct"/>
            <w:noWrap/>
          </w:tcPr>
          <w:p w14:paraId="614C3C1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158</w:t>
            </w:r>
          </w:p>
        </w:tc>
        <w:tc>
          <w:tcPr>
            <w:tcW w:w="380" w:type="pct"/>
            <w:noWrap/>
          </w:tcPr>
          <w:p w14:paraId="44A98B0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87.909</w:t>
            </w:r>
          </w:p>
        </w:tc>
      </w:tr>
      <w:tr w14:paraId="1B95D84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</w:tcPr>
          <w:p w14:paraId="4C592C1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</w:t>
            </w:r>
          </w:p>
        </w:tc>
        <w:tc>
          <w:tcPr>
            <w:tcW w:w="422" w:type="pct"/>
            <w:noWrap/>
          </w:tcPr>
          <w:p w14:paraId="13FE869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432.696</w:t>
            </w:r>
          </w:p>
        </w:tc>
        <w:tc>
          <w:tcPr>
            <w:tcW w:w="366" w:type="pct"/>
            <w:noWrap/>
          </w:tcPr>
          <w:p w14:paraId="267D325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29</w:t>
            </w:r>
          </w:p>
        </w:tc>
        <w:tc>
          <w:tcPr>
            <w:tcW w:w="422" w:type="pct"/>
            <w:noWrap/>
          </w:tcPr>
          <w:p w14:paraId="2C00AF9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229.413</w:t>
            </w:r>
          </w:p>
        </w:tc>
        <w:tc>
          <w:tcPr>
            <w:tcW w:w="366" w:type="pct"/>
            <w:noWrap/>
          </w:tcPr>
          <w:p w14:paraId="315BE22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55</w:t>
            </w:r>
          </w:p>
        </w:tc>
        <w:tc>
          <w:tcPr>
            <w:tcW w:w="405" w:type="pct"/>
            <w:noWrap/>
          </w:tcPr>
          <w:p w14:paraId="2CFEFC6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165.539</w:t>
            </w:r>
          </w:p>
        </w:tc>
        <w:tc>
          <w:tcPr>
            <w:tcW w:w="366" w:type="pct"/>
            <w:noWrap/>
          </w:tcPr>
          <w:p w14:paraId="4D2500C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81</w:t>
            </w:r>
          </w:p>
        </w:tc>
        <w:tc>
          <w:tcPr>
            <w:tcW w:w="384" w:type="pct"/>
            <w:noWrap/>
          </w:tcPr>
          <w:p w14:paraId="1F9B056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132.679</w:t>
            </w:r>
          </w:p>
        </w:tc>
        <w:tc>
          <w:tcPr>
            <w:tcW w:w="255" w:type="pct"/>
            <w:noWrap/>
          </w:tcPr>
          <w:p w14:paraId="192BA5C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107</w:t>
            </w:r>
          </w:p>
        </w:tc>
        <w:tc>
          <w:tcPr>
            <w:tcW w:w="380" w:type="pct"/>
            <w:noWrap/>
          </w:tcPr>
          <w:p w14:paraId="3A8376D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112.201</w:t>
            </w:r>
          </w:p>
        </w:tc>
        <w:tc>
          <w:tcPr>
            <w:tcW w:w="254" w:type="pct"/>
            <w:noWrap/>
          </w:tcPr>
          <w:p w14:paraId="6073151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133</w:t>
            </w:r>
          </w:p>
        </w:tc>
        <w:tc>
          <w:tcPr>
            <w:tcW w:w="380" w:type="pct"/>
            <w:noWrap/>
          </w:tcPr>
          <w:p w14:paraId="39FDA87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98.033</w:t>
            </w:r>
          </w:p>
        </w:tc>
        <w:tc>
          <w:tcPr>
            <w:tcW w:w="254" w:type="pct"/>
            <w:noWrap/>
          </w:tcPr>
          <w:p w14:paraId="5333C5A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159</w:t>
            </w:r>
          </w:p>
        </w:tc>
        <w:tc>
          <w:tcPr>
            <w:tcW w:w="380" w:type="pct"/>
            <w:noWrap/>
          </w:tcPr>
          <w:p w14:paraId="04325FE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87.556</w:t>
            </w:r>
          </w:p>
        </w:tc>
      </w:tr>
      <w:tr w14:paraId="6B3D05C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</w:tcPr>
          <w:p w14:paraId="5E9771A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</w:t>
            </w:r>
          </w:p>
        </w:tc>
        <w:tc>
          <w:tcPr>
            <w:tcW w:w="422" w:type="pct"/>
            <w:noWrap/>
          </w:tcPr>
          <w:p w14:paraId="72EF637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416.251</w:t>
            </w:r>
          </w:p>
        </w:tc>
        <w:tc>
          <w:tcPr>
            <w:tcW w:w="366" w:type="pct"/>
            <w:noWrap/>
          </w:tcPr>
          <w:p w14:paraId="64C8941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30</w:t>
            </w:r>
          </w:p>
        </w:tc>
        <w:tc>
          <w:tcPr>
            <w:tcW w:w="422" w:type="pct"/>
            <w:noWrap/>
          </w:tcPr>
          <w:p w14:paraId="7DE7175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225.81</w:t>
            </w:r>
          </w:p>
        </w:tc>
        <w:tc>
          <w:tcPr>
            <w:tcW w:w="366" w:type="pct"/>
            <w:noWrap/>
          </w:tcPr>
          <w:p w14:paraId="257759A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56</w:t>
            </w:r>
          </w:p>
        </w:tc>
        <w:tc>
          <w:tcPr>
            <w:tcW w:w="405" w:type="pct"/>
            <w:noWrap/>
          </w:tcPr>
          <w:p w14:paraId="6EB6DE4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163.901</w:t>
            </w:r>
          </w:p>
        </w:tc>
        <w:tc>
          <w:tcPr>
            <w:tcW w:w="366" w:type="pct"/>
            <w:noWrap/>
          </w:tcPr>
          <w:p w14:paraId="787AA46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82</w:t>
            </w:r>
          </w:p>
        </w:tc>
        <w:tc>
          <w:tcPr>
            <w:tcW w:w="384" w:type="pct"/>
            <w:noWrap/>
          </w:tcPr>
          <w:p w14:paraId="1403115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131.72</w:t>
            </w:r>
          </w:p>
        </w:tc>
        <w:tc>
          <w:tcPr>
            <w:tcW w:w="255" w:type="pct"/>
            <w:noWrap/>
          </w:tcPr>
          <w:p w14:paraId="54BDEAE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108</w:t>
            </w:r>
          </w:p>
        </w:tc>
        <w:tc>
          <w:tcPr>
            <w:tcW w:w="380" w:type="pct"/>
            <w:noWrap/>
          </w:tcPr>
          <w:p w14:paraId="14EABDF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111.563</w:t>
            </w:r>
          </w:p>
        </w:tc>
        <w:tc>
          <w:tcPr>
            <w:tcW w:w="254" w:type="pct"/>
            <w:noWrap/>
          </w:tcPr>
          <w:p w14:paraId="0C86C98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134</w:t>
            </w:r>
          </w:p>
        </w:tc>
        <w:tc>
          <w:tcPr>
            <w:tcW w:w="380" w:type="pct"/>
            <w:noWrap/>
          </w:tcPr>
          <w:p w14:paraId="29EF2D1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97.572</w:t>
            </w:r>
          </w:p>
        </w:tc>
        <w:tc>
          <w:tcPr>
            <w:tcW w:w="254" w:type="pct"/>
            <w:noWrap/>
          </w:tcPr>
          <w:p w14:paraId="57A1C9C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160</w:t>
            </w:r>
          </w:p>
        </w:tc>
        <w:tc>
          <w:tcPr>
            <w:tcW w:w="380" w:type="pct"/>
            <w:noWrap/>
          </w:tcPr>
          <w:p w14:paraId="74C601B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87.207</w:t>
            </w:r>
          </w:p>
        </w:tc>
      </w:tr>
      <w:tr w14:paraId="58C2037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</w:tcPr>
          <w:p w14:paraId="1F13689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</w:t>
            </w:r>
          </w:p>
        </w:tc>
        <w:tc>
          <w:tcPr>
            <w:tcW w:w="422" w:type="pct"/>
            <w:noWrap/>
          </w:tcPr>
          <w:p w14:paraId="46A0B68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401.251</w:t>
            </w:r>
          </w:p>
        </w:tc>
        <w:tc>
          <w:tcPr>
            <w:tcW w:w="366" w:type="pct"/>
            <w:noWrap/>
          </w:tcPr>
          <w:p w14:paraId="1E87706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31</w:t>
            </w:r>
          </w:p>
        </w:tc>
        <w:tc>
          <w:tcPr>
            <w:tcW w:w="422" w:type="pct"/>
            <w:noWrap/>
          </w:tcPr>
          <w:p w14:paraId="4CEFCF9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222.341</w:t>
            </w:r>
          </w:p>
        </w:tc>
        <w:tc>
          <w:tcPr>
            <w:tcW w:w="366" w:type="pct"/>
            <w:noWrap/>
          </w:tcPr>
          <w:p w14:paraId="26FBF28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57</w:t>
            </w:r>
          </w:p>
        </w:tc>
        <w:tc>
          <w:tcPr>
            <w:tcW w:w="405" w:type="pct"/>
            <w:noWrap/>
          </w:tcPr>
          <w:p w14:paraId="2A95007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162.301</w:t>
            </w:r>
          </w:p>
        </w:tc>
        <w:tc>
          <w:tcPr>
            <w:tcW w:w="366" w:type="pct"/>
            <w:noWrap/>
          </w:tcPr>
          <w:p w14:paraId="3140792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83</w:t>
            </w:r>
          </w:p>
        </w:tc>
        <w:tc>
          <w:tcPr>
            <w:tcW w:w="384" w:type="pct"/>
            <w:noWrap/>
          </w:tcPr>
          <w:p w14:paraId="11749A6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130.778</w:t>
            </w:r>
          </w:p>
        </w:tc>
        <w:tc>
          <w:tcPr>
            <w:tcW w:w="255" w:type="pct"/>
            <w:noWrap/>
          </w:tcPr>
          <w:p w14:paraId="4154DF2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109</w:t>
            </w:r>
          </w:p>
        </w:tc>
        <w:tc>
          <w:tcPr>
            <w:tcW w:w="380" w:type="pct"/>
            <w:noWrap/>
          </w:tcPr>
          <w:p w14:paraId="7000A9C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110.933</w:t>
            </w:r>
          </w:p>
        </w:tc>
        <w:tc>
          <w:tcPr>
            <w:tcW w:w="254" w:type="pct"/>
            <w:noWrap/>
          </w:tcPr>
          <w:p w14:paraId="647F6C9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135</w:t>
            </w:r>
          </w:p>
        </w:tc>
        <w:tc>
          <w:tcPr>
            <w:tcW w:w="380" w:type="pct"/>
            <w:noWrap/>
          </w:tcPr>
          <w:p w14:paraId="07751F5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97.118</w:t>
            </w:r>
          </w:p>
        </w:tc>
        <w:tc>
          <w:tcPr>
            <w:tcW w:w="254" w:type="pct"/>
            <w:noWrap/>
          </w:tcPr>
          <w:p w14:paraId="3340219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161</w:t>
            </w:r>
          </w:p>
        </w:tc>
        <w:tc>
          <w:tcPr>
            <w:tcW w:w="380" w:type="pct"/>
            <w:noWrap/>
          </w:tcPr>
          <w:p w14:paraId="3E54DD7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86.86</w:t>
            </w:r>
          </w:p>
        </w:tc>
      </w:tr>
      <w:tr w14:paraId="16E888A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</w:tcPr>
          <w:p w14:paraId="260CAEA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</w:t>
            </w:r>
          </w:p>
        </w:tc>
        <w:tc>
          <w:tcPr>
            <w:tcW w:w="422" w:type="pct"/>
            <w:noWrap/>
          </w:tcPr>
          <w:p w14:paraId="4F94E0C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387.503</w:t>
            </w:r>
          </w:p>
        </w:tc>
        <w:tc>
          <w:tcPr>
            <w:tcW w:w="366" w:type="pct"/>
            <w:noWrap/>
          </w:tcPr>
          <w:p w14:paraId="1D8047A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32</w:t>
            </w:r>
          </w:p>
        </w:tc>
        <w:tc>
          <w:tcPr>
            <w:tcW w:w="422" w:type="pct"/>
            <w:noWrap/>
          </w:tcPr>
          <w:p w14:paraId="5D489F5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219</w:t>
            </w:r>
          </w:p>
        </w:tc>
        <w:tc>
          <w:tcPr>
            <w:tcW w:w="366" w:type="pct"/>
            <w:noWrap/>
          </w:tcPr>
          <w:p w14:paraId="46159AC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58</w:t>
            </w:r>
          </w:p>
        </w:tc>
        <w:tc>
          <w:tcPr>
            <w:tcW w:w="405" w:type="pct"/>
            <w:noWrap/>
          </w:tcPr>
          <w:p w14:paraId="45DEC94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160.739</w:t>
            </w:r>
          </w:p>
        </w:tc>
        <w:tc>
          <w:tcPr>
            <w:tcW w:w="366" w:type="pct"/>
            <w:noWrap/>
          </w:tcPr>
          <w:p w14:paraId="0EDBDF7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84</w:t>
            </w:r>
          </w:p>
        </w:tc>
        <w:tc>
          <w:tcPr>
            <w:tcW w:w="384" w:type="pct"/>
            <w:noWrap/>
          </w:tcPr>
          <w:p w14:paraId="2417AC3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129.853</w:t>
            </w:r>
          </w:p>
        </w:tc>
        <w:tc>
          <w:tcPr>
            <w:tcW w:w="255" w:type="pct"/>
            <w:noWrap/>
          </w:tcPr>
          <w:p w14:paraId="3B35D23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110</w:t>
            </w:r>
          </w:p>
        </w:tc>
        <w:tc>
          <w:tcPr>
            <w:tcW w:w="380" w:type="pct"/>
            <w:noWrap/>
          </w:tcPr>
          <w:p w14:paraId="1ACDFF2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110.312</w:t>
            </w:r>
          </w:p>
        </w:tc>
        <w:tc>
          <w:tcPr>
            <w:tcW w:w="254" w:type="pct"/>
            <w:noWrap/>
          </w:tcPr>
          <w:p w14:paraId="6BC1D14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136</w:t>
            </w:r>
          </w:p>
        </w:tc>
        <w:tc>
          <w:tcPr>
            <w:tcW w:w="380" w:type="pct"/>
            <w:noWrap/>
          </w:tcPr>
          <w:p w14:paraId="0586A2C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96.668</w:t>
            </w:r>
          </w:p>
        </w:tc>
        <w:tc>
          <w:tcPr>
            <w:tcW w:w="254" w:type="pct"/>
            <w:noWrap/>
          </w:tcPr>
          <w:p w14:paraId="191E99A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162</w:t>
            </w:r>
          </w:p>
        </w:tc>
        <w:tc>
          <w:tcPr>
            <w:tcW w:w="380" w:type="pct"/>
            <w:noWrap/>
          </w:tcPr>
          <w:p w14:paraId="45F9B02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86.518</w:t>
            </w:r>
          </w:p>
        </w:tc>
      </w:tr>
      <w:tr w14:paraId="203A50B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</w:tcPr>
          <w:p w14:paraId="71CEAA5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</w:t>
            </w:r>
          </w:p>
        </w:tc>
        <w:tc>
          <w:tcPr>
            <w:tcW w:w="422" w:type="pct"/>
            <w:noWrap/>
          </w:tcPr>
          <w:p w14:paraId="206965E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374.849</w:t>
            </w:r>
          </w:p>
        </w:tc>
        <w:tc>
          <w:tcPr>
            <w:tcW w:w="366" w:type="pct"/>
            <w:noWrap/>
          </w:tcPr>
          <w:p w14:paraId="067745D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33</w:t>
            </w:r>
          </w:p>
        </w:tc>
        <w:tc>
          <w:tcPr>
            <w:tcW w:w="422" w:type="pct"/>
            <w:noWrap/>
          </w:tcPr>
          <w:p w14:paraId="28BEB9F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215.779</w:t>
            </w:r>
          </w:p>
        </w:tc>
        <w:tc>
          <w:tcPr>
            <w:tcW w:w="366" w:type="pct"/>
            <w:noWrap/>
          </w:tcPr>
          <w:p w14:paraId="37F144C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59</w:t>
            </w:r>
          </w:p>
        </w:tc>
        <w:tc>
          <w:tcPr>
            <w:tcW w:w="405" w:type="pct"/>
            <w:noWrap/>
          </w:tcPr>
          <w:p w14:paraId="3DE8261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159.213</w:t>
            </w:r>
          </w:p>
        </w:tc>
        <w:tc>
          <w:tcPr>
            <w:tcW w:w="366" w:type="pct"/>
            <w:noWrap/>
          </w:tcPr>
          <w:p w14:paraId="0E090E4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85</w:t>
            </w:r>
          </w:p>
        </w:tc>
        <w:tc>
          <w:tcPr>
            <w:tcW w:w="384" w:type="pct"/>
            <w:noWrap/>
          </w:tcPr>
          <w:p w14:paraId="0C74904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128.943</w:t>
            </w:r>
          </w:p>
        </w:tc>
        <w:tc>
          <w:tcPr>
            <w:tcW w:w="255" w:type="pct"/>
            <w:noWrap/>
          </w:tcPr>
          <w:p w14:paraId="6ED0DF1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111</w:t>
            </w:r>
          </w:p>
        </w:tc>
        <w:tc>
          <w:tcPr>
            <w:tcW w:w="380" w:type="pct"/>
            <w:noWrap/>
          </w:tcPr>
          <w:p w14:paraId="5E0C797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109.7</w:t>
            </w:r>
          </w:p>
        </w:tc>
        <w:tc>
          <w:tcPr>
            <w:tcW w:w="254" w:type="pct"/>
            <w:noWrap/>
          </w:tcPr>
          <w:p w14:paraId="1F9D5FF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137</w:t>
            </w:r>
          </w:p>
        </w:tc>
        <w:tc>
          <w:tcPr>
            <w:tcW w:w="380" w:type="pct"/>
            <w:noWrap/>
          </w:tcPr>
          <w:p w14:paraId="737853D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96.223</w:t>
            </w:r>
          </w:p>
        </w:tc>
        <w:tc>
          <w:tcPr>
            <w:tcW w:w="254" w:type="pct"/>
            <w:noWrap/>
          </w:tcPr>
          <w:p w14:paraId="6A360EC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163</w:t>
            </w:r>
          </w:p>
        </w:tc>
        <w:tc>
          <w:tcPr>
            <w:tcW w:w="380" w:type="pct"/>
            <w:noWrap/>
          </w:tcPr>
          <w:p w14:paraId="36E23C9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86.178</w:t>
            </w:r>
          </w:p>
        </w:tc>
      </w:tr>
      <w:tr w14:paraId="3832184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</w:tcPr>
          <w:p w14:paraId="7836F4E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</w:t>
            </w:r>
          </w:p>
        </w:tc>
        <w:tc>
          <w:tcPr>
            <w:tcW w:w="422" w:type="pct"/>
            <w:noWrap/>
          </w:tcPr>
          <w:p w14:paraId="6F5E819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363.157</w:t>
            </w:r>
          </w:p>
        </w:tc>
        <w:tc>
          <w:tcPr>
            <w:tcW w:w="366" w:type="pct"/>
            <w:noWrap/>
          </w:tcPr>
          <w:p w14:paraId="179E238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34</w:t>
            </w:r>
          </w:p>
        </w:tc>
        <w:tc>
          <w:tcPr>
            <w:tcW w:w="422" w:type="pct"/>
            <w:noWrap/>
          </w:tcPr>
          <w:p w14:paraId="28C6736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212.67</w:t>
            </w:r>
          </w:p>
        </w:tc>
        <w:tc>
          <w:tcPr>
            <w:tcW w:w="366" w:type="pct"/>
            <w:noWrap/>
          </w:tcPr>
          <w:p w14:paraId="6046CD9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60</w:t>
            </w:r>
          </w:p>
        </w:tc>
        <w:tc>
          <w:tcPr>
            <w:tcW w:w="405" w:type="pct"/>
            <w:noWrap/>
          </w:tcPr>
          <w:p w14:paraId="174A5ED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157.722</w:t>
            </w:r>
          </w:p>
        </w:tc>
        <w:tc>
          <w:tcPr>
            <w:tcW w:w="366" w:type="pct"/>
            <w:noWrap/>
          </w:tcPr>
          <w:p w14:paraId="1B254C6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86</w:t>
            </w:r>
          </w:p>
        </w:tc>
        <w:tc>
          <w:tcPr>
            <w:tcW w:w="384" w:type="pct"/>
            <w:noWrap/>
          </w:tcPr>
          <w:p w14:paraId="00F0CD4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128.048</w:t>
            </w:r>
          </w:p>
        </w:tc>
        <w:tc>
          <w:tcPr>
            <w:tcW w:w="255" w:type="pct"/>
            <w:noWrap/>
          </w:tcPr>
          <w:p w14:paraId="3100100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112</w:t>
            </w:r>
          </w:p>
        </w:tc>
        <w:tc>
          <w:tcPr>
            <w:tcW w:w="380" w:type="pct"/>
            <w:noWrap/>
          </w:tcPr>
          <w:p w14:paraId="6A73EAA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109.095</w:t>
            </w:r>
          </w:p>
        </w:tc>
        <w:tc>
          <w:tcPr>
            <w:tcW w:w="254" w:type="pct"/>
            <w:noWrap/>
          </w:tcPr>
          <w:p w14:paraId="7BFF108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138</w:t>
            </w:r>
          </w:p>
        </w:tc>
        <w:tc>
          <w:tcPr>
            <w:tcW w:w="380" w:type="pct"/>
            <w:noWrap/>
          </w:tcPr>
          <w:p w14:paraId="03290D9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95.784</w:t>
            </w:r>
          </w:p>
        </w:tc>
        <w:tc>
          <w:tcPr>
            <w:tcW w:w="254" w:type="pct"/>
            <w:noWrap/>
          </w:tcPr>
          <w:p w14:paraId="58FC177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164</w:t>
            </w:r>
          </w:p>
        </w:tc>
        <w:tc>
          <w:tcPr>
            <w:tcW w:w="380" w:type="pct"/>
            <w:noWrap/>
          </w:tcPr>
          <w:p w14:paraId="5A1D7C3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85.842</w:t>
            </w:r>
          </w:p>
        </w:tc>
      </w:tr>
      <w:tr w14:paraId="3C8ABCC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</w:tcPr>
          <w:p w14:paraId="74D92EC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</w:t>
            </w:r>
          </w:p>
        </w:tc>
        <w:tc>
          <w:tcPr>
            <w:tcW w:w="422" w:type="pct"/>
            <w:noWrap/>
          </w:tcPr>
          <w:p w14:paraId="4AE49F3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352.316</w:t>
            </w:r>
          </w:p>
        </w:tc>
        <w:tc>
          <w:tcPr>
            <w:tcW w:w="366" w:type="pct"/>
            <w:noWrap/>
          </w:tcPr>
          <w:p w14:paraId="3FBC3AC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35</w:t>
            </w:r>
          </w:p>
        </w:tc>
        <w:tc>
          <w:tcPr>
            <w:tcW w:w="422" w:type="pct"/>
            <w:noWrap/>
          </w:tcPr>
          <w:p w14:paraId="3327903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209.669</w:t>
            </w:r>
          </w:p>
        </w:tc>
        <w:tc>
          <w:tcPr>
            <w:tcW w:w="366" w:type="pct"/>
            <w:noWrap/>
          </w:tcPr>
          <w:p w14:paraId="0FD3DF4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61</w:t>
            </w:r>
          </w:p>
        </w:tc>
        <w:tc>
          <w:tcPr>
            <w:tcW w:w="405" w:type="pct"/>
            <w:noWrap/>
          </w:tcPr>
          <w:p w14:paraId="4E2A609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156.265</w:t>
            </w:r>
          </w:p>
        </w:tc>
        <w:tc>
          <w:tcPr>
            <w:tcW w:w="366" w:type="pct"/>
            <w:noWrap/>
          </w:tcPr>
          <w:p w14:paraId="4AC875F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87</w:t>
            </w:r>
          </w:p>
        </w:tc>
        <w:tc>
          <w:tcPr>
            <w:tcW w:w="384" w:type="pct"/>
            <w:noWrap/>
          </w:tcPr>
          <w:p w14:paraId="0762814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127.168</w:t>
            </w:r>
          </w:p>
        </w:tc>
        <w:tc>
          <w:tcPr>
            <w:tcW w:w="255" w:type="pct"/>
            <w:noWrap/>
          </w:tcPr>
          <w:p w14:paraId="6905BCD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113</w:t>
            </w:r>
          </w:p>
        </w:tc>
        <w:tc>
          <w:tcPr>
            <w:tcW w:w="380" w:type="pct"/>
            <w:noWrap/>
          </w:tcPr>
          <w:p w14:paraId="1C2A1AE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108.499</w:t>
            </w:r>
          </w:p>
        </w:tc>
        <w:tc>
          <w:tcPr>
            <w:tcW w:w="254" w:type="pct"/>
            <w:noWrap/>
          </w:tcPr>
          <w:p w14:paraId="1656325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139</w:t>
            </w:r>
          </w:p>
        </w:tc>
        <w:tc>
          <w:tcPr>
            <w:tcW w:w="380" w:type="pct"/>
            <w:noWrap/>
          </w:tcPr>
          <w:p w14:paraId="03D5C5B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95.349</w:t>
            </w:r>
          </w:p>
        </w:tc>
        <w:tc>
          <w:tcPr>
            <w:tcW w:w="254" w:type="pct"/>
            <w:noWrap/>
          </w:tcPr>
          <w:p w14:paraId="3B0FBBD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165</w:t>
            </w:r>
          </w:p>
        </w:tc>
        <w:tc>
          <w:tcPr>
            <w:tcW w:w="380" w:type="pct"/>
            <w:noWrap/>
          </w:tcPr>
          <w:p w14:paraId="65A66C0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85.508</w:t>
            </w:r>
          </w:p>
        </w:tc>
      </w:tr>
      <w:tr w14:paraId="4774392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</w:tcPr>
          <w:p w14:paraId="31790AA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</w:t>
            </w:r>
          </w:p>
        </w:tc>
        <w:tc>
          <w:tcPr>
            <w:tcW w:w="422" w:type="pct"/>
            <w:noWrap/>
          </w:tcPr>
          <w:p w14:paraId="0B9A021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342.231</w:t>
            </w:r>
          </w:p>
        </w:tc>
        <w:tc>
          <w:tcPr>
            <w:tcW w:w="366" w:type="pct"/>
            <w:noWrap/>
          </w:tcPr>
          <w:p w14:paraId="2E4EA49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36</w:t>
            </w:r>
          </w:p>
        </w:tc>
        <w:tc>
          <w:tcPr>
            <w:tcW w:w="422" w:type="pct"/>
            <w:noWrap/>
          </w:tcPr>
          <w:p w14:paraId="1A0C065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206.769</w:t>
            </w:r>
          </w:p>
        </w:tc>
        <w:tc>
          <w:tcPr>
            <w:tcW w:w="366" w:type="pct"/>
            <w:noWrap/>
          </w:tcPr>
          <w:p w14:paraId="5A5C5C9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62</w:t>
            </w:r>
          </w:p>
        </w:tc>
        <w:tc>
          <w:tcPr>
            <w:tcW w:w="405" w:type="pct"/>
            <w:noWrap/>
          </w:tcPr>
          <w:p w14:paraId="2459326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154.84</w:t>
            </w:r>
          </w:p>
        </w:tc>
        <w:tc>
          <w:tcPr>
            <w:tcW w:w="366" w:type="pct"/>
            <w:noWrap/>
          </w:tcPr>
          <w:p w14:paraId="0CEE49B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88</w:t>
            </w:r>
          </w:p>
        </w:tc>
        <w:tc>
          <w:tcPr>
            <w:tcW w:w="384" w:type="pct"/>
            <w:noWrap/>
          </w:tcPr>
          <w:p w14:paraId="2C8EDE3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126.303</w:t>
            </w:r>
          </w:p>
        </w:tc>
        <w:tc>
          <w:tcPr>
            <w:tcW w:w="255" w:type="pct"/>
            <w:noWrap/>
          </w:tcPr>
          <w:p w14:paraId="7FEF39D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114</w:t>
            </w:r>
          </w:p>
        </w:tc>
        <w:tc>
          <w:tcPr>
            <w:tcW w:w="380" w:type="pct"/>
            <w:noWrap/>
          </w:tcPr>
          <w:p w14:paraId="178BF6B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107.91</w:t>
            </w:r>
          </w:p>
        </w:tc>
        <w:tc>
          <w:tcPr>
            <w:tcW w:w="254" w:type="pct"/>
            <w:noWrap/>
          </w:tcPr>
          <w:p w14:paraId="6F84375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140</w:t>
            </w:r>
          </w:p>
        </w:tc>
        <w:tc>
          <w:tcPr>
            <w:tcW w:w="380" w:type="pct"/>
            <w:noWrap/>
          </w:tcPr>
          <w:p w14:paraId="3E4D2B8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94.919</w:t>
            </w:r>
          </w:p>
        </w:tc>
        <w:tc>
          <w:tcPr>
            <w:tcW w:w="254" w:type="pct"/>
            <w:noWrap/>
          </w:tcPr>
          <w:p w14:paraId="318AAE3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166</w:t>
            </w:r>
          </w:p>
        </w:tc>
        <w:tc>
          <w:tcPr>
            <w:tcW w:w="380" w:type="pct"/>
            <w:noWrap/>
          </w:tcPr>
          <w:p w14:paraId="304AFA6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85.178</w:t>
            </w:r>
          </w:p>
        </w:tc>
      </w:tr>
      <w:tr w14:paraId="69CF8D9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</w:tcPr>
          <w:p w14:paraId="50C04AF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</w:t>
            </w:r>
          </w:p>
        </w:tc>
        <w:tc>
          <w:tcPr>
            <w:tcW w:w="422" w:type="pct"/>
            <w:noWrap/>
          </w:tcPr>
          <w:p w14:paraId="7C0853A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332.822</w:t>
            </w:r>
          </w:p>
        </w:tc>
        <w:tc>
          <w:tcPr>
            <w:tcW w:w="366" w:type="pct"/>
            <w:noWrap/>
          </w:tcPr>
          <w:p w14:paraId="667ECFF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37</w:t>
            </w:r>
          </w:p>
        </w:tc>
        <w:tc>
          <w:tcPr>
            <w:tcW w:w="422" w:type="pct"/>
            <w:noWrap/>
          </w:tcPr>
          <w:p w14:paraId="29FC1E1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203.964</w:t>
            </w:r>
          </w:p>
        </w:tc>
        <w:tc>
          <w:tcPr>
            <w:tcW w:w="366" w:type="pct"/>
            <w:noWrap/>
          </w:tcPr>
          <w:p w14:paraId="481BA53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63</w:t>
            </w:r>
          </w:p>
        </w:tc>
        <w:tc>
          <w:tcPr>
            <w:tcW w:w="405" w:type="pct"/>
            <w:noWrap/>
          </w:tcPr>
          <w:p w14:paraId="679DD35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153.446</w:t>
            </w:r>
          </w:p>
        </w:tc>
        <w:tc>
          <w:tcPr>
            <w:tcW w:w="366" w:type="pct"/>
            <w:noWrap/>
          </w:tcPr>
          <w:p w14:paraId="2CC0CE4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89</w:t>
            </w:r>
          </w:p>
        </w:tc>
        <w:tc>
          <w:tcPr>
            <w:tcW w:w="384" w:type="pct"/>
            <w:noWrap/>
          </w:tcPr>
          <w:p w14:paraId="7BB72DD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125.452</w:t>
            </w:r>
          </w:p>
        </w:tc>
        <w:tc>
          <w:tcPr>
            <w:tcW w:w="255" w:type="pct"/>
            <w:noWrap/>
          </w:tcPr>
          <w:p w14:paraId="3D65C6E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115</w:t>
            </w:r>
          </w:p>
        </w:tc>
        <w:tc>
          <w:tcPr>
            <w:tcW w:w="380" w:type="pct"/>
            <w:noWrap/>
          </w:tcPr>
          <w:p w14:paraId="048D52D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107.329</w:t>
            </w:r>
          </w:p>
        </w:tc>
        <w:tc>
          <w:tcPr>
            <w:tcW w:w="254" w:type="pct"/>
            <w:noWrap/>
          </w:tcPr>
          <w:p w14:paraId="3CAF7BF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141</w:t>
            </w:r>
          </w:p>
        </w:tc>
        <w:tc>
          <w:tcPr>
            <w:tcW w:w="380" w:type="pct"/>
            <w:noWrap/>
          </w:tcPr>
          <w:p w14:paraId="33336A4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94.493</w:t>
            </w:r>
          </w:p>
        </w:tc>
        <w:tc>
          <w:tcPr>
            <w:tcW w:w="254" w:type="pct"/>
            <w:noWrap/>
          </w:tcPr>
          <w:p w14:paraId="568009F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167</w:t>
            </w:r>
          </w:p>
        </w:tc>
        <w:tc>
          <w:tcPr>
            <w:tcW w:w="380" w:type="pct"/>
            <w:noWrap/>
          </w:tcPr>
          <w:p w14:paraId="090A439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84.851</w:t>
            </w:r>
          </w:p>
        </w:tc>
      </w:tr>
      <w:tr w14:paraId="5C177F0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</w:tcPr>
          <w:p w14:paraId="5A7780E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</w:t>
            </w:r>
          </w:p>
        </w:tc>
        <w:tc>
          <w:tcPr>
            <w:tcW w:w="422" w:type="pct"/>
            <w:noWrap/>
          </w:tcPr>
          <w:p w14:paraId="35989D0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324.019</w:t>
            </w:r>
          </w:p>
        </w:tc>
        <w:tc>
          <w:tcPr>
            <w:tcW w:w="366" w:type="pct"/>
            <w:noWrap/>
          </w:tcPr>
          <w:p w14:paraId="3ACC9BC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38</w:t>
            </w:r>
          </w:p>
        </w:tc>
        <w:tc>
          <w:tcPr>
            <w:tcW w:w="422" w:type="pct"/>
            <w:noWrap/>
          </w:tcPr>
          <w:p w14:paraId="5680649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201.251</w:t>
            </w:r>
          </w:p>
        </w:tc>
        <w:tc>
          <w:tcPr>
            <w:tcW w:w="366" w:type="pct"/>
            <w:noWrap/>
          </w:tcPr>
          <w:p w14:paraId="16A03CD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64</w:t>
            </w:r>
          </w:p>
        </w:tc>
        <w:tc>
          <w:tcPr>
            <w:tcW w:w="405" w:type="pct"/>
            <w:noWrap/>
          </w:tcPr>
          <w:p w14:paraId="1C4AD63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152.082</w:t>
            </w:r>
          </w:p>
        </w:tc>
        <w:tc>
          <w:tcPr>
            <w:tcW w:w="366" w:type="pct"/>
            <w:noWrap/>
          </w:tcPr>
          <w:p w14:paraId="7E094BE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90</w:t>
            </w:r>
          </w:p>
        </w:tc>
        <w:tc>
          <w:tcPr>
            <w:tcW w:w="384" w:type="pct"/>
            <w:noWrap/>
          </w:tcPr>
          <w:p w14:paraId="45B1DF2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124.615</w:t>
            </w:r>
          </w:p>
        </w:tc>
        <w:tc>
          <w:tcPr>
            <w:tcW w:w="255" w:type="pct"/>
            <w:noWrap/>
          </w:tcPr>
          <w:p w14:paraId="53CA5C9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116</w:t>
            </w:r>
          </w:p>
        </w:tc>
        <w:tc>
          <w:tcPr>
            <w:tcW w:w="380" w:type="pct"/>
            <w:noWrap/>
          </w:tcPr>
          <w:p w14:paraId="154EF80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106.756</w:t>
            </w:r>
          </w:p>
        </w:tc>
        <w:tc>
          <w:tcPr>
            <w:tcW w:w="254" w:type="pct"/>
            <w:noWrap/>
          </w:tcPr>
          <w:p w14:paraId="118D0E7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142</w:t>
            </w:r>
          </w:p>
        </w:tc>
        <w:tc>
          <w:tcPr>
            <w:tcW w:w="380" w:type="pct"/>
            <w:noWrap/>
          </w:tcPr>
          <w:p w14:paraId="6B70A55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94.073</w:t>
            </w:r>
          </w:p>
        </w:tc>
        <w:tc>
          <w:tcPr>
            <w:tcW w:w="254" w:type="pct"/>
            <w:noWrap/>
          </w:tcPr>
          <w:p w14:paraId="5B852BE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168</w:t>
            </w:r>
          </w:p>
        </w:tc>
        <w:tc>
          <w:tcPr>
            <w:tcW w:w="380" w:type="pct"/>
            <w:noWrap/>
          </w:tcPr>
          <w:p w14:paraId="1EF29A5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84.527</w:t>
            </w:r>
          </w:p>
        </w:tc>
      </w:tr>
      <w:tr w14:paraId="4D95EBC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</w:tcPr>
          <w:p w14:paraId="0C71FD3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</w:t>
            </w:r>
          </w:p>
        </w:tc>
        <w:tc>
          <w:tcPr>
            <w:tcW w:w="422" w:type="pct"/>
            <w:noWrap/>
          </w:tcPr>
          <w:p w14:paraId="0C0B617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315.762</w:t>
            </w:r>
          </w:p>
        </w:tc>
        <w:tc>
          <w:tcPr>
            <w:tcW w:w="366" w:type="pct"/>
            <w:noWrap/>
          </w:tcPr>
          <w:p w14:paraId="2BA63D0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39</w:t>
            </w:r>
          </w:p>
        </w:tc>
        <w:tc>
          <w:tcPr>
            <w:tcW w:w="422" w:type="pct"/>
            <w:noWrap/>
          </w:tcPr>
          <w:p w14:paraId="23806E5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198.623</w:t>
            </w:r>
          </w:p>
        </w:tc>
        <w:tc>
          <w:tcPr>
            <w:tcW w:w="366" w:type="pct"/>
            <w:noWrap/>
          </w:tcPr>
          <w:p w14:paraId="1114F06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65</w:t>
            </w:r>
          </w:p>
        </w:tc>
        <w:tc>
          <w:tcPr>
            <w:tcW w:w="405" w:type="pct"/>
            <w:noWrap/>
          </w:tcPr>
          <w:p w14:paraId="6B580E4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150.747</w:t>
            </w:r>
          </w:p>
        </w:tc>
        <w:tc>
          <w:tcPr>
            <w:tcW w:w="366" w:type="pct"/>
            <w:noWrap/>
          </w:tcPr>
          <w:p w14:paraId="2C29096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91</w:t>
            </w:r>
          </w:p>
        </w:tc>
        <w:tc>
          <w:tcPr>
            <w:tcW w:w="384" w:type="pct"/>
            <w:noWrap/>
          </w:tcPr>
          <w:p w14:paraId="3D5B344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123.792</w:t>
            </w:r>
          </w:p>
        </w:tc>
        <w:tc>
          <w:tcPr>
            <w:tcW w:w="255" w:type="pct"/>
            <w:noWrap/>
          </w:tcPr>
          <w:p w14:paraId="6EF22D0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117</w:t>
            </w:r>
          </w:p>
        </w:tc>
        <w:tc>
          <w:tcPr>
            <w:tcW w:w="380" w:type="pct"/>
            <w:noWrap/>
          </w:tcPr>
          <w:p w14:paraId="5BB7966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106.19</w:t>
            </w:r>
          </w:p>
        </w:tc>
        <w:tc>
          <w:tcPr>
            <w:tcW w:w="254" w:type="pct"/>
            <w:noWrap/>
          </w:tcPr>
          <w:p w14:paraId="2D11D44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143</w:t>
            </w:r>
          </w:p>
        </w:tc>
        <w:tc>
          <w:tcPr>
            <w:tcW w:w="380" w:type="pct"/>
            <w:noWrap/>
          </w:tcPr>
          <w:p w14:paraId="200A2A2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93.657</w:t>
            </w:r>
          </w:p>
        </w:tc>
        <w:tc>
          <w:tcPr>
            <w:tcW w:w="254" w:type="pct"/>
            <w:noWrap/>
          </w:tcPr>
          <w:p w14:paraId="40FFB2A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169</w:t>
            </w:r>
          </w:p>
        </w:tc>
        <w:tc>
          <w:tcPr>
            <w:tcW w:w="380" w:type="pct"/>
            <w:noWrap/>
          </w:tcPr>
          <w:p w14:paraId="2C76332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84.207</w:t>
            </w:r>
          </w:p>
        </w:tc>
      </w:tr>
      <w:tr w14:paraId="6627948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</w:tcPr>
          <w:p w14:paraId="0B835ED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</w:t>
            </w:r>
          </w:p>
        </w:tc>
        <w:tc>
          <w:tcPr>
            <w:tcW w:w="422" w:type="pct"/>
            <w:noWrap/>
          </w:tcPr>
          <w:p w14:paraId="49D9B89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308</w:t>
            </w:r>
          </w:p>
        </w:tc>
        <w:tc>
          <w:tcPr>
            <w:tcW w:w="366" w:type="pct"/>
            <w:noWrap/>
          </w:tcPr>
          <w:p w14:paraId="408A6C7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40</w:t>
            </w:r>
          </w:p>
        </w:tc>
        <w:tc>
          <w:tcPr>
            <w:tcW w:w="422" w:type="pct"/>
            <w:noWrap/>
          </w:tcPr>
          <w:p w14:paraId="196EF5C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196.078</w:t>
            </w:r>
          </w:p>
        </w:tc>
        <w:tc>
          <w:tcPr>
            <w:tcW w:w="366" w:type="pct"/>
            <w:noWrap/>
          </w:tcPr>
          <w:p w14:paraId="50D6CAA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66</w:t>
            </w:r>
          </w:p>
        </w:tc>
        <w:tc>
          <w:tcPr>
            <w:tcW w:w="405" w:type="pct"/>
            <w:noWrap/>
          </w:tcPr>
          <w:p w14:paraId="5B2829F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149.441</w:t>
            </w:r>
          </w:p>
        </w:tc>
        <w:tc>
          <w:tcPr>
            <w:tcW w:w="366" w:type="pct"/>
            <w:noWrap/>
          </w:tcPr>
          <w:p w14:paraId="2EDF2B1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92</w:t>
            </w:r>
          </w:p>
        </w:tc>
        <w:tc>
          <w:tcPr>
            <w:tcW w:w="384" w:type="pct"/>
            <w:noWrap/>
          </w:tcPr>
          <w:p w14:paraId="4285184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122.981</w:t>
            </w:r>
          </w:p>
        </w:tc>
        <w:tc>
          <w:tcPr>
            <w:tcW w:w="255" w:type="pct"/>
            <w:noWrap/>
          </w:tcPr>
          <w:p w14:paraId="070220F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118</w:t>
            </w:r>
          </w:p>
        </w:tc>
        <w:tc>
          <w:tcPr>
            <w:tcW w:w="380" w:type="pct"/>
            <w:noWrap/>
          </w:tcPr>
          <w:p w14:paraId="77B8234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105.632</w:t>
            </w:r>
          </w:p>
        </w:tc>
        <w:tc>
          <w:tcPr>
            <w:tcW w:w="254" w:type="pct"/>
            <w:noWrap/>
          </w:tcPr>
          <w:p w14:paraId="6E2F7DA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144</w:t>
            </w:r>
          </w:p>
        </w:tc>
        <w:tc>
          <w:tcPr>
            <w:tcW w:w="380" w:type="pct"/>
            <w:noWrap/>
          </w:tcPr>
          <w:p w14:paraId="2EF3E4C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93.245</w:t>
            </w:r>
          </w:p>
        </w:tc>
        <w:tc>
          <w:tcPr>
            <w:tcW w:w="254" w:type="pct"/>
            <w:noWrap/>
          </w:tcPr>
          <w:p w14:paraId="5D9D7FC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170</w:t>
            </w:r>
          </w:p>
        </w:tc>
        <w:tc>
          <w:tcPr>
            <w:tcW w:w="380" w:type="pct"/>
            <w:noWrap/>
          </w:tcPr>
          <w:p w14:paraId="7E3C30C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83.889</w:t>
            </w:r>
          </w:p>
        </w:tc>
      </w:tr>
      <w:tr w14:paraId="1779C94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</w:tcPr>
          <w:p w14:paraId="1779402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</w:t>
            </w:r>
          </w:p>
        </w:tc>
        <w:tc>
          <w:tcPr>
            <w:tcW w:w="422" w:type="pct"/>
            <w:noWrap/>
          </w:tcPr>
          <w:p w14:paraId="219FEF5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300.688</w:t>
            </w:r>
          </w:p>
        </w:tc>
        <w:tc>
          <w:tcPr>
            <w:tcW w:w="366" w:type="pct"/>
            <w:noWrap/>
          </w:tcPr>
          <w:p w14:paraId="0FADB32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41</w:t>
            </w:r>
          </w:p>
        </w:tc>
        <w:tc>
          <w:tcPr>
            <w:tcW w:w="422" w:type="pct"/>
            <w:noWrap/>
          </w:tcPr>
          <w:p w14:paraId="15BE8AC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193.611</w:t>
            </w:r>
          </w:p>
        </w:tc>
        <w:tc>
          <w:tcPr>
            <w:tcW w:w="366" w:type="pct"/>
            <w:noWrap/>
          </w:tcPr>
          <w:p w14:paraId="49DEC33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67</w:t>
            </w:r>
          </w:p>
        </w:tc>
        <w:tc>
          <w:tcPr>
            <w:tcW w:w="405" w:type="pct"/>
            <w:noWrap/>
          </w:tcPr>
          <w:p w14:paraId="01F312E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148.162</w:t>
            </w:r>
          </w:p>
        </w:tc>
        <w:tc>
          <w:tcPr>
            <w:tcW w:w="366" w:type="pct"/>
            <w:noWrap/>
          </w:tcPr>
          <w:p w14:paraId="65291B8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93</w:t>
            </w:r>
          </w:p>
        </w:tc>
        <w:tc>
          <w:tcPr>
            <w:tcW w:w="384" w:type="pct"/>
            <w:noWrap/>
          </w:tcPr>
          <w:p w14:paraId="751214A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122.184</w:t>
            </w:r>
          </w:p>
        </w:tc>
        <w:tc>
          <w:tcPr>
            <w:tcW w:w="255" w:type="pct"/>
            <w:noWrap/>
          </w:tcPr>
          <w:p w14:paraId="51AF899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119</w:t>
            </w:r>
          </w:p>
        </w:tc>
        <w:tc>
          <w:tcPr>
            <w:tcW w:w="380" w:type="pct"/>
            <w:noWrap/>
          </w:tcPr>
          <w:p w14:paraId="563E127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105.08</w:t>
            </w:r>
          </w:p>
        </w:tc>
        <w:tc>
          <w:tcPr>
            <w:tcW w:w="254" w:type="pct"/>
            <w:noWrap/>
          </w:tcPr>
          <w:p w14:paraId="26562F7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145</w:t>
            </w:r>
          </w:p>
        </w:tc>
        <w:tc>
          <w:tcPr>
            <w:tcW w:w="380" w:type="pct"/>
            <w:noWrap/>
          </w:tcPr>
          <w:p w14:paraId="536723A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92.837</w:t>
            </w:r>
          </w:p>
        </w:tc>
        <w:tc>
          <w:tcPr>
            <w:tcW w:w="254" w:type="pct"/>
            <w:noWrap/>
          </w:tcPr>
          <w:p w14:paraId="36D04F9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171</w:t>
            </w:r>
          </w:p>
        </w:tc>
        <w:tc>
          <w:tcPr>
            <w:tcW w:w="380" w:type="pct"/>
            <w:noWrap/>
          </w:tcPr>
          <w:p w14:paraId="708ACA2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83.573</w:t>
            </w:r>
          </w:p>
        </w:tc>
      </w:tr>
      <w:tr w14:paraId="492F41D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</w:tcPr>
          <w:p w14:paraId="362C837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</w:t>
            </w:r>
          </w:p>
        </w:tc>
        <w:tc>
          <w:tcPr>
            <w:tcW w:w="422" w:type="pct"/>
            <w:noWrap/>
          </w:tcPr>
          <w:p w14:paraId="64BD173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293.784</w:t>
            </w:r>
          </w:p>
        </w:tc>
        <w:tc>
          <w:tcPr>
            <w:tcW w:w="366" w:type="pct"/>
            <w:noWrap/>
          </w:tcPr>
          <w:p w14:paraId="452FA94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42</w:t>
            </w:r>
          </w:p>
        </w:tc>
        <w:tc>
          <w:tcPr>
            <w:tcW w:w="422" w:type="pct"/>
            <w:noWrap/>
          </w:tcPr>
          <w:p w14:paraId="507D4FD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191.218</w:t>
            </w:r>
          </w:p>
        </w:tc>
        <w:tc>
          <w:tcPr>
            <w:tcW w:w="366" w:type="pct"/>
            <w:noWrap/>
          </w:tcPr>
          <w:p w14:paraId="726D0FD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68</w:t>
            </w:r>
          </w:p>
        </w:tc>
        <w:tc>
          <w:tcPr>
            <w:tcW w:w="405" w:type="pct"/>
            <w:noWrap/>
          </w:tcPr>
          <w:p w14:paraId="5D06C84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146.909</w:t>
            </w:r>
          </w:p>
        </w:tc>
        <w:tc>
          <w:tcPr>
            <w:tcW w:w="366" w:type="pct"/>
            <w:noWrap/>
          </w:tcPr>
          <w:p w14:paraId="683D7BB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94</w:t>
            </w:r>
          </w:p>
        </w:tc>
        <w:tc>
          <w:tcPr>
            <w:tcW w:w="384" w:type="pct"/>
            <w:noWrap/>
          </w:tcPr>
          <w:p w14:paraId="19BF2ED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121.399</w:t>
            </w:r>
          </w:p>
        </w:tc>
        <w:tc>
          <w:tcPr>
            <w:tcW w:w="255" w:type="pct"/>
            <w:noWrap/>
          </w:tcPr>
          <w:p w14:paraId="5674930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120</w:t>
            </w:r>
          </w:p>
        </w:tc>
        <w:tc>
          <w:tcPr>
            <w:tcW w:w="380" w:type="pct"/>
            <w:noWrap/>
          </w:tcPr>
          <w:p w14:paraId="5139FBE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104.536</w:t>
            </w:r>
          </w:p>
        </w:tc>
        <w:tc>
          <w:tcPr>
            <w:tcW w:w="254" w:type="pct"/>
            <w:noWrap/>
          </w:tcPr>
          <w:p w14:paraId="38812D1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146</w:t>
            </w:r>
          </w:p>
        </w:tc>
        <w:tc>
          <w:tcPr>
            <w:tcW w:w="380" w:type="pct"/>
            <w:noWrap/>
          </w:tcPr>
          <w:p w14:paraId="4EAB042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92.434</w:t>
            </w:r>
          </w:p>
        </w:tc>
        <w:tc>
          <w:tcPr>
            <w:tcW w:w="254" w:type="pct"/>
            <w:noWrap/>
          </w:tcPr>
          <w:p w14:paraId="11CBF6C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172</w:t>
            </w:r>
          </w:p>
        </w:tc>
        <w:tc>
          <w:tcPr>
            <w:tcW w:w="380" w:type="pct"/>
            <w:noWrap/>
          </w:tcPr>
          <w:p w14:paraId="58C6441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83.261</w:t>
            </w:r>
          </w:p>
        </w:tc>
      </w:tr>
      <w:tr w14:paraId="72B7EC3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</w:tcPr>
          <w:p w14:paraId="34FD5E8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</w:t>
            </w:r>
          </w:p>
        </w:tc>
        <w:tc>
          <w:tcPr>
            <w:tcW w:w="422" w:type="pct"/>
            <w:noWrap/>
          </w:tcPr>
          <w:p w14:paraId="7720F65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287.255</w:t>
            </w:r>
          </w:p>
        </w:tc>
        <w:tc>
          <w:tcPr>
            <w:tcW w:w="366" w:type="pct"/>
            <w:noWrap/>
          </w:tcPr>
          <w:p w14:paraId="4697BE3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43</w:t>
            </w:r>
          </w:p>
        </w:tc>
        <w:tc>
          <w:tcPr>
            <w:tcW w:w="422" w:type="pct"/>
            <w:noWrap/>
          </w:tcPr>
          <w:p w14:paraId="46688CC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188.896</w:t>
            </w:r>
          </w:p>
        </w:tc>
        <w:tc>
          <w:tcPr>
            <w:tcW w:w="366" w:type="pct"/>
            <w:noWrap/>
          </w:tcPr>
          <w:p w14:paraId="33ECCD5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69</w:t>
            </w:r>
          </w:p>
        </w:tc>
        <w:tc>
          <w:tcPr>
            <w:tcW w:w="405" w:type="pct"/>
            <w:noWrap/>
          </w:tcPr>
          <w:p w14:paraId="1E8E346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145.682</w:t>
            </w:r>
          </w:p>
        </w:tc>
        <w:tc>
          <w:tcPr>
            <w:tcW w:w="366" w:type="pct"/>
            <w:noWrap/>
          </w:tcPr>
          <w:p w14:paraId="507E582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95</w:t>
            </w:r>
          </w:p>
        </w:tc>
        <w:tc>
          <w:tcPr>
            <w:tcW w:w="384" w:type="pct"/>
            <w:noWrap/>
          </w:tcPr>
          <w:p w14:paraId="1A086AC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120.626</w:t>
            </w:r>
          </w:p>
        </w:tc>
        <w:tc>
          <w:tcPr>
            <w:tcW w:w="255" w:type="pct"/>
            <w:noWrap/>
          </w:tcPr>
          <w:p w14:paraId="4FF4CD8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121</w:t>
            </w:r>
          </w:p>
        </w:tc>
        <w:tc>
          <w:tcPr>
            <w:tcW w:w="380" w:type="pct"/>
            <w:noWrap/>
          </w:tcPr>
          <w:p w14:paraId="7D7E66B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103.998</w:t>
            </w:r>
          </w:p>
        </w:tc>
        <w:tc>
          <w:tcPr>
            <w:tcW w:w="254" w:type="pct"/>
            <w:noWrap/>
          </w:tcPr>
          <w:p w14:paraId="7537B28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147</w:t>
            </w:r>
          </w:p>
        </w:tc>
        <w:tc>
          <w:tcPr>
            <w:tcW w:w="380" w:type="pct"/>
            <w:noWrap/>
          </w:tcPr>
          <w:p w14:paraId="74C7DCE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92.036</w:t>
            </w:r>
          </w:p>
        </w:tc>
        <w:tc>
          <w:tcPr>
            <w:tcW w:w="254" w:type="pct"/>
            <w:noWrap/>
          </w:tcPr>
          <w:p w14:paraId="32723BE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173</w:t>
            </w:r>
          </w:p>
        </w:tc>
        <w:tc>
          <w:tcPr>
            <w:tcW w:w="380" w:type="pct"/>
            <w:noWrap/>
          </w:tcPr>
          <w:p w14:paraId="6370A00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82.952</w:t>
            </w:r>
          </w:p>
        </w:tc>
      </w:tr>
      <w:tr w14:paraId="2991C58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</w:tcPr>
          <w:p w14:paraId="14EE7C6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</w:t>
            </w:r>
          </w:p>
        </w:tc>
        <w:tc>
          <w:tcPr>
            <w:tcW w:w="422" w:type="pct"/>
            <w:noWrap/>
          </w:tcPr>
          <w:p w14:paraId="1C278E0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281.068</w:t>
            </w:r>
          </w:p>
        </w:tc>
        <w:tc>
          <w:tcPr>
            <w:tcW w:w="366" w:type="pct"/>
            <w:noWrap/>
          </w:tcPr>
          <w:p w14:paraId="3481749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44</w:t>
            </w:r>
          </w:p>
        </w:tc>
        <w:tc>
          <w:tcPr>
            <w:tcW w:w="422" w:type="pct"/>
            <w:noWrap/>
          </w:tcPr>
          <w:p w14:paraId="6563C0D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186.642</w:t>
            </w:r>
          </w:p>
        </w:tc>
        <w:tc>
          <w:tcPr>
            <w:tcW w:w="366" w:type="pct"/>
            <w:noWrap/>
          </w:tcPr>
          <w:p w14:paraId="3EE8EF9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70</w:t>
            </w:r>
          </w:p>
        </w:tc>
        <w:tc>
          <w:tcPr>
            <w:tcW w:w="405" w:type="pct"/>
            <w:noWrap/>
          </w:tcPr>
          <w:p w14:paraId="093C294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144.479</w:t>
            </w:r>
          </w:p>
        </w:tc>
        <w:tc>
          <w:tcPr>
            <w:tcW w:w="366" w:type="pct"/>
            <w:noWrap/>
          </w:tcPr>
          <w:p w14:paraId="6408763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96</w:t>
            </w:r>
          </w:p>
        </w:tc>
        <w:tc>
          <w:tcPr>
            <w:tcW w:w="384" w:type="pct"/>
            <w:noWrap/>
          </w:tcPr>
          <w:p w14:paraId="33AAF0C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119.865</w:t>
            </w:r>
          </w:p>
        </w:tc>
        <w:tc>
          <w:tcPr>
            <w:tcW w:w="255" w:type="pct"/>
            <w:noWrap/>
          </w:tcPr>
          <w:p w14:paraId="3FE38D8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122</w:t>
            </w:r>
          </w:p>
        </w:tc>
        <w:tc>
          <w:tcPr>
            <w:tcW w:w="380" w:type="pct"/>
            <w:noWrap/>
          </w:tcPr>
          <w:p w14:paraId="17B97DB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103.467</w:t>
            </w:r>
          </w:p>
        </w:tc>
        <w:tc>
          <w:tcPr>
            <w:tcW w:w="254" w:type="pct"/>
            <w:noWrap/>
          </w:tcPr>
          <w:p w14:paraId="4217964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148</w:t>
            </w:r>
          </w:p>
        </w:tc>
        <w:tc>
          <w:tcPr>
            <w:tcW w:w="380" w:type="pct"/>
            <w:noWrap/>
          </w:tcPr>
          <w:p w14:paraId="1DEC739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91.641</w:t>
            </w:r>
          </w:p>
        </w:tc>
        <w:tc>
          <w:tcPr>
            <w:tcW w:w="254" w:type="pct"/>
            <w:noWrap/>
          </w:tcPr>
          <w:p w14:paraId="131A326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174</w:t>
            </w:r>
          </w:p>
        </w:tc>
        <w:tc>
          <w:tcPr>
            <w:tcW w:w="380" w:type="pct"/>
            <w:noWrap/>
          </w:tcPr>
          <w:p w14:paraId="6F0B8F9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82.645</w:t>
            </w:r>
          </w:p>
        </w:tc>
      </w:tr>
      <w:tr w14:paraId="3CFF5BC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</w:tcPr>
          <w:p w14:paraId="585425D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</w:t>
            </w:r>
          </w:p>
        </w:tc>
        <w:tc>
          <w:tcPr>
            <w:tcW w:w="422" w:type="pct"/>
            <w:noWrap/>
          </w:tcPr>
          <w:p w14:paraId="2F3D43E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275.196</w:t>
            </w:r>
          </w:p>
        </w:tc>
        <w:tc>
          <w:tcPr>
            <w:tcW w:w="366" w:type="pct"/>
            <w:noWrap/>
          </w:tcPr>
          <w:p w14:paraId="5C62229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45</w:t>
            </w:r>
          </w:p>
        </w:tc>
        <w:tc>
          <w:tcPr>
            <w:tcW w:w="422" w:type="pct"/>
            <w:noWrap/>
          </w:tcPr>
          <w:p w14:paraId="3BD5235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184.452</w:t>
            </w:r>
          </w:p>
        </w:tc>
        <w:tc>
          <w:tcPr>
            <w:tcW w:w="366" w:type="pct"/>
            <w:noWrap/>
          </w:tcPr>
          <w:p w14:paraId="7AB9947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71</w:t>
            </w:r>
          </w:p>
        </w:tc>
        <w:tc>
          <w:tcPr>
            <w:tcW w:w="405" w:type="pct"/>
            <w:noWrap/>
          </w:tcPr>
          <w:p w14:paraId="3C80E36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143.301</w:t>
            </w:r>
          </w:p>
        </w:tc>
        <w:tc>
          <w:tcPr>
            <w:tcW w:w="366" w:type="pct"/>
            <w:noWrap/>
          </w:tcPr>
          <w:p w14:paraId="37A1E34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97</w:t>
            </w:r>
          </w:p>
        </w:tc>
        <w:tc>
          <w:tcPr>
            <w:tcW w:w="384" w:type="pct"/>
            <w:noWrap/>
          </w:tcPr>
          <w:p w14:paraId="5898FF5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119.115</w:t>
            </w:r>
          </w:p>
        </w:tc>
        <w:tc>
          <w:tcPr>
            <w:tcW w:w="255" w:type="pct"/>
            <w:noWrap/>
          </w:tcPr>
          <w:p w14:paraId="0088CA0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123</w:t>
            </w:r>
          </w:p>
        </w:tc>
        <w:tc>
          <w:tcPr>
            <w:tcW w:w="380" w:type="pct"/>
            <w:noWrap/>
          </w:tcPr>
          <w:p w14:paraId="1ABB607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102.943</w:t>
            </w:r>
          </w:p>
        </w:tc>
        <w:tc>
          <w:tcPr>
            <w:tcW w:w="254" w:type="pct"/>
            <w:noWrap/>
          </w:tcPr>
          <w:p w14:paraId="216F5FC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149</w:t>
            </w:r>
          </w:p>
        </w:tc>
        <w:tc>
          <w:tcPr>
            <w:tcW w:w="380" w:type="pct"/>
            <w:noWrap/>
          </w:tcPr>
          <w:p w14:paraId="48B98E3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91.25</w:t>
            </w:r>
          </w:p>
        </w:tc>
        <w:tc>
          <w:tcPr>
            <w:tcW w:w="254" w:type="pct"/>
            <w:noWrap/>
          </w:tcPr>
          <w:p w14:paraId="119202C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175</w:t>
            </w:r>
          </w:p>
        </w:tc>
        <w:tc>
          <w:tcPr>
            <w:tcW w:w="380" w:type="pct"/>
            <w:noWrap/>
          </w:tcPr>
          <w:p w14:paraId="2980606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82.342</w:t>
            </w:r>
          </w:p>
        </w:tc>
      </w:tr>
      <w:tr w14:paraId="4C9E587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</w:tcPr>
          <w:p w14:paraId="2B70037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</w:t>
            </w:r>
          </w:p>
        </w:tc>
        <w:tc>
          <w:tcPr>
            <w:tcW w:w="422" w:type="pct"/>
            <w:noWrap/>
          </w:tcPr>
          <w:p w14:paraId="0342760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269.614</w:t>
            </w:r>
          </w:p>
        </w:tc>
        <w:tc>
          <w:tcPr>
            <w:tcW w:w="366" w:type="pct"/>
            <w:noWrap/>
          </w:tcPr>
          <w:p w14:paraId="27B5C28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46</w:t>
            </w:r>
          </w:p>
        </w:tc>
        <w:tc>
          <w:tcPr>
            <w:tcW w:w="422" w:type="pct"/>
            <w:noWrap/>
          </w:tcPr>
          <w:p w14:paraId="02F5924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182.323</w:t>
            </w:r>
          </w:p>
        </w:tc>
        <w:tc>
          <w:tcPr>
            <w:tcW w:w="366" w:type="pct"/>
            <w:noWrap/>
          </w:tcPr>
          <w:p w14:paraId="21F9DD0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72</w:t>
            </w:r>
          </w:p>
        </w:tc>
        <w:tc>
          <w:tcPr>
            <w:tcW w:w="405" w:type="pct"/>
            <w:noWrap/>
          </w:tcPr>
          <w:p w14:paraId="09A2101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142.145</w:t>
            </w:r>
          </w:p>
        </w:tc>
        <w:tc>
          <w:tcPr>
            <w:tcW w:w="366" w:type="pct"/>
            <w:noWrap/>
          </w:tcPr>
          <w:p w14:paraId="2950476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98</w:t>
            </w:r>
          </w:p>
        </w:tc>
        <w:tc>
          <w:tcPr>
            <w:tcW w:w="384" w:type="pct"/>
            <w:noWrap/>
          </w:tcPr>
          <w:p w14:paraId="07D1113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118.377</w:t>
            </w:r>
          </w:p>
        </w:tc>
        <w:tc>
          <w:tcPr>
            <w:tcW w:w="255" w:type="pct"/>
            <w:noWrap/>
          </w:tcPr>
          <w:p w14:paraId="7A8E450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124</w:t>
            </w:r>
          </w:p>
        </w:tc>
        <w:tc>
          <w:tcPr>
            <w:tcW w:w="380" w:type="pct"/>
            <w:noWrap/>
          </w:tcPr>
          <w:p w14:paraId="3EFB9D9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102.425</w:t>
            </w:r>
          </w:p>
        </w:tc>
        <w:tc>
          <w:tcPr>
            <w:tcW w:w="254" w:type="pct"/>
            <w:noWrap/>
          </w:tcPr>
          <w:p w14:paraId="55D8DD8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150</w:t>
            </w:r>
          </w:p>
        </w:tc>
        <w:tc>
          <w:tcPr>
            <w:tcW w:w="380" w:type="pct"/>
            <w:noWrap/>
          </w:tcPr>
          <w:p w14:paraId="7BB6742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90.864</w:t>
            </w:r>
          </w:p>
        </w:tc>
        <w:tc>
          <w:tcPr>
            <w:tcW w:w="254" w:type="pct"/>
            <w:noWrap/>
          </w:tcPr>
          <w:p w14:paraId="2193EC2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176</w:t>
            </w:r>
          </w:p>
        </w:tc>
        <w:tc>
          <w:tcPr>
            <w:tcW w:w="380" w:type="pct"/>
            <w:noWrap/>
          </w:tcPr>
          <w:p w14:paraId="42D6FC6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82.04</w:t>
            </w:r>
          </w:p>
        </w:tc>
      </w:tr>
      <w:tr w14:paraId="1BF73DA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</w:tcPr>
          <w:p w14:paraId="71B4543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</w:t>
            </w:r>
          </w:p>
        </w:tc>
        <w:tc>
          <w:tcPr>
            <w:tcW w:w="422" w:type="pct"/>
            <w:noWrap/>
          </w:tcPr>
          <w:p w14:paraId="2E0EFE3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264.3</w:t>
            </w:r>
          </w:p>
        </w:tc>
        <w:tc>
          <w:tcPr>
            <w:tcW w:w="366" w:type="pct"/>
            <w:noWrap/>
          </w:tcPr>
          <w:p w14:paraId="103C88F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47</w:t>
            </w:r>
          </w:p>
        </w:tc>
        <w:tc>
          <w:tcPr>
            <w:tcW w:w="422" w:type="pct"/>
            <w:noWrap/>
          </w:tcPr>
          <w:p w14:paraId="7D5E0EB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180.254</w:t>
            </w:r>
          </w:p>
        </w:tc>
        <w:tc>
          <w:tcPr>
            <w:tcW w:w="366" w:type="pct"/>
            <w:noWrap/>
          </w:tcPr>
          <w:p w14:paraId="1C667C4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73</w:t>
            </w:r>
          </w:p>
        </w:tc>
        <w:tc>
          <w:tcPr>
            <w:tcW w:w="405" w:type="pct"/>
            <w:noWrap/>
          </w:tcPr>
          <w:p w14:paraId="22BACA3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141.012</w:t>
            </w:r>
          </w:p>
        </w:tc>
        <w:tc>
          <w:tcPr>
            <w:tcW w:w="366" w:type="pct"/>
            <w:noWrap/>
          </w:tcPr>
          <w:p w14:paraId="72ECAE0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99</w:t>
            </w:r>
          </w:p>
        </w:tc>
        <w:tc>
          <w:tcPr>
            <w:tcW w:w="384" w:type="pct"/>
            <w:noWrap/>
          </w:tcPr>
          <w:p w14:paraId="7CDDC4D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117.65</w:t>
            </w:r>
          </w:p>
        </w:tc>
        <w:tc>
          <w:tcPr>
            <w:tcW w:w="255" w:type="pct"/>
            <w:noWrap/>
          </w:tcPr>
          <w:p w14:paraId="62D48A9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125</w:t>
            </w:r>
          </w:p>
        </w:tc>
        <w:tc>
          <w:tcPr>
            <w:tcW w:w="380" w:type="pct"/>
            <w:noWrap/>
          </w:tcPr>
          <w:p w14:paraId="0ED6E9F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101.913</w:t>
            </w:r>
          </w:p>
        </w:tc>
        <w:tc>
          <w:tcPr>
            <w:tcW w:w="254" w:type="pct"/>
            <w:noWrap/>
          </w:tcPr>
          <w:p w14:paraId="65DAEB1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151</w:t>
            </w:r>
          </w:p>
        </w:tc>
        <w:tc>
          <w:tcPr>
            <w:tcW w:w="380" w:type="pct"/>
            <w:noWrap/>
          </w:tcPr>
          <w:p w14:paraId="1A79D84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90.481</w:t>
            </w:r>
          </w:p>
        </w:tc>
        <w:tc>
          <w:tcPr>
            <w:tcW w:w="254" w:type="pct"/>
            <w:noWrap/>
          </w:tcPr>
          <w:p w14:paraId="4F6BE0F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177</w:t>
            </w:r>
          </w:p>
        </w:tc>
        <w:tc>
          <w:tcPr>
            <w:tcW w:w="380" w:type="pct"/>
            <w:noWrap/>
          </w:tcPr>
          <w:p w14:paraId="78A2E34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81.742</w:t>
            </w:r>
          </w:p>
        </w:tc>
      </w:tr>
      <w:tr w14:paraId="5AC5689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</w:tcPr>
          <w:p w14:paraId="7704A4C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</w:t>
            </w:r>
          </w:p>
        </w:tc>
        <w:tc>
          <w:tcPr>
            <w:tcW w:w="422" w:type="pct"/>
            <w:noWrap/>
          </w:tcPr>
          <w:p w14:paraId="08333FB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259.235</w:t>
            </w:r>
          </w:p>
        </w:tc>
        <w:tc>
          <w:tcPr>
            <w:tcW w:w="366" w:type="pct"/>
            <w:noWrap/>
          </w:tcPr>
          <w:p w14:paraId="3120110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48</w:t>
            </w:r>
          </w:p>
        </w:tc>
        <w:tc>
          <w:tcPr>
            <w:tcW w:w="422" w:type="pct"/>
            <w:noWrap/>
          </w:tcPr>
          <w:p w14:paraId="363AAA5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178.24</w:t>
            </w:r>
          </w:p>
        </w:tc>
        <w:tc>
          <w:tcPr>
            <w:tcW w:w="366" w:type="pct"/>
            <w:noWrap/>
          </w:tcPr>
          <w:p w14:paraId="03A683B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74</w:t>
            </w:r>
          </w:p>
        </w:tc>
        <w:tc>
          <w:tcPr>
            <w:tcW w:w="405" w:type="pct"/>
            <w:noWrap/>
          </w:tcPr>
          <w:p w14:paraId="2616988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139.901</w:t>
            </w:r>
          </w:p>
        </w:tc>
        <w:tc>
          <w:tcPr>
            <w:tcW w:w="366" w:type="pct"/>
            <w:noWrap/>
          </w:tcPr>
          <w:p w14:paraId="4BE5751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100</w:t>
            </w:r>
          </w:p>
        </w:tc>
        <w:tc>
          <w:tcPr>
            <w:tcW w:w="384" w:type="pct"/>
            <w:noWrap/>
          </w:tcPr>
          <w:p w14:paraId="3CC9C03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116.934</w:t>
            </w:r>
          </w:p>
        </w:tc>
        <w:tc>
          <w:tcPr>
            <w:tcW w:w="255" w:type="pct"/>
            <w:noWrap/>
          </w:tcPr>
          <w:p w14:paraId="22E07F3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126</w:t>
            </w:r>
          </w:p>
        </w:tc>
        <w:tc>
          <w:tcPr>
            <w:tcW w:w="380" w:type="pct"/>
            <w:noWrap/>
          </w:tcPr>
          <w:p w14:paraId="197D040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101.407</w:t>
            </w:r>
          </w:p>
        </w:tc>
        <w:tc>
          <w:tcPr>
            <w:tcW w:w="254" w:type="pct"/>
            <w:noWrap/>
          </w:tcPr>
          <w:p w14:paraId="6C111A7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152</w:t>
            </w:r>
          </w:p>
        </w:tc>
        <w:tc>
          <w:tcPr>
            <w:tcW w:w="380" w:type="pct"/>
            <w:noWrap/>
          </w:tcPr>
          <w:p w14:paraId="673267A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90.103</w:t>
            </w:r>
          </w:p>
        </w:tc>
        <w:tc>
          <w:tcPr>
            <w:tcW w:w="254" w:type="pct"/>
            <w:noWrap/>
          </w:tcPr>
          <w:p w14:paraId="13C06DA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178</w:t>
            </w:r>
          </w:p>
        </w:tc>
        <w:tc>
          <w:tcPr>
            <w:tcW w:w="380" w:type="pct"/>
            <w:noWrap/>
          </w:tcPr>
          <w:p w14:paraId="583A972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81.446</w:t>
            </w:r>
          </w:p>
        </w:tc>
      </w:tr>
      <w:tr w14:paraId="2B2A648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</w:tcPr>
          <w:p w14:paraId="624A564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</w:t>
            </w:r>
          </w:p>
        </w:tc>
        <w:tc>
          <w:tcPr>
            <w:tcW w:w="422" w:type="pct"/>
            <w:noWrap/>
          </w:tcPr>
          <w:p w14:paraId="58DBB69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254.399</w:t>
            </w:r>
          </w:p>
        </w:tc>
        <w:tc>
          <w:tcPr>
            <w:tcW w:w="366" w:type="pct"/>
            <w:noWrap/>
          </w:tcPr>
          <w:p w14:paraId="7FF84A1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49</w:t>
            </w:r>
          </w:p>
        </w:tc>
        <w:tc>
          <w:tcPr>
            <w:tcW w:w="422" w:type="pct"/>
            <w:noWrap/>
          </w:tcPr>
          <w:p w14:paraId="733F5DF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176.281</w:t>
            </w:r>
          </w:p>
        </w:tc>
        <w:tc>
          <w:tcPr>
            <w:tcW w:w="366" w:type="pct"/>
            <w:noWrap/>
          </w:tcPr>
          <w:p w14:paraId="6105F36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75</w:t>
            </w:r>
          </w:p>
        </w:tc>
        <w:tc>
          <w:tcPr>
            <w:tcW w:w="405" w:type="pct"/>
            <w:noWrap/>
          </w:tcPr>
          <w:p w14:paraId="3C57825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138.811</w:t>
            </w:r>
          </w:p>
        </w:tc>
        <w:tc>
          <w:tcPr>
            <w:tcW w:w="366" w:type="pct"/>
            <w:noWrap/>
          </w:tcPr>
          <w:p w14:paraId="042F5DB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101</w:t>
            </w:r>
          </w:p>
        </w:tc>
        <w:tc>
          <w:tcPr>
            <w:tcW w:w="384" w:type="pct"/>
            <w:noWrap/>
          </w:tcPr>
          <w:p w14:paraId="282A9B0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116.228</w:t>
            </w:r>
          </w:p>
        </w:tc>
        <w:tc>
          <w:tcPr>
            <w:tcW w:w="255" w:type="pct"/>
            <w:noWrap/>
          </w:tcPr>
          <w:p w14:paraId="058A572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127</w:t>
            </w:r>
          </w:p>
        </w:tc>
        <w:tc>
          <w:tcPr>
            <w:tcW w:w="380" w:type="pct"/>
            <w:noWrap/>
          </w:tcPr>
          <w:p w14:paraId="273F27F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100.908</w:t>
            </w:r>
          </w:p>
        </w:tc>
        <w:tc>
          <w:tcPr>
            <w:tcW w:w="254" w:type="pct"/>
            <w:noWrap/>
          </w:tcPr>
          <w:p w14:paraId="3CEC5D8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153</w:t>
            </w:r>
          </w:p>
        </w:tc>
        <w:tc>
          <w:tcPr>
            <w:tcW w:w="380" w:type="pct"/>
            <w:noWrap/>
          </w:tcPr>
          <w:p w14:paraId="52CC21F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89.728</w:t>
            </w:r>
          </w:p>
        </w:tc>
        <w:tc>
          <w:tcPr>
            <w:tcW w:w="254" w:type="pct"/>
            <w:noWrap/>
          </w:tcPr>
          <w:p w14:paraId="7C3FBD1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179</w:t>
            </w:r>
          </w:p>
        </w:tc>
        <w:tc>
          <w:tcPr>
            <w:tcW w:w="380" w:type="pct"/>
            <w:noWrap/>
          </w:tcPr>
          <w:p w14:paraId="3447378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81.153</w:t>
            </w:r>
          </w:p>
        </w:tc>
      </w:tr>
      <w:tr w14:paraId="2713932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</w:tcPr>
          <w:p w14:paraId="146050A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</w:t>
            </w:r>
          </w:p>
        </w:tc>
        <w:tc>
          <w:tcPr>
            <w:tcW w:w="422" w:type="pct"/>
            <w:noWrap/>
          </w:tcPr>
          <w:p w14:paraId="4E0247C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249.778</w:t>
            </w:r>
          </w:p>
        </w:tc>
        <w:tc>
          <w:tcPr>
            <w:tcW w:w="366" w:type="pct"/>
            <w:noWrap/>
          </w:tcPr>
          <w:p w14:paraId="4888202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50</w:t>
            </w:r>
          </w:p>
        </w:tc>
        <w:tc>
          <w:tcPr>
            <w:tcW w:w="422" w:type="pct"/>
            <w:noWrap/>
          </w:tcPr>
          <w:p w14:paraId="2945DB2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174.373</w:t>
            </w:r>
          </w:p>
        </w:tc>
        <w:tc>
          <w:tcPr>
            <w:tcW w:w="366" w:type="pct"/>
            <w:noWrap/>
          </w:tcPr>
          <w:p w14:paraId="77F5F58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76</w:t>
            </w:r>
          </w:p>
        </w:tc>
        <w:tc>
          <w:tcPr>
            <w:tcW w:w="405" w:type="pct"/>
            <w:noWrap/>
          </w:tcPr>
          <w:p w14:paraId="31D863D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137.741</w:t>
            </w:r>
          </w:p>
        </w:tc>
        <w:tc>
          <w:tcPr>
            <w:tcW w:w="366" w:type="pct"/>
            <w:noWrap/>
          </w:tcPr>
          <w:p w14:paraId="557B842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102</w:t>
            </w:r>
          </w:p>
        </w:tc>
        <w:tc>
          <w:tcPr>
            <w:tcW w:w="384" w:type="pct"/>
            <w:noWrap/>
          </w:tcPr>
          <w:p w14:paraId="7E88A8F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115.532</w:t>
            </w:r>
          </w:p>
        </w:tc>
        <w:tc>
          <w:tcPr>
            <w:tcW w:w="255" w:type="pct"/>
            <w:noWrap/>
          </w:tcPr>
          <w:p w14:paraId="5BC7412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128</w:t>
            </w:r>
          </w:p>
        </w:tc>
        <w:tc>
          <w:tcPr>
            <w:tcW w:w="380" w:type="pct"/>
            <w:noWrap/>
          </w:tcPr>
          <w:p w14:paraId="061A85C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100.415</w:t>
            </w:r>
          </w:p>
        </w:tc>
        <w:tc>
          <w:tcPr>
            <w:tcW w:w="254" w:type="pct"/>
            <w:noWrap/>
          </w:tcPr>
          <w:p w14:paraId="4289ECC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154</w:t>
            </w:r>
          </w:p>
        </w:tc>
        <w:tc>
          <w:tcPr>
            <w:tcW w:w="380" w:type="pct"/>
            <w:noWrap/>
          </w:tcPr>
          <w:p w14:paraId="404D092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89.357</w:t>
            </w:r>
          </w:p>
        </w:tc>
        <w:tc>
          <w:tcPr>
            <w:tcW w:w="254" w:type="pct"/>
            <w:noWrap/>
          </w:tcPr>
          <w:p w14:paraId="6663D60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180</w:t>
            </w:r>
          </w:p>
        </w:tc>
        <w:tc>
          <w:tcPr>
            <w:tcW w:w="380" w:type="pct"/>
            <w:noWrap/>
          </w:tcPr>
          <w:p w14:paraId="1F15EC3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80.862</w:t>
            </w:r>
          </w:p>
        </w:tc>
      </w:tr>
      <w:tr w14:paraId="74EB4F9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</w:tcPr>
          <w:p w14:paraId="3501409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25</w:t>
            </w:r>
          </w:p>
        </w:tc>
        <w:tc>
          <w:tcPr>
            <w:tcW w:w="422" w:type="pct"/>
            <w:noWrap/>
          </w:tcPr>
          <w:p w14:paraId="0C16EF1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245.356</w:t>
            </w:r>
          </w:p>
        </w:tc>
        <w:tc>
          <w:tcPr>
            <w:tcW w:w="366" w:type="pct"/>
            <w:noWrap/>
          </w:tcPr>
          <w:p w14:paraId="66E00FB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51</w:t>
            </w:r>
          </w:p>
        </w:tc>
        <w:tc>
          <w:tcPr>
            <w:tcW w:w="422" w:type="pct"/>
            <w:noWrap/>
          </w:tcPr>
          <w:p w14:paraId="3CC7B3B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172.515</w:t>
            </w:r>
          </w:p>
        </w:tc>
        <w:tc>
          <w:tcPr>
            <w:tcW w:w="366" w:type="pct"/>
            <w:noWrap/>
          </w:tcPr>
          <w:p w14:paraId="5445BA2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77</w:t>
            </w:r>
          </w:p>
        </w:tc>
        <w:tc>
          <w:tcPr>
            <w:tcW w:w="405" w:type="pct"/>
            <w:noWrap/>
          </w:tcPr>
          <w:p w14:paraId="1203927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136.691</w:t>
            </w:r>
          </w:p>
        </w:tc>
        <w:tc>
          <w:tcPr>
            <w:tcW w:w="366" w:type="pct"/>
            <w:noWrap/>
          </w:tcPr>
          <w:p w14:paraId="2E166AF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103</w:t>
            </w:r>
          </w:p>
        </w:tc>
        <w:tc>
          <w:tcPr>
            <w:tcW w:w="384" w:type="pct"/>
            <w:noWrap/>
          </w:tcPr>
          <w:p w14:paraId="2D137FF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114.847</w:t>
            </w:r>
          </w:p>
        </w:tc>
        <w:tc>
          <w:tcPr>
            <w:tcW w:w="255" w:type="pct"/>
            <w:noWrap/>
          </w:tcPr>
          <w:p w14:paraId="602123E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129</w:t>
            </w:r>
          </w:p>
        </w:tc>
        <w:tc>
          <w:tcPr>
            <w:tcW w:w="380" w:type="pct"/>
            <w:noWrap/>
          </w:tcPr>
          <w:p w14:paraId="726C75A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99.927</w:t>
            </w:r>
          </w:p>
        </w:tc>
        <w:tc>
          <w:tcPr>
            <w:tcW w:w="254" w:type="pct"/>
            <w:noWrap/>
          </w:tcPr>
          <w:p w14:paraId="45EB05E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155</w:t>
            </w:r>
          </w:p>
        </w:tc>
        <w:tc>
          <w:tcPr>
            <w:tcW w:w="380" w:type="pct"/>
            <w:noWrap/>
          </w:tcPr>
          <w:p w14:paraId="644E2E3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88.989</w:t>
            </w:r>
          </w:p>
        </w:tc>
        <w:tc>
          <w:tcPr>
            <w:tcW w:w="254" w:type="pct"/>
            <w:noWrap/>
          </w:tcPr>
          <w:p w14:paraId="265079E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181</w:t>
            </w:r>
          </w:p>
        </w:tc>
        <w:tc>
          <w:tcPr>
            <w:tcW w:w="380" w:type="pct"/>
            <w:noWrap/>
          </w:tcPr>
          <w:p w14:paraId="786279E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80.574</w:t>
            </w:r>
          </w:p>
        </w:tc>
      </w:tr>
      <w:tr w14:paraId="1B9E04B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tcBorders>
              <w:bottom w:val="single" w:color="auto" w:sz="12" w:space="0"/>
            </w:tcBorders>
            <w:noWrap/>
          </w:tcPr>
          <w:p w14:paraId="0259F29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26</w:t>
            </w:r>
          </w:p>
        </w:tc>
        <w:tc>
          <w:tcPr>
            <w:tcW w:w="422" w:type="pct"/>
            <w:tcBorders>
              <w:bottom w:val="single" w:color="auto" w:sz="12" w:space="0"/>
            </w:tcBorders>
            <w:noWrap/>
          </w:tcPr>
          <w:p w14:paraId="4FBD038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241.12</w:t>
            </w:r>
          </w:p>
        </w:tc>
        <w:tc>
          <w:tcPr>
            <w:tcW w:w="366" w:type="pct"/>
            <w:tcBorders>
              <w:bottom w:val="single" w:color="auto" w:sz="12" w:space="0"/>
            </w:tcBorders>
            <w:noWrap/>
          </w:tcPr>
          <w:p w14:paraId="213DC02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52</w:t>
            </w:r>
          </w:p>
        </w:tc>
        <w:tc>
          <w:tcPr>
            <w:tcW w:w="422" w:type="pct"/>
            <w:tcBorders>
              <w:bottom w:val="single" w:color="auto" w:sz="12" w:space="0"/>
            </w:tcBorders>
            <w:noWrap/>
          </w:tcPr>
          <w:p w14:paraId="590205D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170.705</w:t>
            </w:r>
          </w:p>
        </w:tc>
        <w:tc>
          <w:tcPr>
            <w:tcW w:w="366" w:type="pct"/>
            <w:tcBorders>
              <w:bottom w:val="single" w:color="auto" w:sz="12" w:space="0"/>
            </w:tcBorders>
            <w:noWrap/>
          </w:tcPr>
          <w:p w14:paraId="3DA6E93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78</w:t>
            </w:r>
          </w:p>
        </w:tc>
        <w:tc>
          <w:tcPr>
            <w:tcW w:w="405" w:type="pct"/>
            <w:tcBorders>
              <w:bottom w:val="single" w:color="auto" w:sz="12" w:space="0"/>
            </w:tcBorders>
            <w:noWrap/>
          </w:tcPr>
          <w:p w14:paraId="474EA4B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135.661</w:t>
            </w:r>
          </w:p>
        </w:tc>
        <w:tc>
          <w:tcPr>
            <w:tcW w:w="366" w:type="pct"/>
            <w:tcBorders>
              <w:bottom w:val="single" w:color="auto" w:sz="12" w:space="0"/>
            </w:tcBorders>
            <w:noWrap/>
          </w:tcPr>
          <w:p w14:paraId="2F1225B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104</w:t>
            </w:r>
          </w:p>
        </w:tc>
        <w:tc>
          <w:tcPr>
            <w:tcW w:w="384" w:type="pct"/>
            <w:tcBorders>
              <w:bottom w:val="single" w:color="auto" w:sz="12" w:space="0"/>
            </w:tcBorders>
            <w:noWrap/>
          </w:tcPr>
          <w:p w14:paraId="663D0B5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114.171</w:t>
            </w:r>
          </w:p>
        </w:tc>
        <w:tc>
          <w:tcPr>
            <w:tcW w:w="255" w:type="pct"/>
            <w:tcBorders>
              <w:bottom w:val="single" w:color="auto" w:sz="12" w:space="0"/>
            </w:tcBorders>
            <w:noWrap/>
          </w:tcPr>
          <w:p w14:paraId="4EE99F4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130</w:t>
            </w:r>
          </w:p>
        </w:tc>
        <w:tc>
          <w:tcPr>
            <w:tcW w:w="380" w:type="pct"/>
            <w:tcBorders>
              <w:bottom w:val="single" w:color="auto" w:sz="12" w:space="0"/>
            </w:tcBorders>
            <w:noWrap/>
          </w:tcPr>
          <w:p w14:paraId="738FBB2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99.445</w:t>
            </w:r>
          </w:p>
        </w:tc>
        <w:tc>
          <w:tcPr>
            <w:tcW w:w="254" w:type="pct"/>
            <w:tcBorders>
              <w:bottom w:val="single" w:color="auto" w:sz="12" w:space="0"/>
            </w:tcBorders>
            <w:noWrap/>
          </w:tcPr>
          <w:p w14:paraId="6C0CDED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156</w:t>
            </w:r>
          </w:p>
        </w:tc>
        <w:tc>
          <w:tcPr>
            <w:tcW w:w="380" w:type="pct"/>
            <w:tcBorders>
              <w:bottom w:val="single" w:color="auto" w:sz="12" w:space="0"/>
            </w:tcBorders>
            <w:noWrap/>
          </w:tcPr>
          <w:p w14:paraId="44CE36D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88.626</w:t>
            </w:r>
          </w:p>
        </w:tc>
        <w:tc>
          <w:tcPr>
            <w:tcW w:w="254" w:type="pct"/>
            <w:tcBorders>
              <w:bottom w:val="single" w:color="auto" w:sz="12" w:space="0"/>
            </w:tcBorders>
            <w:noWrap/>
          </w:tcPr>
          <w:p w14:paraId="361BF59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182</w:t>
            </w:r>
          </w:p>
        </w:tc>
        <w:tc>
          <w:tcPr>
            <w:tcW w:w="380" w:type="pct"/>
            <w:tcBorders>
              <w:bottom w:val="single" w:color="auto" w:sz="12" w:space="0"/>
            </w:tcBorders>
            <w:noWrap/>
          </w:tcPr>
          <w:p w14:paraId="69A9368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80.288</w:t>
            </w:r>
          </w:p>
        </w:tc>
      </w:tr>
    </w:tbl>
    <w:p w14:paraId="18274C8D">
      <w:pPr>
        <w:rPr>
          <w:rFonts w:ascii="Times New Roman" w:hAnsi="Times New Roman" w:eastAsia="仿宋_GB2312" w:cs="Times New Roman"/>
          <w:b/>
          <w:bCs/>
          <w:color w:val="auto"/>
        </w:rPr>
      </w:pPr>
      <w:r>
        <w:rPr>
          <w:rFonts w:ascii="Times New Roman" w:hAnsi="Times New Roman" w:eastAsia="仿宋_GB2312" w:cs="Times New Roman"/>
          <w:b/>
          <w:bCs/>
          <w:color w:val="auto"/>
        </w:rPr>
        <w:br w:type="page"/>
      </w:r>
    </w:p>
    <w:p w14:paraId="36B08AED">
      <w:pPr>
        <w:spacing w:line="360" w:lineRule="auto"/>
        <w:jc w:val="center"/>
        <w:rPr>
          <w:rFonts w:ascii="宋体" w:hAnsi="宋体" w:eastAsia="宋体" w:cs="Times New Roman"/>
          <w:b/>
          <w:bCs/>
          <w:color w:val="auto"/>
          <w:sz w:val="24"/>
          <w:szCs w:val="24"/>
        </w:rPr>
      </w:pPr>
      <w:r>
        <w:rPr>
          <w:rFonts w:ascii="宋体" w:hAnsi="宋体" w:eastAsia="宋体" w:cs="Times New Roman"/>
          <w:b/>
          <w:bCs/>
          <w:color w:val="auto"/>
          <w:sz w:val="24"/>
          <w:szCs w:val="24"/>
        </w:rPr>
        <w:t>附表2-21  沾益站20年重现期暴雨强度查算表</w:t>
      </w:r>
    </w:p>
    <w:tbl>
      <w:tblPr>
        <w:tblStyle w:val="53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6"/>
        <w:gridCol w:w="1171"/>
        <w:gridCol w:w="1016"/>
        <w:gridCol w:w="1171"/>
        <w:gridCol w:w="1016"/>
        <w:gridCol w:w="1124"/>
        <w:gridCol w:w="1016"/>
        <w:gridCol w:w="1066"/>
        <w:gridCol w:w="708"/>
        <w:gridCol w:w="1055"/>
        <w:gridCol w:w="705"/>
        <w:gridCol w:w="1055"/>
        <w:gridCol w:w="705"/>
        <w:gridCol w:w="1056"/>
      </w:tblGrid>
      <w:tr w14:paraId="5C55DA3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097" w:type="pct"/>
            <w:gridSpan w:val="8"/>
            <w:tcBorders>
              <w:top w:val="single" w:color="auto" w:sz="12" w:space="0"/>
            </w:tcBorders>
            <w:noWrap/>
            <w:vAlign w:val="center"/>
          </w:tcPr>
          <w:p w14:paraId="2DCE677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沾益站      P=20年         t 单位：分钟；   q 单位：升/秒/公顷</w:t>
            </w:r>
          </w:p>
        </w:tc>
        <w:tc>
          <w:tcPr>
            <w:tcW w:w="255" w:type="pct"/>
            <w:tcBorders>
              <w:top w:val="single" w:color="auto" w:sz="12" w:space="0"/>
            </w:tcBorders>
            <w:noWrap/>
            <w:vAlign w:val="center"/>
          </w:tcPr>
          <w:p w14:paraId="6262F62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380" w:type="pct"/>
            <w:tcBorders>
              <w:top w:val="single" w:color="auto" w:sz="12" w:space="0"/>
            </w:tcBorders>
            <w:noWrap/>
            <w:vAlign w:val="center"/>
          </w:tcPr>
          <w:p w14:paraId="0989EE1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254" w:type="pct"/>
            <w:tcBorders>
              <w:top w:val="single" w:color="auto" w:sz="12" w:space="0"/>
            </w:tcBorders>
            <w:noWrap/>
            <w:vAlign w:val="center"/>
          </w:tcPr>
          <w:p w14:paraId="0B7EC8F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380" w:type="pct"/>
            <w:tcBorders>
              <w:top w:val="single" w:color="auto" w:sz="12" w:space="0"/>
            </w:tcBorders>
            <w:noWrap/>
            <w:vAlign w:val="center"/>
          </w:tcPr>
          <w:p w14:paraId="19F137F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254" w:type="pct"/>
            <w:tcBorders>
              <w:top w:val="single" w:color="auto" w:sz="12" w:space="0"/>
            </w:tcBorders>
            <w:noWrap/>
            <w:vAlign w:val="center"/>
          </w:tcPr>
          <w:p w14:paraId="55FD2FC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380" w:type="pct"/>
            <w:tcBorders>
              <w:top w:val="single" w:color="auto" w:sz="12" w:space="0"/>
            </w:tcBorders>
            <w:noWrap/>
            <w:vAlign w:val="center"/>
          </w:tcPr>
          <w:p w14:paraId="6D1F142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</w:tr>
      <w:tr w14:paraId="0CFD309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tcBorders>
              <w:bottom w:val="single" w:color="000000" w:sz="12" w:space="0"/>
            </w:tcBorders>
            <w:noWrap/>
            <w:vAlign w:val="center"/>
          </w:tcPr>
          <w:p w14:paraId="64A2328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22" w:type="pct"/>
            <w:tcBorders>
              <w:bottom w:val="single" w:color="000000" w:sz="12" w:space="0"/>
            </w:tcBorders>
            <w:noWrap/>
            <w:vAlign w:val="center"/>
          </w:tcPr>
          <w:p w14:paraId="3D79FD4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366" w:type="pct"/>
            <w:tcBorders>
              <w:bottom w:val="single" w:color="000000" w:sz="12" w:space="0"/>
            </w:tcBorders>
            <w:noWrap/>
            <w:vAlign w:val="center"/>
          </w:tcPr>
          <w:p w14:paraId="0BF64D2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22" w:type="pct"/>
            <w:tcBorders>
              <w:bottom w:val="single" w:color="000000" w:sz="12" w:space="0"/>
            </w:tcBorders>
            <w:noWrap/>
            <w:vAlign w:val="center"/>
          </w:tcPr>
          <w:p w14:paraId="02FAD28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366" w:type="pct"/>
            <w:tcBorders>
              <w:bottom w:val="single" w:color="000000" w:sz="12" w:space="0"/>
            </w:tcBorders>
            <w:noWrap/>
            <w:vAlign w:val="center"/>
          </w:tcPr>
          <w:p w14:paraId="6B6A193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05" w:type="pct"/>
            <w:tcBorders>
              <w:bottom w:val="single" w:color="000000" w:sz="12" w:space="0"/>
            </w:tcBorders>
            <w:noWrap/>
            <w:vAlign w:val="center"/>
          </w:tcPr>
          <w:p w14:paraId="605747D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366" w:type="pct"/>
            <w:tcBorders>
              <w:bottom w:val="single" w:color="000000" w:sz="12" w:space="0"/>
            </w:tcBorders>
            <w:noWrap/>
            <w:vAlign w:val="center"/>
          </w:tcPr>
          <w:p w14:paraId="0F6B549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84" w:type="pct"/>
            <w:tcBorders>
              <w:bottom w:val="single" w:color="000000" w:sz="12" w:space="0"/>
            </w:tcBorders>
            <w:noWrap/>
            <w:vAlign w:val="center"/>
          </w:tcPr>
          <w:p w14:paraId="23986CF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255" w:type="pct"/>
            <w:tcBorders>
              <w:bottom w:val="single" w:color="000000" w:sz="12" w:space="0"/>
            </w:tcBorders>
            <w:noWrap/>
            <w:vAlign w:val="center"/>
          </w:tcPr>
          <w:p w14:paraId="2998DFE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80" w:type="pct"/>
            <w:tcBorders>
              <w:bottom w:val="single" w:color="000000" w:sz="12" w:space="0"/>
            </w:tcBorders>
            <w:noWrap/>
            <w:vAlign w:val="center"/>
          </w:tcPr>
          <w:p w14:paraId="68D16B4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254" w:type="pct"/>
            <w:tcBorders>
              <w:bottom w:val="single" w:color="000000" w:sz="12" w:space="0"/>
            </w:tcBorders>
            <w:noWrap/>
            <w:vAlign w:val="center"/>
          </w:tcPr>
          <w:p w14:paraId="450DEAB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80" w:type="pct"/>
            <w:tcBorders>
              <w:bottom w:val="single" w:color="000000" w:sz="12" w:space="0"/>
            </w:tcBorders>
            <w:noWrap/>
            <w:vAlign w:val="center"/>
          </w:tcPr>
          <w:p w14:paraId="41F18F5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254" w:type="pct"/>
            <w:tcBorders>
              <w:bottom w:val="single" w:color="000000" w:sz="12" w:space="0"/>
            </w:tcBorders>
            <w:noWrap/>
            <w:vAlign w:val="center"/>
          </w:tcPr>
          <w:p w14:paraId="6B1422C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80" w:type="pct"/>
            <w:tcBorders>
              <w:bottom w:val="single" w:color="000000" w:sz="12" w:space="0"/>
            </w:tcBorders>
            <w:noWrap/>
            <w:vAlign w:val="center"/>
          </w:tcPr>
          <w:p w14:paraId="7E869B3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</w:tr>
      <w:tr w14:paraId="2F1489B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tcBorders>
              <w:top w:val="single" w:color="000000" w:sz="12" w:space="0"/>
            </w:tcBorders>
            <w:noWrap/>
          </w:tcPr>
          <w:p w14:paraId="683D35A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</w:t>
            </w:r>
          </w:p>
        </w:tc>
        <w:tc>
          <w:tcPr>
            <w:tcW w:w="422" w:type="pct"/>
            <w:tcBorders>
              <w:top w:val="single" w:color="000000" w:sz="12" w:space="0"/>
            </w:tcBorders>
            <w:noWrap/>
          </w:tcPr>
          <w:p w14:paraId="0F40B8C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533.098</w:t>
            </w:r>
          </w:p>
        </w:tc>
        <w:tc>
          <w:tcPr>
            <w:tcW w:w="366" w:type="pct"/>
            <w:tcBorders>
              <w:top w:val="single" w:color="000000" w:sz="12" w:space="0"/>
            </w:tcBorders>
            <w:noWrap/>
          </w:tcPr>
          <w:p w14:paraId="40FDE4C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27</w:t>
            </w:r>
          </w:p>
        </w:tc>
        <w:tc>
          <w:tcPr>
            <w:tcW w:w="422" w:type="pct"/>
            <w:tcBorders>
              <w:top w:val="single" w:color="000000" w:sz="12" w:space="0"/>
            </w:tcBorders>
            <w:noWrap/>
          </w:tcPr>
          <w:p w14:paraId="673EF73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269.625</w:t>
            </w:r>
          </w:p>
        </w:tc>
        <w:tc>
          <w:tcPr>
            <w:tcW w:w="366" w:type="pct"/>
            <w:tcBorders>
              <w:top w:val="single" w:color="000000" w:sz="12" w:space="0"/>
            </w:tcBorders>
            <w:noWrap/>
          </w:tcPr>
          <w:p w14:paraId="759DFC8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53</w:t>
            </w:r>
          </w:p>
        </w:tc>
        <w:tc>
          <w:tcPr>
            <w:tcW w:w="405" w:type="pct"/>
            <w:tcBorders>
              <w:top w:val="single" w:color="000000" w:sz="12" w:space="0"/>
            </w:tcBorders>
            <w:noWrap/>
          </w:tcPr>
          <w:p w14:paraId="48ED85D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193.732</w:t>
            </w:r>
          </w:p>
        </w:tc>
        <w:tc>
          <w:tcPr>
            <w:tcW w:w="366" w:type="pct"/>
            <w:tcBorders>
              <w:top w:val="single" w:color="000000" w:sz="12" w:space="0"/>
            </w:tcBorders>
            <w:noWrap/>
          </w:tcPr>
          <w:p w14:paraId="5B341E9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79</w:t>
            </w:r>
          </w:p>
        </w:tc>
        <w:tc>
          <w:tcPr>
            <w:tcW w:w="384" w:type="pct"/>
            <w:tcBorders>
              <w:top w:val="single" w:color="000000" w:sz="12" w:space="0"/>
            </w:tcBorders>
            <w:noWrap/>
          </w:tcPr>
          <w:p w14:paraId="7987258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155.435</w:t>
            </w:r>
          </w:p>
        </w:tc>
        <w:tc>
          <w:tcPr>
            <w:tcW w:w="255" w:type="pct"/>
            <w:tcBorders>
              <w:top w:val="single" w:color="000000" w:sz="12" w:space="0"/>
            </w:tcBorders>
            <w:noWrap/>
          </w:tcPr>
          <w:p w14:paraId="50B7AA9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105</w:t>
            </w:r>
          </w:p>
        </w:tc>
        <w:tc>
          <w:tcPr>
            <w:tcW w:w="380" w:type="pct"/>
            <w:tcBorders>
              <w:top w:val="single" w:color="000000" w:sz="12" w:space="0"/>
            </w:tcBorders>
            <w:noWrap/>
          </w:tcPr>
          <w:p w14:paraId="3118817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131.738</w:t>
            </w:r>
          </w:p>
        </w:tc>
        <w:tc>
          <w:tcPr>
            <w:tcW w:w="254" w:type="pct"/>
            <w:tcBorders>
              <w:top w:val="single" w:color="000000" w:sz="12" w:space="0"/>
            </w:tcBorders>
            <w:noWrap/>
          </w:tcPr>
          <w:p w14:paraId="142C139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131</w:t>
            </w:r>
          </w:p>
        </w:tc>
        <w:tc>
          <w:tcPr>
            <w:tcW w:w="380" w:type="pct"/>
            <w:tcBorders>
              <w:top w:val="single" w:color="000000" w:sz="12" w:space="0"/>
            </w:tcBorders>
            <w:noWrap/>
          </w:tcPr>
          <w:p w14:paraId="79F9564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115.387</w:t>
            </w:r>
          </w:p>
        </w:tc>
        <w:tc>
          <w:tcPr>
            <w:tcW w:w="254" w:type="pct"/>
            <w:tcBorders>
              <w:top w:val="single" w:color="000000" w:sz="12" w:space="0"/>
            </w:tcBorders>
            <w:noWrap/>
          </w:tcPr>
          <w:p w14:paraId="6D6F153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157</w:t>
            </w:r>
          </w:p>
        </w:tc>
        <w:tc>
          <w:tcPr>
            <w:tcW w:w="380" w:type="pct"/>
            <w:tcBorders>
              <w:top w:val="single" w:color="000000" w:sz="12" w:space="0"/>
            </w:tcBorders>
            <w:noWrap/>
          </w:tcPr>
          <w:p w14:paraId="598DC6E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103.31</w:t>
            </w:r>
          </w:p>
        </w:tc>
      </w:tr>
      <w:tr w14:paraId="28D93D2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</w:tcPr>
          <w:p w14:paraId="41F4571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</w:t>
            </w:r>
          </w:p>
        </w:tc>
        <w:tc>
          <w:tcPr>
            <w:tcW w:w="422" w:type="pct"/>
            <w:noWrap/>
          </w:tcPr>
          <w:p w14:paraId="55BD37B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510.116</w:t>
            </w:r>
          </w:p>
        </w:tc>
        <w:tc>
          <w:tcPr>
            <w:tcW w:w="366" w:type="pct"/>
            <w:noWrap/>
          </w:tcPr>
          <w:p w14:paraId="570F29B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28</w:t>
            </w:r>
          </w:p>
        </w:tc>
        <w:tc>
          <w:tcPr>
            <w:tcW w:w="422" w:type="pct"/>
            <w:noWrap/>
          </w:tcPr>
          <w:p w14:paraId="7BC0413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265.28</w:t>
            </w:r>
          </w:p>
        </w:tc>
        <w:tc>
          <w:tcPr>
            <w:tcW w:w="366" w:type="pct"/>
            <w:noWrap/>
          </w:tcPr>
          <w:p w14:paraId="199214B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54</w:t>
            </w:r>
          </w:p>
        </w:tc>
        <w:tc>
          <w:tcPr>
            <w:tcW w:w="405" w:type="pct"/>
            <w:noWrap/>
          </w:tcPr>
          <w:p w14:paraId="1430E27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191.813</w:t>
            </w:r>
          </w:p>
        </w:tc>
        <w:tc>
          <w:tcPr>
            <w:tcW w:w="366" w:type="pct"/>
            <w:noWrap/>
          </w:tcPr>
          <w:p w14:paraId="326D5F2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80</w:t>
            </w:r>
          </w:p>
        </w:tc>
        <w:tc>
          <w:tcPr>
            <w:tcW w:w="384" w:type="pct"/>
            <w:noWrap/>
          </w:tcPr>
          <w:p w14:paraId="28E8262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154.323</w:t>
            </w:r>
          </w:p>
        </w:tc>
        <w:tc>
          <w:tcPr>
            <w:tcW w:w="255" w:type="pct"/>
            <w:noWrap/>
          </w:tcPr>
          <w:p w14:paraId="6D0D390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106</w:t>
            </w:r>
          </w:p>
        </w:tc>
        <w:tc>
          <w:tcPr>
            <w:tcW w:w="380" w:type="pct"/>
            <w:noWrap/>
          </w:tcPr>
          <w:p w14:paraId="2F50BF1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131</w:t>
            </w:r>
          </w:p>
        </w:tc>
        <w:tc>
          <w:tcPr>
            <w:tcW w:w="254" w:type="pct"/>
            <w:noWrap/>
          </w:tcPr>
          <w:p w14:paraId="47BFCC9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132</w:t>
            </w:r>
          </w:p>
        </w:tc>
        <w:tc>
          <w:tcPr>
            <w:tcW w:w="380" w:type="pct"/>
            <w:noWrap/>
          </w:tcPr>
          <w:p w14:paraId="2417B02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114.857</w:t>
            </w:r>
          </w:p>
        </w:tc>
        <w:tc>
          <w:tcPr>
            <w:tcW w:w="254" w:type="pct"/>
            <w:noWrap/>
          </w:tcPr>
          <w:p w14:paraId="3BCD2A4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158</w:t>
            </w:r>
          </w:p>
        </w:tc>
        <w:tc>
          <w:tcPr>
            <w:tcW w:w="380" w:type="pct"/>
            <w:noWrap/>
          </w:tcPr>
          <w:p w14:paraId="48DB871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102.907</w:t>
            </w:r>
          </w:p>
        </w:tc>
      </w:tr>
      <w:tr w14:paraId="17C649A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</w:tcPr>
          <w:p w14:paraId="310C519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</w:t>
            </w:r>
          </w:p>
        </w:tc>
        <w:tc>
          <w:tcPr>
            <w:tcW w:w="422" w:type="pct"/>
            <w:noWrap/>
          </w:tcPr>
          <w:p w14:paraId="40A400A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489.457</w:t>
            </w:r>
          </w:p>
        </w:tc>
        <w:tc>
          <w:tcPr>
            <w:tcW w:w="366" w:type="pct"/>
            <w:noWrap/>
          </w:tcPr>
          <w:p w14:paraId="6EBAC45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29</w:t>
            </w:r>
          </w:p>
        </w:tc>
        <w:tc>
          <w:tcPr>
            <w:tcW w:w="422" w:type="pct"/>
            <w:noWrap/>
          </w:tcPr>
          <w:p w14:paraId="0E0C039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261.107</w:t>
            </w:r>
          </w:p>
        </w:tc>
        <w:tc>
          <w:tcPr>
            <w:tcW w:w="366" w:type="pct"/>
            <w:noWrap/>
          </w:tcPr>
          <w:p w14:paraId="7DF3AA8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55</w:t>
            </w:r>
          </w:p>
        </w:tc>
        <w:tc>
          <w:tcPr>
            <w:tcW w:w="405" w:type="pct"/>
            <w:noWrap/>
          </w:tcPr>
          <w:p w14:paraId="07E1C6A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189.94</w:t>
            </w:r>
          </w:p>
        </w:tc>
        <w:tc>
          <w:tcPr>
            <w:tcW w:w="366" w:type="pct"/>
            <w:noWrap/>
          </w:tcPr>
          <w:p w14:paraId="7B8DA9F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81</w:t>
            </w:r>
          </w:p>
        </w:tc>
        <w:tc>
          <w:tcPr>
            <w:tcW w:w="384" w:type="pct"/>
            <w:noWrap/>
          </w:tcPr>
          <w:p w14:paraId="04BF1BC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153.231</w:t>
            </w:r>
          </w:p>
        </w:tc>
        <w:tc>
          <w:tcPr>
            <w:tcW w:w="255" w:type="pct"/>
            <w:noWrap/>
          </w:tcPr>
          <w:p w14:paraId="3299D5F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107</w:t>
            </w:r>
          </w:p>
        </w:tc>
        <w:tc>
          <w:tcPr>
            <w:tcW w:w="380" w:type="pct"/>
            <w:noWrap/>
          </w:tcPr>
          <w:p w14:paraId="52B17C4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130.273</w:t>
            </w:r>
          </w:p>
        </w:tc>
        <w:tc>
          <w:tcPr>
            <w:tcW w:w="254" w:type="pct"/>
            <w:noWrap/>
          </w:tcPr>
          <w:p w14:paraId="7DF9A80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133</w:t>
            </w:r>
          </w:p>
        </w:tc>
        <w:tc>
          <w:tcPr>
            <w:tcW w:w="380" w:type="pct"/>
            <w:noWrap/>
          </w:tcPr>
          <w:p w14:paraId="6DB0E90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114.332</w:t>
            </w:r>
          </w:p>
        </w:tc>
        <w:tc>
          <w:tcPr>
            <w:tcW w:w="254" w:type="pct"/>
            <w:noWrap/>
          </w:tcPr>
          <w:p w14:paraId="36E826A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159</w:t>
            </w:r>
          </w:p>
        </w:tc>
        <w:tc>
          <w:tcPr>
            <w:tcW w:w="380" w:type="pct"/>
            <w:noWrap/>
          </w:tcPr>
          <w:p w14:paraId="0320AE2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102.508</w:t>
            </w:r>
          </w:p>
        </w:tc>
      </w:tr>
      <w:tr w14:paraId="2D15ED5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</w:tcPr>
          <w:p w14:paraId="2D03DDE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</w:t>
            </w:r>
          </w:p>
        </w:tc>
        <w:tc>
          <w:tcPr>
            <w:tcW w:w="422" w:type="pct"/>
            <w:noWrap/>
          </w:tcPr>
          <w:p w14:paraId="08643EF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470.766</w:t>
            </w:r>
          </w:p>
        </w:tc>
        <w:tc>
          <w:tcPr>
            <w:tcW w:w="366" w:type="pct"/>
            <w:noWrap/>
          </w:tcPr>
          <w:p w14:paraId="08D1042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30</w:t>
            </w:r>
          </w:p>
        </w:tc>
        <w:tc>
          <w:tcPr>
            <w:tcW w:w="422" w:type="pct"/>
            <w:noWrap/>
          </w:tcPr>
          <w:p w14:paraId="5598B49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257.093</w:t>
            </w:r>
          </w:p>
        </w:tc>
        <w:tc>
          <w:tcPr>
            <w:tcW w:w="366" w:type="pct"/>
            <w:noWrap/>
          </w:tcPr>
          <w:p w14:paraId="5E53F03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56</w:t>
            </w:r>
          </w:p>
        </w:tc>
        <w:tc>
          <w:tcPr>
            <w:tcW w:w="405" w:type="pct"/>
            <w:noWrap/>
          </w:tcPr>
          <w:p w14:paraId="55329FF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188.112</w:t>
            </w:r>
          </w:p>
        </w:tc>
        <w:tc>
          <w:tcPr>
            <w:tcW w:w="366" w:type="pct"/>
            <w:noWrap/>
          </w:tcPr>
          <w:p w14:paraId="123036A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82</w:t>
            </w:r>
          </w:p>
        </w:tc>
        <w:tc>
          <w:tcPr>
            <w:tcW w:w="384" w:type="pct"/>
            <w:noWrap/>
          </w:tcPr>
          <w:p w14:paraId="5EAD6FA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152.158</w:t>
            </w:r>
          </w:p>
        </w:tc>
        <w:tc>
          <w:tcPr>
            <w:tcW w:w="255" w:type="pct"/>
            <w:noWrap/>
          </w:tcPr>
          <w:p w14:paraId="3EA1EC8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108</w:t>
            </w:r>
          </w:p>
        </w:tc>
        <w:tc>
          <w:tcPr>
            <w:tcW w:w="380" w:type="pct"/>
            <w:noWrap/>
          </w:tcPr>
          <w:p w14:paraId="64FAF49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129.556</w:t>
            </w:r>
          </w:p>
        </w:tc>
        <w:tc>
          <w:tcPr>
            <w:tcW w:w="254" w:type="pct"/>
            <w:noWrap/>
          </w:tcPr>
          <w:p w14:paraId="0A863BF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134</w:t>
            </w:r>
          </w:p>
        </w:tc>
        <w:tc>
          <w:tcPr>
            <w:tcW w:w="380" w:type="pct"/>
            <w:noWrap/>
          </w:tcPr>
          <w:p w14:paraId="5AB851C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113.814</w:t>
            </w:r>
          </w:p>
        </w:tc>
        <w:tc>
          <w:tcPr>
            <w:tcW w:w="254" w:type="pct"/>
            <w:noWrap/>
          </w:tcPr>
          <w:p w14:paraId="6C25CBE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160</w:t>
            </w:r>
          </w:p>
        </w:tc>
        <w:tc>
          <w:tcPr>
            <w:tcW w:w="380" w:type="pct"/>
            <w:noWrap/>
          </w:tcPr>
          <w:p w14:paraId="010B645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102.113</w:t>
            </w:r>
          </w:p>
        </w:tc>
      </w:tr>
      <w:tr w14:paraId="75986D6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</w:tcPr>
          <w:p w14:paraId="3D40281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</w:t>
            </w:r>
          </w:p>
        </w:tc>
        <w:tc>
          <w:tcPr>
            <w:tcW w:w="422" w:type="pct"/>
            <w:noWrap/>
          </w:tcPr>
          <w:p w14:paraId="614E996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453.759</w:t>
            </w:r>
          </w:p>
        </w:tc>
        <w:tc>
          <w:tcPr>
            <w:tcW w:w="366" w:type="pct"/>
            <w:noWrap/>
          </w:tcPr>
          <w:p w14:paraId="1F60495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31</w:t>
            </w:r>
          </w:p>
        </w:tc>
        <w:tc>
          <w:tcPr>
            <w:tcW w:w="422" w:type="pct"/>
            <w:noWrap/>
          </w:tcPr>
          <w:p w14:paraId="4BEA02D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253.229</w:t>
            </w:r>
          </w:p>
        </w:tc>
        <w:tc>
          <w:tcPr>
            <w:tcW w:w="366" w:type="pct"/>
            <w:noWrap/>
          </w:tcPr>
          <w:p w14:paraId="6B7BDE7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57</w:t>
            </w:r>
          </w:p>
        </w:tc>
        <w:tc>
          <w:tcPr>
            <w:tcW w:w="405" w:type="pct"/>
            <w:noWrap/>
          </w:tcPr>
          <w:p w14:paraId="0A11D4A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186.328</w:t>
            </w:r>
          </w:p>
        </w:tc>
        <w:tc>
          <w:tcPr>
            <w:tcW w:w="366" w:type="pct"/>
            <w:noWrap/>
          </w:tcPr>
          <w:p w14:paraId="691782F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83</w:t>
            </w:r>
          </w:p>
        </w:tc>
        <w:tc>
          <w:tcPr>
            <w:tcW w:w="384" w:type="pct"/>
            <w:noWrap/>
          </w:tcPr>
          <w:p w14:paraId="4607894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151.103</w:t>
            </w:r>
          </w:p>
        </w:tc>
        <w:tc>
          <w:tcPr>
            <w:tcW w:w="255" w:type="pct"/>
            <w:noWrap/>
          </w:tcPr>
          <w:p w14:paraId="2A2A634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109</w:t>
            </w:r>
          </w:p>
        </w:tc>
        <w:tc>
          <w:tcPr>
            <w:tcW w:w="380" w:type="pct"/>
            <w:noWrap/>
          </w:tcPr>
          <w:p w14:paraId="37305A2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128.848</w:t>
            </w:r>
          </w:p>
        </w:tc>
        <w:tc>
          <w:tcPr>
            <w:tcW w:w="254" w:type="pct"/>
            <w:noWrap/>
          </w:tcPr>
          <w:p w14:paraId="54FED06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135</w:t>
            </w:r>
          </w:p>
        </w:tc>
        <w:tc>
          <w:tcPr>
            <w:tcW w:w="380" w:type="pct"/>
            <w:noWrap/>
          </w:tcPr>
          <w:p w14:paraId="4E8DB12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113.301</w:t>
            </w:r>
          </w:p>
        </w:tc>
        <w:tc>
          <w:tcPr>
            <w:tcW w:w="254" w:type="pct"/>
            <w:noWrap/>
          </w:tcPr>
          <w:p w14:paraId="2CD2AFD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161</w:t>
            </w:r>
          </w:p>
        </w:tc>
        <w:tc>
          <w:tcPr>
            <w:tcW w:w="380" w:type="pct"/>
            <w:noWrap/>
          </w:tcPr>
          <w:p w14:paraId="29B0903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101.722</w:t>
            </w:r>
          </w:p>
        </w:tc>
      </w:tr>
      <w:tr w14:paraId="4B8D597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</w:tcPr>
          <w:p w14:paraId="73AA252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</w:t>
            </w:r>
          </w:p>
        </w:tc>
        <w:tc>
          <w:tcPr>
            <w:tcW w:w="422" w:type="pct"/>
            <w:noWrap/>
          </w:tcPr>
          <w:p w14:paraId="6160BC2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438.207</w:t>
            </w:r>
          </w:p>
        </w:tc>
        <w:tc>
          <w:tcPr>
            <w:tcW w:w="366" w:type="pct"/>
            <w:noWrap/>
          </w:tcPr>
          <w:p w14:paraId="571F4D2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32</w:t>
            </w:r>
          </w:p>
        </w:tc>
        <w:tc>
          <w:tcPr>
            <w:tcW w:w="422" w:type="pct"/>
            <w:noWrap/>
          </w:tcPr>
          <w:p w14:paraId="66DEDBD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249.508</w:t>
            </w:r>
          </w:p>
        </w:tc>
        <w:tc>
          <w:tcPr>
            <w:tcW w:w="366" w:type="pct"/>
            <w:noWrap/>
          </w:tcPr>
          <w:p w14:paraId="0EA442F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58</w:t>
            </w:r>
          </w:p>
        </w:tc>
        <w:tc>
          <w:tcPr>
            <w:tcW w:w="405" w:type="pct"/>
            <w:noWrap/>
          </w:tcPr>
          <w:p w14:paraId="4EAA97C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184.585</w:t>
            </w:r>
          </w:p>
        </w:tc>
        <w:tc>
          <w:tcPr>
            <w:tcW w:w="366" w:type="pct"/>
            <w:noWrap/>
          </w:tcPr>
          <w:p w14:paraId="018CE1F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84</w:t>
            </w:r>
          </w:p>
        </w:tc>
        <w:tc>
          <w:tcPr>
            <w:tcW w:w="384" w:type="pct"/>
            <w:noWrap/>
          </w:tcPr>
          <w:p w14:paraId="14C6921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150.067</w:t>
            </w:r>
          </w:p>
        </w:tc>
        <w:tc>
          <w:tcPr>
            <w:tcW w:w="255" w:type="pct"/>
            <w:noWrap/>
          </w:tcPr>
          <w:p w14:paraId="20DE198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110</w:t>
            </w:r>
          </w:p>
        </w:tc>
        <w:tc>
          <w:tcPr>
            <w:tcW w:w="380" w:type="pct"/>
            <w:noWrap/>
          </w:tcPr>
          <w:p w14:paraId="0386FBD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128.151</w:t>
            </w:r>
          </w:p>
        </w:tc>
        <w:tc>
          <w:tcPr>
            <w:tcW w:w="254" w:type="pct"/>
            <w:noWrap/>
          </w:tcPr>
          <w:p w14:paraId="6C795A5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136</w:t>
            </w:r>
          </w:p>
        </w:tc>
        <w:tc>
          <w:tcPr>
            <w:tcW w:w="380" w:type="pct"/>
            <w:noWrap/>
          </w:tcPr>
          <w:p w14:paraId="068B7FE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112.794</w:t>
            </w:r>
          </w:p>
        </w:tc>
        <w:tc>
          <w:tcPr>
            <w:tcW w:w="254" w:type="pct"/>
            <w:noWrap/>
          </w:tcPr>
          <w:p w14:paraId="30B69D4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162</w:t>
            </w:r>
          </w:p>
        </w:tc>
        <w:tc>
          <w:tcPr>
            <w:tcW w:w="380" w:type="pct"/>
            <w:noWrap/>
          </w:tcPr>
          <w:p w14:paraId="68BD91C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101.334</w:t>
            </w:r>
          </w:p>
        </w:tc>
      </w:tr>
      <w:tr w14:paraId="79BBDFF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</w:tcPr>
          <w:p w14:paraId="08AE784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</w:t>
            </w:r>
          </w:p>
        </w:tc>
        <w:tc>
          <w:tcPr>
            <w:tcW w:w="422" w:type="pct"/>
            <w:noWrap/>
          </w:tcPr>
          <w:p w14:paraId="28494FA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423.92</w:t>
            </w:r>
          </w:p>
        </w:tc>
        <w:tc>
          <w:tcPr>
            <w:tcW w:w="366" w:type="pct"/>
            <w:noWrap/>
          </w:tcPr>
          <w:p w14:paraId="1F80956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33</w:t>
            </w:r>
          </w:p>
        </w:tc>
        <w:tc>
          <w:tcPr>
            <w:tcW w:w="422" w:type="pct"/>
            <w:noWrap/>
          </w:tcPr>
          <w:p w14:paraId="22F14A7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245.92</w:t>
            </w:r>
          </w:p>
        </w:tc>
        <w:tc>
          <w:tcPr>
            <w:tcW w:w="366" w:type="pct"/>
            <w:noWrap/>
          </w:tcPr>
          <w:p w14:paraId="1DC1B4B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59</w:t>
            </w:r>
          </w:p>
        </w:tc>
        <w:tc>
          <w:tcPr>
            <w:tcW w:w="405" w:type="pct"/>
            <w:noWrap/>
          </w:tcPr>
          <w:p w14:paraId="2B3E4D8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182.882</w:t>
            </w:r>
          </w:p>
        </w:tc>
        <w:tc>
          <w:tcPr>
            <w:tcW w:w="366" w:type="pct"/>
            <w:noWrap/>
          </w:tcPr>
          <w:p w14:paraId="10323D9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85</w:t>
            </w:r>
          </w:p>
        </w:tc>
        <w:tc>
          <w:tcPr>
            <w:tcW w:w="384" w:type="pct"/>
            <w:noWrap/>
          </w:tcPr>
          <w:p w14:paraId="7270BC9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149.048</w:t>
            </w:r>
          </w:p>
        </w:tc>
        <w:tc>
          <w:tcPr>
            <w:tcW w:w="255" w:type="pct"/>
            <w:noWrap/>
          </w:tcPr>
          <w:p w14:paraId="6A00C42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111</w:t>
            </w:r>
          </w:p>
        </w:tc>
        <w:tc>
          <w:tcPr>
            <w:tcW w:w="380" w:type="pct"/>
            <w:noWrap/>
          </w:tcPr>
          <w:p w14:paraId="3A72D6F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127.462</w:t>
            </w:r>
          </w:p>
        </w:tc>
        <w:tc>
          <w:tcPr>
            <w:tcW w:w="254" w:type="pct"/>
            <w:noWrap/>
          </w:tcPr>
          <w:p w14:paraId="62AE0C7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137</w:t>
            </w:r>
          </w:p>
        </w:tc>
        <w:tc>
          <w:tcPr>
            <w:tcW w:w="380" w:type="pct"/>
            <w:noWrap/>
          </w:tcPr>
          <w:p w14:paraId="4A21DED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112.293</w:t>
            </w:r>
          </w:p>
        </w:tc>
        <w:tc>
          <w:tcPr>
            <w:tcW w:w="254" w:type="pct"/>
            <w:noWrap/>
          </w:tcPr>
          <w:p w14:paraId="106DD5B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163</w:t>
            </w:r>
          </w:p>
        </w:tc>
        <w:tc>
          <w:tcPr>
            <w:tcW w:w="380" w:type="pct"/>
            <w:noWrap/>
          </w:tcPr>
          <w:p w14:paraId="60AD770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100.95</w:t>
            </w:r>
          </w:p>
        </w:tc>
      </w:tr>
      <w:tr w14:paraId="0BD8331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</w:tcPr>
          <w:p w14:paraId="378C0F2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</w:t>
            </w:r>
          </w:p>
        </w:tc>
        <w:tc>
          <w:tcPr>
            <w:tcW w:w="422" w:type="pct"/>
            <w:noWrap/>
          </w:tcPr>
          <w:p w14:paraId="132F025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410.741</w:t>
            </w:r>
          </w:p>
        </w:tc>
        <w:tc>
          <w:tcPr>
            <w:tcW w:w="366" w:type="pct"/>
            <w:noWrap/>
          </w:tcPr>
          <w:p w14:paraId="0D79D16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34</w:t>
            </w:r>
          </w:p>
        </w:tc>
        <w:tc>
          <w:tcPr>
            <w:tcW w:w="422" w:type="pct"/>
            <w:noWrap/>
          </w:tcPr>
          <w:p w14:paraId="1561F67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242.458</w:t>
            </w:r>
          </w:p>
        </w:tc>
        <w:tc>
          <w:tcPr>
            <w:tcW w:w="366" w:type="pct"/>
            <w:noWrap/>
          </w:tcPr>
          <w:p w14:paraId="6A38FB9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60</w:t>
            </w:r>
          </w:p>
        </w:tc>
        <w:tc>
          <w:tcPr>
            <w:tcW w:w="405" w:type="pct"/>
            <w:noWrap/>
          </w:tcPr>
          <w:p w14:paraId="27197B5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181.218</w:t>
            </w:r>
          </w:p>
        </w:tc>
        <w:tc>
          <w:tcPr>
            <w:tcW w:w="366" w:type="pct"/>
            <w:noWrap/>
          </w:tcPr>
          <w:p w14:paraId="179DB97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86</w:t>
            </w:r>
          </w:p>
        </w:tc>
        <w:tc>
          <w:tcPr>
            <w:tcW w:w="384" w:type="pct"/>
            <w:noWrap/>
          </w:tcPr>
          <w:p w14:paraId="18E18DB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148.046</w:t>
            </w:r>
          </w:p>
        </w:tc>
        <w:tc>
          <w:tcPr>
            <w:tcW w:w="255" w:type="pct"/>
            <w:noWrap/>
          </w:tcPr>
          <w:p w14:paraId="2006336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112</w:t>
            </w:r>
          </w:p>
        </w:tc>
        <w:tc>
          <w:tcPr>
            <w:tcW w:w="380" w:type="pct"/>
            <w:noWrap/>
          </w:tcPr>
          <w:p w14:paraId="28EF617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126.783</w:t>
            </w:r>
          </w:p>
        </w:tc>
        <w:tc>
          <w:tcPr>
            <w:tcW w:w="254" w:type="pct"/>
            <w:noWrap/>
          </w:tcPr>
          <w:p w14:paraId="027B0B0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138</w:t>
            </w:r>
          </w:p>
        </w:tc>
        <w:tc>
          <w:tcPr>
            <w:tcW w:w="380" w:type="pct"/>
            <w:noWrap/>
          </w:tcPr>
          <w:p w14:paraId="45626AC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111.797</w:t>
            </w:r>
          </w:p>
        </w:tc>
        <w:tc>
          <w:tcPr>
            <w:tcW w:w="254" w:type="pct"/>
            <w:noWrap/>
          </w:tcPr>
          <w:p w14:paraId="6BA805D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164</w:t>
            </w:r>
          </w:p>
        </w:tc>
        <w:tc>
          <w:tcPr>
            <w:tcW w:w="380" w:type="pct"/>
            <w:noWrap/>
          </w:tcPr>
          <w:p w14:paraId="27F562B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100.569</w:t>
            </w:r>
          </w:p>
        </w:tc>
      </w:tr>
      <w:tr w14:paraId="703E20C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</w:tcPr>
          <w:p w14:paraId="002CA67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</w:t>
            </w:r>
          </w:p>
        </w:tc>
        <w:tc>
          <w:tcPr>
            <w:tcW w:w="422" w:type="pct"/>
            <w:noWrap/>
          </w:tcPr>
          <w:p w14:paraId="4BFAE40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398.539</w:t>
            </w:r>
          </w:p>
        </w:tc>
        <w:tc>
          <w:tcPr>
            <w:tcW w:w="366" w:type="pct"/>
            <w:noWrap/>
          </w:tcPr>
          <w:p w14:paraId="730B586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35</w:t>
            </w:r>
          </w:p>
        </w:tc>
        <w:tc>
          <w:tcPr>
            <w:tcW w:w="422" w:type="pct"/>
            <w:noWrap/>
          </w:tcPr>
          <w:p w14:paraId="154B70E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239.115</w:t>
            </w:r>
          </w:p>
        </w:tc>
        <w:tc>
          <w:tcPr>
            <w:tcW w:w="366" w:type="pct"/>
            <w:noWrap/>
          </w:tcPr>
          <w:p w14:paraId="0A37807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61</w:t>
            </w:r>
          </w:p>
        </w:tc>
        <w:tc>
          <w:tcPr>
            <w:tcW w:w="405" w:type="pct"/>
            <w:noWrap/>
          </w:tcPr>
          <w:p w14:paraId="0E48760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179.591</w:t>
            </w:r>
          </w:p>
        </w:tc>
        <w:tc>
          <w:tcPr>
            <w:tcW w:w="366" w:type="pct"/>
            <w:noWrap/>
          </w:tcPr>
          <w:p w14:paraId="0CE4BCB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87</w:t>
            </w:r>
          </w:p>
        </w:tc>
        <w:tc>
          <w:tcPr>
            <w:tcW w:w="384" w:type="pct"/>
            <w:noWrap/>
          </w:tcPr>
          <w:p w14:paraId="3E29827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147.061</w:t>
            </w:r>
          </w:p>
        </w:tc>
        <w:tc>
          <w:tcPr>
            <w:tcW w:w="255" w:type="pct"/>
            <w:noWrap/>
          </w:tcPr>
          <w:p w14:paraId="597EE6F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113</w:t>
            </w:r>
          </w:p>
        </w:tc>
        <w:tc>
          <w:tcPr>
            <w:tcW w:w="380" w:type="pct"/>
            <w:noWrap/>
          </w:tcPr>
          <w:p w14:paraId="746FACD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126.112</w:t>
            </w:r>
          </w:p>
        </w:tc>
        <w:tc>
          <w:tcPr>
            <w:tcW w:w="254" w:type="pct"/>
            <w:noWrap/>
          </w:tcPr>
          <w:p w14:paraId="7B46411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139</w:t>
            </w:r>
          </w:p>
        </w:tc>
        <w:tc>
          <w:tcPr>
            <w:tcW w:w="380" w:type="pct"/>
            <w:noWrap/>
          </w:tcPr>
          <w:p w14:paraId="513B135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111.307</w:t>
            </w:r>
          </w:p>
        </w:tc>
        <w:tc>
          <w:tcPr>
            <w:tcW w:w="254" w:type="pct"/>
            <w:noWrap/>
          </w:tcPr>
          <w:p w14:paraId="6262260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165</w:t>
            </w:r>
          </w:p>
        </w:tc>
        <w:tc>
          <w:tcPr>
            <w:tcW w:w="380" w:type="pct"/>
            <w:noWrap/>
          </w:tcPr>
          <w:p w14:paraId="6A58EB0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100.193</w:t>
            </w:r>
          </w:p>
        </w:tc>
      </w:tr>
      <w:tr w14:paraId="62EBBCB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</w:tcPr>
          <w:p w14:paraId="1A7C179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</w:t>
            </w:r>
          </w:p>
        </w:tc>
        <w:tc>
          <w:tcPr>
            <w:tcW w:w="422" w:type="pct"/>
            <w:noWrap/>
          </w:tcPr>
          <w:p w14:paraId="25A280D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387.203</w:t>
            </w:r>
          </w:p>
        </w:tc>
        <w:tc>
          <w:tcPr>
            <w:tcW w:w="366" w:type="pct"/>
            <w:noWrap/>
          </w:tcPr>
          <w:p w14:paraId="663537F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36</w:t>
            </w:r>
          </w:p>
        </w:tc>
        <w:tc>
          <w:tcPr>
            <w:tcW w:w="422" w:type="pct"/>
            <w:noWrap/>
          </w:tcPr>
          <w:p w14:paraId="22B07DE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235.884</w:t>
            </w:r>
          </w:p>
        </w:tc>
        <w:tc>
          <w:tcPr>
            <w:tcW w:w="366" w:type="pct"/>
            <w:noWrap/>
          </w:tcPr>
          <w:p w14:paraId="67DB073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62</w:t>
            </w:r>
          </w:p>
        </w:tc>
        <w:tc>
          <w:tcPr>
            <w:tcW w:w="405" w:type="pct"/>
            <w:noWrap/>
          </w:tcPr>
          <w:p w14:paraId="58AFE1C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178</w:t>
            </w:r>
          </w:p>
        </w:tc>
        <w:tc>
          <w:tcPr>
            <w:tcW w:w="366" w:type="pct"/>
            <w:noWrap/>
          </w:tcPr>
          <w:p w14:paraId="6E76711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88</w:t>
            </w:r>
          </w:p>
        </w:tc>
        <w:tc>
          <w:tcPr>
            <w:tcW w:w="384" w:type="pct"/>
            <w:noWrap/>
          </w:tcPr>
          <w:p w14:paraId="50DDE76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146.091</w:t>
            </w:r>
          </w:p>
        </w:tc>
        <w:tc>
          <w:tcPr>
            <w:tcW w:w="255" w:type="pct"/>
            <w:noWrap/>
          </w:tcPr>
          <w:p w14:paraId="6C036F7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114</w:t>
            </w:r>
          </w:p>
        </w:tc>
        <w:tc>
          <w:tcPr>
            <w:tcW w:w="380" w:type="pct"/>
            <w:noWrap/>
          </w:tcPr>
          <w:p w14:paraId="5AD7737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125.451</w:t>
            </w:r>
          </w:p>
        </w:tc>
        <w:tc>
          <w:tcPr>
            <w:tcW w:w="254" w:type="pct"/>
            <w:noWrap/>
          </w:tcPr>
          <w:p w14:paraId="1676145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140</w:t>
            </w:r>
          </w:p>
        </w:tc>
        <w:tc>
          <w:tcPr>
            <w:tcW w:w="380" w:type="pct"/>
            <w:noWrap/>
          </w:tcPr>
          <w:p w14:paraId="4AF6511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110.822</w:t>
            </w:r>
          </w:p>
        </w:tc>
        <w:tc>
          <w:tcPr>
            <w:tcW w:w="254" w:type="pct"/>
            <w:noWrap/>
          </w:tcPr>
          <w:p w14:paraId="6691241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166</w:t>
            </w:r>
          </w:p>
        </w:tc>
        <w:tc>
          <w:tcPr>
            <w:tcW w:w="380" w:type="pct"/>
            <w:noWrap/>
          </w:tcPr>
          <w:p w14:paraId="6922463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99.819</w:t>
            </w:r>
          </w:p>
        </w:tc>
      </w:tr>
      <w:tr w14:paraId="176867D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</w:tcPr>
          <w:p w14:paraId="08B3761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</w:t>
            </w:r>
          </w:p>
        </w:tc>
        <w:tc>
          <w:tcPr>
            <w:tcW w:w="422" w:type="pct"/>
            <w:noWrap/>
          </w:tcPr>
          <w:p w14:paraId="67C5763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376.638</w:t>
            </w:r>
          </w:p>
        </w:tc>
        <w:tc>
          <w:tcPr>
            <w:tcW w:w="366" w:type="pct"/>
            <w:noWrap/>
          </w:tcPr>
          <w:p w14:paraId="1D55087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37</w:t>
            </w:r>
          </w:p>
        </w:tc>
        <w:tc>
          <w:tcPr>
            <w:tcW w:w="422" w:type="pct"/>
            <w:noWrap/>
          </w:tcPr>
          <w:p w14:paraId="62330AC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232.761</w:t>
            </w:r>
          </w:p>
        </w:tc>
        <w:tc>
          <w:tcPr>
            <w:tcW w:w="366" w:type="pct"/>
            <w:noWrap/>
          </w:tcPr>
          <w:p w14:paraId="5B30978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63</w:t>
            </w:r>
          </w:p>
        </w:tc>
        <w:tc>
          <w:tcPr>
            <w:tcW w:w="405" w:type="pct"/>
            <w:noWrap/>
          </w:tcPr>
          <w:p w14:paraId="72321B3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176.444</w:t>
            </w:r>
          </w:p>
        </w:tc>
        <w:tc>
          <w:tcPr>
            <w:tcW w:w="366" w:type="pct"/>
            <w:noWrap/>
          </w:tcPr>
          <w:p w14:paraId="0749F80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89</w:t>
            </w:r>
          </w:p>
        </w:tc>
        <w:tc>
          <w:tcPr>
            <w:tcW w:w="384" w:type="pct"/>
            <w:noWrap/>
          </w:tcPr>
          <w:p w14:paraId="3BBCD41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145.138</w:t>
            </w:r>
          </w:p>
        </w:tc>
        <w:tc>
          <w:tcPr>
            <w:tcW w:w="255" w:type="pct"/>
            <w:noWrap/>
          </w:tcPr>
          <w:p w14:paraId="5622903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115</w:t>
            </w:r>
          </w:p>
        </w:tc>
        <w:tc>
          <w:tcPr>
            <w:tcW w:w="380" w:type="pct"/>
            <w:noWrap/>
          </w:tcPr>
          <w:p w14:paraId="0703577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124.798</w:t>
            </w:r>
          </w:p>
        </w:tc>
        <w:tc>
          <w:tcPr>
            <w:tcW w:w="254" w:type="pct"/>
            <w:noWrap/>
          </w:tcPr>
          <w:p w14:paraId="2640112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141</w:t>
            </w:r>
          </w:p>
        </w:tc>
        <w:tc>
          <w:tcPr>
            <w:tcW w:w="380" w:type="pct"/>
            <w:noWrap/>
          </w:tcPr>
          <w:p w14:paraId="02DEEE9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110.342</w:t>
            </w:r>
          </w:p>
        </w:tc>
        <w:tc>
          <w:tcPr>
            <w:tcW w:w="254" w:type="pct"/>
            <w:noWrap/>
          </w:tcPr>
          <w:p w14:paraId="3D74068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167</w:t>
            </w:r>
          </w:p>
        </w:tc>
        <w:tc>
          <w:tcPr>
            <w:tcW w:w="380" w:type="pct"/>
            <w:noWrap/>
          </w:tcPr>
          <w:p w14:paraId="272A28B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99.449</w:t>
            </w:r>
          </w:p>
        </w:tc>
      </w:tr>
      <w:tr w14:paraId="23AA9DC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</w:tcPr>
          <w:p w14:paraId="1B63A26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</w:t>
            </w:r>
          </w:p>
        </w:tc>
        <w:tc>
          <w:tcPr>
            <w:tcW w:w="422" w:type="pct"/>
            <w:noWrap/>
          </w:tcPr>
          <w:p w14:paraId="58593AD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366.764</w:t>
            </w:r>
          </w:p>
        </w:tc>
        <w:tc>
          <w:tcPr>
            <w:tcW w:w="366" w:type="pct"/>
            <w:noWrap/>
          </w:tcPr>
          <w:p w14:paraId="7232BDD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38</w:t>
            </w:r>
          </w:p>
        </w:tc>
        <w:tc>
          <w:tcPr>
            <w:tcW w:w="422" w:type="pct"/>
            <w:noWrap/>
          </w:tcPr>
          <w:p w14:paraId="1FA8DCD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229.738</w:t>
            </w:r>
          </w:p>
        </w:tc>
        <w:tc>
          <w:tcPr>
            <w:tcW w:w="366" w:type="pct"/>
            <w:noWrap/>
          </w:tcPr>
          <w:p w14:paraId="2C2DA6F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64</w:t>
            </w:r>
          </w:p>
        </w:tc>
        <w:tc>
          <w:tcPr>
            <w:tcW w:w="405" w:type="pct"/>
            <w:noWrap/>
          </w:tcPr>
          <w:p w14:paraId="6E6BDAD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174.921</w:t>
            </w:r>
          </w:p>
        </w:tc>
        <w:tc>
          <w:tcPr>
            <w:tcW w:w="366" w:type="pct"/>
            <w:noWrap/>
          </w:tcPr>
          <w:p w14:paraId="3AB6C33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90</w:t>
            </w:r>
          </w:p>
        </w:tc>
        <w:tc>
          <w:tcPr>
            <w:tcW w:w="384" w:type="pct"/>
            <w:noWrap/>
          </w:tcPr>
          <w:p w14:paraId="106C0AD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144.2</w:t>
            </w:r>
          </w:p>
        </w:tc>
        <w:tc>
          <w:tcPr>
            <w:tcW w:w="255" w:type="pct"/>
            <w:noWrap/>
          </w:tcPr>
          <w:p w14:paraId="1BE8CF9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116</w:t>
            </w:r>
          </w:p>
        </w:tc>
        <w:tc>
          <w:tcPr>
            <w:tcW w:w="380" w:type="pct"/>
            <w:noWrap/>
          </w:tcPr>
          <w:p w14:paraId="4D70CCD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124.153</w:t>
            </w:r>
          </w:p>
        </w:tc>
        <w:tc>
          <w:tcPr>
            <w:tcW w:w="254" w:type="pct"/>
            <w:noWrap/>
          </w:tcPr>
          <w:p w14:paraId="7B70218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142</w:t>
            </w:r>
          </w:p>
        </w:tc>
        <w:tc>
          <w:tcPr>
            <w:tcW w:w="380" w:type="pct"/>
            <w:noWrap/>
          </w:tcPr>
          <w:p w14:paraId="17C36A2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109.867</w:t>
            </w:r>
          </w:p>
        </w:tc>
        <w:tc>
          <w:tcPr>
            <w:tcW w:w="254" w:type="pct"/>
            <w:noWrap/>
          </w:tcPr>
          <w:p w14:paraId="3ECC048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168</w:t>
            </w:r>
          </w:p>
        </w:tc>
        <w:tc>
          <w:tcPr>
            <w:tcW w:w="380" w:type="pct"/>
            <w:noWrap/>
          </w:tcPr>
          <w:p w14:paraId="33D5946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99.083</w:t>
            </w:r>
          </w:p>
        </w:tc>
      </w:tr>
      <w:tr w14:paraId="2E3E5E7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</w:tcPr>
          <w:p w14:paraId="63732F1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</w:t>
            </w:r>
          </w:p>
        </w:tc>
        <w:tc>
          <w:tcPr>
            <w:tcW w:w="422" w:type="pct"/>
            <w:noWrap/>
          </w:tcPr>
          <w:p w14:paraId="54E2326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357.512</w:t>
            </w:r>
          </w:p>
        </w:tc>
        <w:tc>
          <w:tcPr>
            <w:tcW w:w="366" w:type="pct"/>
            <w:noWrap/>
          </w:tcPr>
          <w:p w14:paraId="04B3E02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39</w:t>
            </w:r>
          </w:p>
        </w:tc>
        <w:tc>
          <w:tcPr>
            <w:tcW w:w="422" w:type="pct"/>
            <w:noWrap/>
          </w:tcPr>
          <w:p w14:paraId="03ABDA8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226.812</w:t>
            </w:r>
          </w:p>
        </w:tc>
        <w:tc>
          <w:tcPr>
            <w:tcW w:w="366" w:type="pct"/>
            <w:noWrap/>
          </w:tcPr>
          <w:p w14:paraId="72EACE5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65</w:t>
            </w:r>
          </w:p>
        </w:tc>
        <w:tc>
          <w:tcPr>
            <w:tcW w:w="405" w:type="pct"/>
            <w:noWrap/>
          </w:tcPr>
          <w:p w14:paraId="34FA0DD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173.431</w:t>
            </w:r>
          </w:p>
        </w:tc>
        <w:tc>
          <w:tcPr>
            <w:tcW w:w="366" w:type="pct"/>
            <w:noWrap/>
          </w:tcPr>
          <w:p w14:paraId="77F2845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91</w:t>
            </w:r>
          </w:p>
        </w:tc>
        <w:tc>
          <w:tcPr>
            <w:tcW w:w="384" w:type="pct"/>
            <w:noWrap/>
          </w:tcPr>
          <w:p w14:paraId="2DCAF7A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143.277</w:t>
            </w:r>
          </w:p>
        </w:tc>
        <w:tc>
          <w:tcPr>
            <w:tcW w:w="255" w:type="pct"/>
            <w:noWrap/>
          </w:tcPr>
          <w:p w14:paraId="5E8AE46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117</w:t>
            </w:r>
          </w:p>
        </w:tc>
        <w:tc>
          <w:tcPr>
            <w:tcW w:w="380" w:type="pct"/>
            <w:noWrap/>
          </w:tcPr>
          <w:p w14:paraId="116857F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123.517</w:t>
            </w:r>
          </w:p>
        </w:tc>
        <w:tc>
          <w:tcPr>
            <w:tcW w:w="254" w:type="pct"/>
            <w:noWrap/>
          </w:tcPr>
          <w:p w14:paraId="6B03B32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143</w:t>
            </w:r>
          </w:p>
        </w:tc>
        <w:tc>
          <w:tcPr>
            <w:tcW w:w="380" w:type="pct"/>
            <w:noWrap/>
          </w:tcPr>
          <w:p w14:paraId="07FD259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109.398</w:t>
            </w:r>
          </w:p>
        </w:tc>
        <w:tc>
          <w:tcPr>
            <w:tcW w:w="254" w:type="pct"/>
            <w:noWrap/>
          </w:tcPr>
          <w:p w14:paraId="1597780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169</w:t>
            </w:r>
          </w:p>
        </w:tc>
        <w:tc>
          <w:tcPr>
            <w:tcW w:w="380" w:type="pct"/>
            <w:noWrap/>
          </w:tcPr>
          <w:p w14:paraId="6EE3A50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98.72</w:t>
            </w:r>
          </w:p>
        </w:tc>
      </w:tr>
      <w:tr w14:paraId="6C2EAD4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</w:tcPr>
          <w:p w14:paraId="29BA2D1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</w:t>
            </w:r>
          </w:p>
        </w:tc>
        <w:tc>
          <w:tcPr>
            <w:tcW w:w="422" w:type="pct"/>
            <w:noWrap/>
          </w:tcPr>
          <w:p w14:paraId="6660472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348.821</w:t>
            </w:r>
          </w:p>
        </w:tc>
        <w:tc>
          <w:tcPr>
            <w:tcW w:w="366" w:type="pct"/>
            <w:noWrap/>
          </w:tcPr>
          <w:p w14:paraId="1696C32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40</w:t>
            </w:r>
          </w:p>
        </w:tc>
        <w:tc>
          <w:tcPr>
            <w:tcW w:w="422" w:type="pct"/>
            <w:noWrap/>
          </w:tcPr>
          <w:p w14:paraId="30C90E5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223.977</w:t>
            </w:r>
          </w:p>
        </w:tc>
        <w:tc>
          <w:tcPr>
            <w:tcW w:w="366" w:type="pct"/>
            <w:noWrap/>
          </w:tcPr>
          <w:p w14:paraId="2C38571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66</w:t>
            </w:r>
          </w:p>
        </w:tc>
        <w:tc>
          <w:tcPr>
            <w:tcW w:w="405" w:type="pct"/>
            <w:noWrap/>
          </w:tcPr>
          <w:p w14:paraId="08727A6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171.972</w:t>
            </w:r>
          </w:p>
        </w:tc>
        <w:tc>
          <w:tcPr>
            <w:tcW w:w="366" w:type="pct"/>
            <w:noWrap/>
          </w:tcPr>
          <w:p w14:paraId="2ACF9CB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92</w:t>
            </w:r>
          </w:p>
        </w:tc>
        <w:tc>
          <w:tcPr>
            <w:tcW w:w="384" w:type="pct"/>
            <w:noWrap/>
          </w:tcPr>
          <w:p w14:paraId="79BBC84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142.369</w:t>
            </w:r>
          </w:p>
        </w:tc>
        <w:tc>
          <w:tcPr>
            <w:tcW w:w="255" w:type="pct"/>
            <w:noWrap/>
          </w:tcPr>
          <w:p w14:paraId="33FF6E0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118</w:t>
            </w:r>
          </w:p>
        </w:tc>
        <w:tc>
          <w:tcPr>
            <w:tcW w:w="380" w:type="pct"/>
            <w:noWrap/>
          </w:tcPr>
          <w:p w14:paraId="692C4CA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122.889</w:t>
            </w:r>
          </w:p>
        </w:tc>
        <w:tc>
          <w:tcPr>
            <w:tcW w:w="254" w:type="pct"/>
            <w:noWrap/>
          </w:tcPr>
          <w:p w14:paraId="6386255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144</w:t>
            </w:r>
          </w:p>
        </w:tc>
        <w:tc>
          <w:tcPr>
            <w:tcW w:w="380" w:type="pct"/>
            <w:noWrap/>
          </w:tcPr>
          <w:p w14:paraId="2C52958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108.933</w:t>
            </w:r>
          </w:p>
        </w:tc>
        <w:tc>
          <w:tcPr>
            <w:tcW w:w="254" w:type="pct"/>
            <w:noWrap/>
          </w:tcPr>
          <w:p w14:paraId="773F349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170</w:t>
            </w:r>
          </w:p>
        </w:tc>
        <w:tc>
          <w:tcPr>
            <w:tcW w:w="380" w:type="pct"/>
            <w:noWrap/>
          </w:tcPr>
          <w:p w14:paraId="4ED212F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98.36</w:t>
            </w:r>
          </w:p>
        </w:tc>
      </w:tr>
      <w:tr w14:paraId="43C558F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</w:tcPr>
          <w:p w14:paraId="55B9657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</w:t>
            </w:r>
          </w:p>
        </w:tc>
        <w:tc>
          <w:tcPr>
            <w:tcW w:w="422" w:type="pct"/>
            <w:noWrap/>
          </w:tcPr>
          <w:p w14:paraId="447556D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340.639</w:t>
            </w:r>
          </w:p>
        </w:tc>
        <w:tc>
          <w:tcPr>
            <w:tcW w:w="366" w:type="pct"/>
            <w:noWrap/>
          </w:tcPr>
          <w:p w14:paraId="6490AE0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41</w:t>
            </w:r>
          </w:p>
        </w:tc>
        <w:tc>
          <w:tcPr>
            <w:tcW w:w="422" w:type="pct"/>
            <w:noWrap/>
          </w:tcPr>
          <w:p w14:paraId="1D71001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221.228</w:t>
            </w:r>
          </w:p>
        </w:tc>
        <w:tc>
          <w:tcPr>
            <w:tcW w:w="366" w:type="pct"/>
            <w:noWrap/>
          </w:tcPr>
          <w:p w14:paraId="131C1E2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67</w:t>
            </w:r>
          </w:p>
        </w:tc>
        <w:tc>
          <w:tcPr>
            <w:tcW w:w="405" w:type="pct"/>
            <w:noWrap/>
          </w:tcPr>
          <w:p w14:paraId="38BDD52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170.543</w:t>
            </w:r>
          </w:p>
        </w:tc>
        <w:tc>
          <w:tcPr>
            <w:tcW w:w="366" w:type="pct"/>
            <w:noWrap/>
          </w:tcPr>
          <w:p w14:paraId="65A6ECD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93</w:t>
            </w:r>
          </w:p>
        </w:tc>
        <w:tc>
          <w:tcPr>
            <w:tcW w:w="384" w:type="pct"/>
            <w:noWrap/>
          </w:tcPr>
          <w:p w14:paraId="4FD9E73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141.475</w:t>
            </w:r>
          </w:p>
        </w:tc>
        <w:tc>
          <w:tcPr>
            <w:tcW w:w="255" w:type="pct"/>
            <w:noWrap/>
          </w:tcPr>
          <w:p w14:paraId="7588691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119</w:t>
            </w:r>
          </w:p>
        </w:tc>
        <w:tc>
          <w:tcPr>
            <w:tcW w:w="380" w:type="pct"/>
            <w:noWrap/>
          </w:tcPr>
          <w:p w14:paraId="0D34B36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122.268</w:t>
            </w:r>
          </w:p>
        </w:tc>
        <w:tc>
          <w:tcPr>
            <w:tcW w:w="254" w:type="pct"/>
            <w:noWrap/>
          </w:tcPr>
          <w:p w14:paraId="39D46A9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145</w:t>
            </w:r>
          </w:p>
        </w:tc>
        <w:tc>
          <w:tcPr>
            <w:tcW w:w="380" w:type="pct"/>
            <w:noWrap/>
          </w:tcPr>
          <w:p w14:paraId="2509DE5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108.473</w:t>
            </w:r>
          </w:p>
        </w:tc>
        <w:tc>
          <w:tcPr>
            <w:tcW w:w="254" w:type="pct"/>
            <w:noWrap/>
          </w:tcPr>
          <w:p w14:paraId="06A3DEB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171</w:t>
            </w:r>
          </w:p>
        </w:tc>
        <w:tc>
          <w:tcPr>
            <w:tcW w:w="380" w:type="pct"/>
            <w:noWrap/>
          </w:tcPr>
          <w:p w14:paraId="57A3D8E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98.003</w:t>
            </w:r>
          </w:p>
        </w:tc>
      </w:tr>
      <w:tr w14:paraId="0572A13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</w:tcPr>
          <w:p w14:paraId="04F2819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</w:t>
            </w:r>
          </w:p>
        </w:tc>
        <w:tc>
          <w:tcPr>
            <w:tcW w:w="422" w:type="pct"/>
            <w:noWrap/>
          </w:tcPr>
          <w:p w14:paraId="6661C4A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332.919</w:t>
            </w:r>
          </w:p>
        </w:tc>
        <w:tc>
          <w:tcPr>
            <w:tcW w:w="366" w:type="pct"/>
            <w:noWrap/>
          </w:tcPr>
          <w:p w14:paraId="4FC3571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42</w:t>
            </w:r>
          </w:p>
        </w:tc>
        <w:tc>
          <w:tcPr>
            <w:tcW w:w="422" w:type="pct"/>
            <w:noWrap/>
          </w:tcPr>
          <w:p w14:paraId="13F0442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218.563</w:t>
            </w:r>
          </w:p>
        </w:tc>
        <w:tc>
          <w:tcPr>
            <w:tcW w:w="366" w:type="pct"/>
            <w:noWrap/>
          </w:tcPr>
          <w:p w14:paraId="0373544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68</w:t>
            </w:r>
          </w:p>
        </w:tc>
        <w:tc>
          <w:tcPr>
            <w:tcW w:w="405" w:type="pct"/>
            <w:noWrap/>
          </w:tcPr>
          <w:p w14:paraId="7A73EB0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169.143</w:t>
            </w:r>
          </w:p>
        </w:tc>
        <w:tc>
          <w:tcPr>
            <w:tcW w:w="366" w:type="pct"/>
            <w:noWrap/>
          </w:tcPr>
          <w:p w14:paraId="4C0D165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94</w:t>
            </w:r>
          </w:p>
        </w:tc>
        <w:tc>
          <w:tcPr>
            <w:tcW w:w="384" w:type="pct"/>
            <w:noWrap/>
          </w:tcPr>
          <w:p w14:paraId="2D1F899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140.594</w:t>
            </w:r>
          </w:p>
        </w:tc>
        <w:tc>
          <w:tcPr>
            <w:tcW w:w="255" w:type="pct"/>
            <w:noWrap/>
          </w:tcPr>
          <w:p w14:paraId="2DEE01E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120</w:t>
            </w:r>
          </w:p>
        </w:tc>
        <w:tc>
          <w:tcPr>
            <w:tcW w:w="380" w:type="pct"/>
            <w:noWrap/>
          </w:tcPr>
          <w:p w14:paraId="1ECAEC0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121.656</w:t>
            </w:r>
          </w:p>
        </w:tc>
        <w:tc>
          <w:tcPr>
            <w:tcW w:w="254" w:type="pct"/>
            <w:noWrap/>
          </w:tcPr>
          <w:p w14:paraId="69CDB9D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146</w:t>
            </w:r>
          </w:p>
        </w:tc>
        <w:tc>
          <w:tcPr>
            <w:tcW w:w="380" w:type="pct"/>
            <w:noWrap/>
          </w:tcPr>
          <w:p w14:paraId="145F12C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108.019</w:t>
            </w:r>
          </w:p>
        </w:tc>
        <w:tc>
          <w:tcPr>
            <w:tcW w:w="254" w:type="pct"/>
            <w:noWrap/>
          </w:tcPr>
          <w:p w14:paraId="1E60DD9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172</w:t>
            </w:r>
          </w:p>
        </w:tc>
        <w:tc>
          <w:tcPr>
            <w:tcW w:w="380" w:type="pct"/>
            <w:noWrap/>
          </w:tcPr>
          <w:p w14:paraId="052206F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97.65</w:t>
            </w:r>
          </w:p>
        </w:tc>
      </w:tr>
      <w:tr w14:paraId="19E45B9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</w:tcPr>
          <w:p w14:paraId="199F0F7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</w:t>
            </w:r>
          </w:p>
        </w:tc>
        <w:tc>
          <w:tcPr>
            <w:tcW w:w="422" w:type="pct"/>
            <w:noWrap/>
          </w:tcPr>
          <w:p w14:paraId="0620742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325.621</w:t>
            </w:r>
          </w:p>
        </w:tc>
        <w:tc>
          <w:tcPr>
            <w:tcW w:w="366" w:type="pct"/>
            <w:noWrap/>
          </w:tcPr>
          <w:p w14:paraId="26152A6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43</w:t>
            </w:r>
          </w:p>
        </w:tc>
        <w:tc>
          <w:tcPr>
            <w:tcW w:w="422" w:type="pct"/>
            <w:noWrap/>
          </w:tcPr>
          <w:p w14:paraId="15078AC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215.976</w:t>
            </w:r>
          </w:p>
        </w:tc>
        <w:tc>
          <w:tcPr>
            <w:tcW w:w="366" w:type="pct"/>
            <w:noWrap/>
          </w:tcPr>
          <w:p w14:paraId="5D63CF5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69</w:t>
            </w:r>
          </w:p>
        </w:tc>
        <w:tc>
          <w:tcPr>
            <w:tcW w:w="405" w:type="pct"/>
            <w:noWrap/>
          </w:tcPr>
          <w:p w14:paraId="5915BDF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167.772</w:t>
            </w:r>
          </w:p>
        </w:tc>
        <w:tc>
          <w:tcPr>
            <w:tcW w:w="366" w:type="pct"/>
            <w:noWrap/>
          </w:tcPr>
          <w:p w14:paraId="32251DD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95</w:t>
            </w:r>
          </w:p>
        </w:tc>
        <w:tc>
          <w:tcPr>
            <w:tcW w:w="384" w:type="pct"/>
            <w:noWrap/>
          </w:tcPr>
          <w:p w14:paraId="54F5D58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139.728</w:t>
            </w:r>
          </w:p>
        </w:tc>
        <w:tc>
          <w:tcPr>
            <w:tcW w:w="255" w:type="pct"/>
            <w:noWrap/>
          </w:tcPr>
          <w:p w14:paraId="760CBC5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121</w:t>
            </w:r>
          </w:p>
        </w:tc>
        <w:tc>
          <w:tcPr>
            <w:tcW w:w="380" w:type="pct"/>
            <w:noWrap/>
          </w:tcPr>
          <w:p w14:paraId="61A2F0F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121.051</w:t>
            </w:r>
          </w:p>
        </w:tc>
        <w:tc>
          <w:tcPr>
            <w:tcW w:w="254" w:type="pct"/>
            <w:noWrap/>
          </w:tcPr>
          <w:p w14:paraId="4303CC3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147</w:t>
            </w:r>
          </w:p>
        </w:tc>
        <w:tc>
          <w:tcPr>
            <w:tcW w:w="380" w:type="pct"/>
            <w:noWrap/>
          </w:tcPr>
          <w:p w14:paraId="03BD22B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107.568</w:t>
            </w:r>
          </w:p>
        </w:tc>
        <w:tc>
          <w:tcPr>
            <w:tcW w:w="254" w:type="pct"/>
            <w:noWrap/>
          </w:tcPr>
          <w:p w14:paraId="09E9485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173</w:t>
            </w:r>
          </w:p>
        </w:tc>
        <w:tc>
          <w:tcPr>
            <w:tcW w:w="380" w:type="pct"/>
            <w:noWrap/>
          </w:tcPr>
          <w:p w14:paraId="5589934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97.299</w:t>
            </w:r>
          </w:p>
        </w:tc>
      </w:tr>
      <w:tr w14:paraId="5B156A9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</w:tcPr>
          <w:p w14:paraId="689B9F2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</w:t>
            </w:r>
          </w:p>
        </w:tc>
        <w:tc>
          <w:tcPr>
            <w:tcW w:w="422" w:type="pct"/>
            <w:noWrap/>
          </w:tcPr>
          <w:p w14:paraId="3535847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318.71</w:t>
            </w:r>
          </w:p>
        </w:tc>
        <w:tc>
          <w:tcPr>
            <w:tcW w:w="366" w:type="pct"/>
            <w:noWrap/>
          </w:tcPr>
          <w:p w14:paraId="6126C4C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44</w:t>
            </w:r>
          </w:p>
        </w:tc>
        <w:tc>
          <w:tcPr>
            <w:tcW w:w="422" w:type="pct"/>
            <w:noWrap/>
          </w:tcPr>
          <w:p w14:paraId="27571AE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213.464</w:t>
            </w:r>
          </w:p>
        </w:tc>
        <w:tc>
          <w:tcPr>
            <w:tcW w:w="366" w:type="pct"/>
            <w:noWrap/>
          </w:tcPr>
          <w:p w14:paraId="53B09E6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70</w:t>
            </w:r>
          </w:p>
        </w:tc>
        <w:tc>
          <w:tcPr>
            <w:tcW w:w="405" w:type="pct"/>
            <w:noWrap/>
          </w:tcPr>
          <w:p w14:paraId="39B9F15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166.428</w:t>
            </w:r>
          </w:p>
        </w:tc>
        <w:tc>
          <w:tcPr>
            <w:tcW w:w="366" w:type="pct"/>
            <w:noWrap/>
          </w:tcPr>
          <w:p w14:paraId="2D6C969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96</w:t>
            </w:r>
          </w:p>
        </w:tc>
        <w:tc>
          <w:tcPr>
            <w:tcW w:w="384" w:type="pct"/>
            <w:noWrap/>
          </w:tcPr>
          <w:p w14:paraId="39D9B54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138.874</w:t>
            </w:r>
          </w:p>
        </w:tc>
        <w:tc>
          <w:tcPr>
            <w:tcW w:w="255" w:type="pct"/>
            <w:noWrap/>
          </w:tcPr>
          <w:p w14:paraId="700B8AB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122</w:t>
            </w:r>
          </w:p>
        </w:tc>
        <w:tc>
          <w:tcPr>
            <w:tcW w:w="380" w:type="pct"/>
            <w:noWrap/>
          </w:tcPr>
          <w:p w14:paraId="05D5F50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120.453</w:t>
            </w:r>
          </w:p>
        </w:tc>
        <w:tc>
          <w:tcPr>
            <w:tcW w:w="254" w:type="pct"/>
            <w:noWrap/>
          </w:tcPr>
          <w:p w14:paraId="7C2630A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148</w:t>
            </w:r>
          </w:p>
        </w:tc>
        <w:tc>
          <w:tcPr>
            <w:tcW w:w="380" w:type="pct"/>
            <w:noWrap/>
          </w:tcPr>
          <w:p w14:paraId="6025ADC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107.123</w:t>
            </w:r>
          </w:p>
        </w:tc>
        <w:tc>
          <w:tcPr>
            <w:tcW w:w="254" w:type="pct"/>
            <w:noWrap/>
          </w:tcPr>
          <w:p w14:paraId="20891BE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174</w:t>
            </w:r>
          </w:p>
        </w:tc>
        <w:tc>
          <w:tcPr>
            <w:tcW w:w="380" w:type="pct"/>
            <w:noWrap/>
          </w:tcPr>
          <w:p w14:paraId="46FFB6D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96.952</w:t>
            </w:r>
          </w:p>
        </w:tc>
      </w:tr>
      <w:tr w14:paraId="1191D75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</w:tcPr>
          <w:p w14:paraId="5FA6BD3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</w:t>
            </w:r>
          </w:p>
        </w:tc>
        <w:tc>
          <w:tcPr>
            <w:tcW w:w="422" w:type="pct"/>
            <w:noWrap/>
          </w:tcPr>
          <w:p w14:paraId="1AB657E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312.154</w:t>
            </w:r>
          </w:p>
        </w:tc>
        <w:tc>
          <w:tcPr>
            <w:tcW w:w="366" w:type="pct"/>
            <w:noWrap/>
          </w:tcPr>
          <w:p w14:paraId="6056053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45</w:t>
            </w:r>
          </w:p>
        </w:tc>
        <w:tc>
          <w:tcPr>
            <w:tcW w:w="422" w:type="pct"/>
            <w:noWrap/>
          </w:tcPr>
          <w:p w14:paraId="5F13DF5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211.024</w:t>
            </w:r>
          </w:p>
        </w:tc>
        <w:tc>
          <w:tcPr>
            <w:tcW w:w="366" w:type="pct"/>
            <w:noWrap/>
          </w:tcPr>
          <w:p w14:paraId="186BA87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71</w:t>
            </w:r>
          </w:p>
        </w:tc>
        <w:tc>
          <w:tcPr>
            <w:tcW w:w="405" w:type="pct"/>
            <w:noWrap/>
          </w:tcPr>
          <w:p w14:paraId="752B400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165.111</w:t>
            </w:r>
          </w:p>
        </w:tc>
        <w:tc>
          <w:tcPr>
            <w:tcW w:w="366" w:type="pct"/>
            <w:noWrap/>
          </w:tcPr>
          <w:p w14:paraId="174492C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97</w:t>
            </w:r>
          </w:p>
        </w:tc>
        <w:tc>
          <w:tcPr>
            <w:tcW w:w="384" w:type="pct"/>
            <w:noWrap/>
          </w:tcPr>
          <w:p w14:paraId="3CC0B44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138.034</w:t>
            </w:r>
          </w:p>
        </w:tc>
        <w:tc>
          <w:tcPr>
            <w:tcW w:w="255" w:type="pct"/>
            <w:noWrap/>
          </w:tcPr>
          <w:p w14:paraId="47D1515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123</w:t>
            </w:r>
          </w:p>
        </w:tc>
        <w:tc>
          <w:tcPr>
            <w:tcW w:w="380" w:type="pct"/>
            <w:noWrap/>
          </w:tcPr>
          <w:p w14:paraId="442AB4B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119.863</w:t>
            </w:r>
          </w:p>
        </w:tc>
        <w:tc>
          <w:tcPr>
            <w:tcW w:w="254" w:type="pct"/>
            <w:noWrap/>
          </w:tcPr>
          <w:p w14:paraId="35630A0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149</w:t>
            </w:r>
          </w:p>
        </w:tc>
        <w:tc>
          <w:tcPr>
            <w:tcW w:w="380" w:type="pct"/>
            <w:noWrap/>
          </w:tcPr>
          <w:p w14:paraId="3385521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106.682</w:t>
            </w:r>
          </w:p>
        </w:tc>
        <w:tc>
          <w:tcPr>
            <w:tcW w:w="254" w:type="pct"/>
            <w:noWrap/>
          </w:tcPr>
          <w:p w14:paraId="1CAB0D2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175</w:t>
            </w:r>
          </w:p>
        </w:tc>
        <w:tc>
          <w:tcPr>
            <w:tcW w:w="380" w:type="pct"/>
            <w:noWrap/>
          </w:tcPr>
          <w:p w14:paraId="69237D7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96.608</w:t>
            </w:r>
          </w:p>
        </w:tc>
      </w:tr>
      <w:tr w14:paraId="2B50067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</w:tcPr>
          <w:p w14:paraId="22FFD20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</w:t>
            </w:r>
          </w:p>
        </w:tc>
        <w:tc>
          <w:tcPr>
            <w:tcW w:w="422" w:type="pct"/>
            <w:noWrap/>
          </w:tcPr>
          <w:p w14:paraId="4B29BFD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305.924</w:t>
            </w:r>
          </w:p>
        </w:tc>
        <w:tc>
          <w:tcPr>
            <w:tcW w:w="366" w:type="pct"/>
            <w:noWrap/>
          </w:tcPr>
          <w:p w14:paraId="1BB2999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46</w:t>
            </w:r>
          </w:p>
        </w:tc>
        <w:tc>
          <w:tcPr>
            <w:tcW w:w="422" w:type="pct"/>
            <w:noWrap/>
          </w:tcPr>
          <w:p w14:paraId="2DBC007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208.652</w:t>
            </w:r>
          </w:p>
        </w:tc>
        <w:tc>
          <w:tcPr>
            <w:tcW w:w="366" w:type="pct"/>
            <w:noWrap/>
          </w:tcPr>
          <w:p w14:paraId="2069B1D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72</w:t>
            </w:r>
          </w:p>
        </w:tc>
        <w:tc>
          <w:tcPr>
            <w:tcW w:w="405" w:type="pct"/>
            <w:noWrap/>
          </w:tcPr>
          <w:p w14:paraId="11D74C5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163.819</w:t>
            </w:r>
          </w:p>
        </w:tc>
        <w:tc>
          <w:tcPr>
            <w:tcW w:w="366" w:type="pct"/>
            <w:noWrap/>
          </w:tcPr>
          <w:p w14:paraId="0B98359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98</w:t>
            </w:r>
          </w:p>
        </w:tc>
        <w:tc>
          <w:tcPr>
            <w:tcW w:w="384" w:type="pct"/>
            <w:noWrap/>
          </w:tcPr>
          <w:p w14:paraId="694BC99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137.206</w:t>
            </w:r>
          </w:p>
        </w:tc>
        <w:tc>
          <w:tcPr>
            <w:tcW w:w="255" w:type="pct"/>
            <w:noWrap/>
          </w:tcPr>
          <w:p w14:paraId="1B81EF3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124</w:t>
            </w:r>
          </w:p>
        </w:tc>
        <w:tc>
          <w:tcPr>
            <w:tcW w:w="380" w:type="pct"/>
            <w:noWrap/>
          </w:tcPr>
          <w:p w14:paraId="62C1E0E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119.28</w:t>
            </w:r>
          </w:p>
        </w:tc>
        <w:tc>
          <w:tcPr>
            <w:tcW w:w="254" w:type="pct"/>
            <w:noWrap/>
          </w:tcPr>
          <w:p w14:paraId="42DDB6F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150</w:t>
            </w:r>
          </w:p>
        </w:tc>
        <w:tc>
          <w:tcPr>
            <w:tcW w:w="380" w:type="pct"/>
            <w:noWrap/>
          </w:tcPr>
          <w:p w14:paraId="4EBFF7C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106.245</w:t>
            </w:r>
          </w:p>
        </w:tc>
        <w:tc>
          <w:tcPr>
            <w:tcW w:w="254" w:type="pct"/>
            <w:noWrap/>
          </w:tcPr>
          <w:p w14:paraId="3592021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176</w:t>
            </w:r>
          </w:p>
        </w:tc>
        <w:tc>
          <w:tcPr>
            <w:tcW w:w="380" w:type="pct"/>
            <w:noWrap/>
          </w:tcPr>
          <w:p w14:paraId="3D66C99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96.267</w:t>
            </w:r>
          </w:p>
        </w:tc>
      </w:tr>
      <w:tr w14:paraId="07C0DC0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</w:tcPr>
          <w:p w14:paraId="3814B29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</w:t>
            </w:r>
          </w:p>
        </w:tc>
        <w:tc>
          <w:tcPr>
            <w:tcW w:w="422" w:type="pct"/>
            <w:noWrap/>
          </w:tcPr>
          <w:p w14:paraId="0D13F68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299.995</w:t>
            </w:r>
          </w:p>
        </w:tc>
        <w:tc>
          <w:tcPr>
            <w:tcW w:w="366" w:type="pct"/>
            <w:noWrap/>
          </w:tcPr>
          <w:p w14:paraId="51E5E20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47</w:t>
            </w:r>
          </w:p>
        </w:tc>
        <w:tc>
          <w:tcPr>
            <w:tcW w:w="422" w:type="pct"/>
            <w:noWrap/>
          </w:tcPr>
          <w:p w14:paraId="7B1BF9F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206.345</w:t>
            </w:r>
          </w:p>
        </w:tc>
        <w:tc>
          <w:tcPr>
            <w:tcW w:w="366" w:type="pct"/>
            <w:noWrap/>
          </w:tcPr>
          <w:p w14:paraId="7B52062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73</w:t>
            </w:r>
          </w:p>
        </w:tc>
        <w:tc>
          <w:tcPr>
            <w:tcW w:w="405" w:type="pct"/>
            <w:noWrap/>
          </w:tcPr>
          <w:p w14:paraId="14C3A6B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162.553</w:t>
            </w:r>
          </w:p>
        </w:tc>
        <w:tc>
          <w:tcPr>
            <w:tcW w:w="366" w:type="pct"/>
            <w:noWrap/>
          </w:tcPr>
          <w:p w14:paraId="30DFA78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99</w:t>
            </w:r>
          </w:p>
        </w:tc>
        <w:tc>
          <w:tcPr>
            <w:tcW w:w="384" w:type="pct"/>
            <w:noWrap/>
          </w:tcPr>
          <w:p w14:paraId="0F29BE5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136.39</w:t>
            </w:r>
          </w:p>
        </w:tc>
        <w:tc>
          <w:tcPr>
            <w:tcW w:w="255" w:type="pct"/>
            <w:noWrap/>
          </w:tcPr>
          <w:p w14:paraId="4F786F4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125</w:t>
            </w:r>
          </w:p>
        </w:tc>
        <w:tc>
          <w:tcPr>
            <w:tcW w:w="380" w:type="pct"/>
            <w:noWrap/>
          </w:tcPr>
          <w:p w14:paraId="5A51651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118.704</w:t>
            </w:r>
          </w:p>
        </w:tc>
        <w:tc>
          <w:tcPr>
            <w:tcW w:w="254" w:type="pct"/>
            <w:noWrap/>
          </w:tcPr>
          <w:p w14:paraId="7FA0C21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151</w:t>
            </w:r>
          </w:p>
        </w:tc>
        <w:tc>
          <w:tcPr>
            <w:tcW w:w="380" w:type="pct"/>
            <w:noWrap/>
          </w:tcPr>
          <w:p w14:paraId="554364F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105.813</w:t>
            </w:r>
          </w:p>
        </w:tc>
        <w:tc>
          <w:tcPr>
            <w:tcW w:w="254" w:type="pct"/>
            <w:noWrap/>
          </w:tcPr>
          <w:p w14:paraId="15854BF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177</w:t>
            </w:r>
          </w:p>
        </w:tc>
        <w:tc>
          <w:tcPr>
            <w:tcW w:w="380" w:type="pct"/>
            <w:noWrap/>
          </w:tcPr>
          <w:p w14:paraId="35BF523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95.929</w:t>
            </w:r>
          </w:p>
        </w:tc>
      </w:tr>
      <w:tr w14:paraId="7E03A88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</w:tcPr>
          <w:p w14:paraId="0CC58AD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</w:t>
            </w:r>
          </w:p>
        </w:tc>
        <w:tc>
          <w:tcPr>
            <w:tcW w:w="422" w:type="pct"/>
            <w:noWrap/>
          </w:tcPr>
          <w:p w14:paraId="116BA6C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294.345</w:t>
            </w:r>
          </w:p>
        </w:tc>
        <w:tc>
          <w:tcPr>
            <w:tcW w:w="366" w:type="pct"/>
            <w:noWrap/>
          </w:tcPr>
          <w:p w14:paraId="69EA103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48</w:t>
            </w:r>
          </w:p>
        </w:tc>
        <w:tc>
          <w:tcPr>
            <w:tcW w:w="422" w:type="pct"/>
            <w:noWrap/>
          </w:tcPr>
          <w:p w14:paraId="537DB5D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204.101</w:t>
            </w:r>
          </w:p>
        </w:tc>
        <w:tc>
          <w:tcPr>
            <w:tcW w:w="366" w:type="pct"/>
            <w:noWrap/>
          </w:tcPr>
          <w:p w14:paraId="18B7115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74</w:t>
            </w:r>
          </w:p>
        </w:tc>
        <w:tc>
          <w:tcPr>
            <w:tcW w:w="405" w:type="pct"/>
            <w:noWrap/>
          </w:tcPr>
          <w:p w14:paraId="42201A1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161.31</w:t>
            </w:r>
          </w:p>
        </w:tc>
        <w:tc>
          <w:tcPr>
            <w:tcW w:w="366" w:type="pct"/>
            <w:noWrap/>
          </w:tcPr>
          <w:p w14:paraId="6495604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100</w:t>
            </w:r>
          </w:p>
        </w:tc>
        <w:tc>
          <w:tcPr>
            <w:tcW w:w="384" w:type="pct"/>
            <w:noWrap/>
          </w:tcPr>
          <w:p w14:paraId="519C97E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135.586</w:t>
            </w:r>
          </w:p>
        </w:tc>
        <w:tc>
          <w:tcPr>
            <w:tcW w:w="255" w:type="pct"/>
            <w:noWrap/>
          </w:tcPr>
          <w:p w14:paraId="7F7B832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126</w:t>
            </w:r>
          </w:p>
        </w:tc>
        <w:tc>
          <w:tcPr>
            <w:tcW w:w="380" w:type="pct"/>
            <w:noWrap/>
          </w:tcPr>
          <w:p w14:paraId="4062748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118.134</w:t>
            </w:r>
          </w:p>
        </w:tc>
        <w:tc>
          <w:tcPr>
            <w:tcW w:w="254" w:type="pct"/>
            <w:noWrap/>
          </w:tcPr>
          <w:p w14:paraId="1C1C923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152</w:t>
            </w:r>
          </w:p>
        </w:tc>
        <w:tc>
          <w:tcPr>
            <w:tcW w:w="380" w:type="pct"/>
            <w:noWrap/>
          </w:tcPr>
          <w:p w14:paraId="0F23276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105.386</w:t>
            </w:r>
          </w:p>
        </w:tc>
        <w:tc>
          <w:tcPr>
            <w:tcW w:w="254" w:type="pct"/>
            <w:noWrap/>
          </w:tcPr>
          <w:p w14:paraId="52AB237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178</w:t>
            </w:r>
          </w:p>
        </w:tc>
        <w:tc>
          <w:tcPr>
            <w:tcW w:w="380" w:type="pct"/>
            <w:noWrap/>
          </w:tcPr>
          <w:p w14:paraId="0A7D251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95.594</w:t>
            </w:r>
          </w:p>
        </w:tc>
      </w:tr>
      <w:tr w14:paraId="74B02D1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</w:tcPr>
          <w:p w14:paraId="6D66564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</w:t>
            </w:r>
          </w:p>
        </w:tc>
        <w:tc>
          <w:tcPr>
            <w:tcW w:w="422" w:type="pct"/>
            <w:noWrap/>
          </w:tcPr>
          <w:p w14:paraId="0A09DEF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288.953</w:t>
            </w:r>
          </w:p>
        </w:tc>
        <w:tc>
          <w:tcPr>
            <w:tcW w:w="366" w:type="pct"/>
            <w:noWrap/>
          </w:tcPr>
          <w:p w14:paraId="37BB10C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49</w:t>
            </w:r>
          </w:p>
        </w:tc>
        <w:tc>
          <w:tcPr>
            <w:tcW w:w="422" w:type="pct"/>
            <w:noWrap/>
          </w:tcPr>
          <w:p w14:paraId="1E7F8FD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201.917</w:t>
            </w:r>
          </w:p>
        </w:tc>
        <w:tc>
          <w:tcPr>
            <w:tcW w:w="366" w:type="pct"/>
            <w:noWrap/>
          </w:tcPr>
          <w:p w14:paraId="1EBDF40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75</w:t>
            </w:r>
          </w:p>
        </w:tc>
        <w:tc>
          <w:tcPr>
            <w:tcW w:w="405" w:type="pct"/>
            <w:noWrap/>
          </w:tcPr>
          <w:p w14:paraId="7846E6C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160.091</w:t>
            </w:r>
          </w:p>
        </w:tc>
        <w:tc>
          <w:tcPr>
            <w:tcW w:w="366" w:type="pct"/>
            <w:noWrap/>
          </w:tcPr>
          <w:p w14:paraId="53119D9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101</w:t>
            </w:r>
          </w:p>
        </w:tc>
        <w:tc>
          <w:tcPr>
            <w:tcW w:w="384" w:type="pct"/>
            <w:noWrap/>
          </w:tcPr>
          <w:p w14:paraId="65D7969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134.794</w:t>
            </w:r>
          </w:p>
        </w:tc>
        <w:tc>
          <w:tcPr>
            <w:tcW w:w="255" w:type="pct"/>
            <w:noWrap/>
          </w:tcPr>
          <w:p w14:paraId="1AB874C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127</w:t>
            </w:r>
          </w:p>
        </w:tc>
        <w:tc>
          <w:tcPr>
            <w:tcW w:w="380" w:type="pct"/>
            <w:noWrap/>
          </w:tcPr>
          <w:p w14:paraId="31639A1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117.572</w:t>
            </w:r>
          </w:p>
        </w:tc>
        <w:tc>
          <w:tcPr>
            <w:tcW w:w="254" w:type="pct"/>
            <w:noWrap/>
          </w:tcPr>
          <w:p w14:paraId="551AD12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153</w:t>
            </w:r>
          </w:p>
        </w:tc>
        <w:tc>
          <w:tcPr>
            <w:tcW w:w="380" w:type="pct"/>
            <w:noWrap/>
          </w:tcPr>
          <w:p w14:paraId="00D7720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104.962</w:t>
            </w:r>
          </w:p>
        </w:tc>
        <w:tc>
          <w:tcPr>
            <w:tcW w:w="254" w:type="pct"/>
            <w:noWrap/>
          </w:tcPr>
          <w:p w14:paraId="643D753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179</w:t>
            </w:r>
          </w:p>
        </w:tc>
        <w:tc>
          <w:tcPr>
            <w:tcW w:w="380" w:type="pct"/>
            <w:noWrap/>
          </w:tcPr>
          <w:p w14:paraId="24C6AB8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95.262</w:t>
            </w:r>
          </w:p>
        </w:tc>
      </w:tr>
      <w:tr w14:paraId="0EDE4D9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</w:tcPr>
          <w:p w14:paraId="25BEC8A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</w:t>
            </w:r>
          </w:p>
        </w:tc>
        <w:tc>
          <w:tcPr>
            <w:tcW w:w="422" w:type="pct"/>
            <w:noWrap/>
          </w:tcPr>
          <w:p w14:paraId="2323E3A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283.801</w:t>
            </w:r>
          </w:p>
        </w:tc>
        <w:tc>
          <w:tcPr>
            <w:tcW w:w="366" w:type="pct"/>
            <w:noWrap/>
          </w:tcPr>
          <w:p w14:paraId="32E1D16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50</w:t>
            </w:r>
          </w:p>
        </w:tc>
        <w:tc>
          <w:tcPr>
            <w:tcW w:w="422" w:type="pct"/>
            <w:noWrap/>
          </w:tcPr>
          <w:p w14:paraId="1C2BB57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199.791</w:t>
            </w:r>
          </w:p>
        </w:tc>
        <w:tc>
          <w:tcPr>
            <w:tcW w:w="366" w:type="pct"/>
            <w:noWrap/>
          </w:tcPr>
          <w:p w14:paraId="53DE380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76</w:t>
            </w:r>
          </w:p>
        </w:tc>
        <w:tc>
          <w:tcPr>
            <w:tcW w:w="405" w:type="pct"/>
            <w:noWrap/>
          </w:tcPr>
          <w:p w14:paraId="0F193B0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158.895</w:t>
            </w:r>
          </w:p>
        </w:tc>
        <w:tc>
          <w:tcPr>
            <w:tcW w:w="366" w:type="pct"/>
            <w:noWrap/>
          </w:tcPr>
          <w:p w14:paraId="55FAD33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102</w:t>
            </w:r>
          </w:p>
        </w:tc>
        <w:tc>
          <w:tcPr>
            <w:tcW w:w="384" w:type="pct"/>
            <w:noWrap/>
          </w:tcPr>
          <w:p w14:paraId="1284A92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134.013</w:t>
            </w:r>
          </w:p>
        </w:tc>
        <w:tc>
          <w:tcPr>
            <w:tcW w:w="255" w:type="pct"/>
            <w:noWrap/>
          </w:tcPr>
          <w:p w14:paraId="06596F3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128</w:t>
            </w:r>
          </w:p>
        </w:tc>
        <w:tc>
          <w:tcPr>
            <w:tcW w:w="380" w:type="pct"/>
            <w:noWrap/>
          </w:tcPr>
          <w:p w14:paraId="300D7AF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117.016</w:t>
            </w:r>
          </w:p>
        </w:tc>
        <w:tc>
          <w:tcPr>
            <w:tcW w:w="254" w:type="pct"/>
            <w:noWrap/>
          </w:tcPr>
          <w:p w14:paraId="1032F64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154</w:t>
            </w:r>
          </w:p>
        </w:tc>
        <w:tc>
          <w:tcPr>
            <w:tcW w:w="380" w:type="pct"/>
            <w:noWrap/>
          </w:tcPr>
          <w:p w14:paraId="0E1DC8A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104.543</w:t>
            </w:r>
          </w:p>
        </w:tc>
        <w:tc>
          <w:tcPr>
            <w:tcW w:w="254" w:type="pct"/>
            <w:noWrap/>
          </w:tcPr>
          <w:p w14:paraId="27A7422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180</w:t>
            </w:r>
          </w:p>
        </w:tc>
        <w:tc>
          <w:tcPr>
            <w:tcW w:w="380" w:type="pct"/>
            <w:noWrap/>
          </w:tcPr>
          <w:p w14:paraId="56A18E5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94.933</w:t>
            </w:r>
          </w:p>
        </w:tc>
      </w:tr>
      <w:tr w14:paraId="3D720AA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noWrap/>
          </w:tcPr>
          <w:p w14:paraId="015447B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25</w:t>
            </w:r>
          </w:p>
        </w:tc>
        <w:tc>
          <w:tcPr>
            <w:tcW w:w="422" w:type="pct"/>
            <w:noWrap/>
          </w:tcPr>
          <w:p w14:paraId="1951175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278.872</w:t>
            </w:r>
          </w:p>
        </w:tc>
        <w:tc>
          <w:tcPr>
            <w:tcW w:w="366" w:type="pct"/>
            <w:noWrap/>
          </w:tcPr>
          <w:p w14:paraId="56F9643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51</w:t>
            </w:r>
          </w:p>
        </w:tc>
        <w:tc>
          <w:tcPr>
            <w:tcW w:w="422" w:type="pct"/>
            <w:noWrap/>
          </w:tcPr>
          <w:p w14:paraId="3886376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197.719</w:t>
            </w:r>
          </w:p>
        </w:tc>
        <w:tc>
          <w:tcPr>
            <w:tcW w:w="366" w:type="pct"/>
            <w:noWrap/>
          </w:tcPr>
          <w:p w14:paraId="1008736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77</w:t>
            </w:r>
          </w:p>
        </w:tc>
        <w:tc>
          <w:tcPr>
            <w:tcW w:w="405" w:type="pct"/>
            <w:noWrap/>
          </w:tcPr>
          <w:p w14:paraId="2F3F784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157.72</w:t>
            </w:r>
          </w:p>
        </w:tc>
        <w:tc>
          <w:tcPr>
            <w:tcW w:w="366" w:type="pct"/>
            <w:noWrap/>
          </w:tcPr>
          <w:p w14:paraId="30F70BE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103</w:t>
            </w:r>
          </w:p>
        </w:tc>
        <w:tc>
          <w:tcPr>
            <w:tcW w:w="384" w:type="pct"/>
            <w:noWrap/>
          </w:tcPr>
          <w:p w14:paraId="1091306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133.244</w:t>
            </w:r>
          </w:p>
        </w:tc>
        <w:tc>
          <w:tcPr>
            <w:tcW w:w="255" w:type="pct"/>
            <w:noWrap/>
          </w:tcPr>
          <w:p w14:paraId="2CFBC1A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129</w:t>
            </w:r>
          </w:p>
        </w:tc>
        <w:tc>
          <w:tcPr>
            <w:tcW w:w="380" w:type="pct"/>
            <w:noWrap/>
          </w:tcPr>
          <w:p w14:paraId="5142024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116.467</w:t>
            </w:r>
          </w:p>
        </w:tc>
        <w:tc>
          <w:tcPr>
            <w:tcW w:w="254" w:type="pct"/>
            <w:noWrap/>
          </w:tcPr>
          <w:p w14:paraId="6C5D73D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155</w:t>
            </w:r>
          </w:p>
        </w:tc>
        <w:tc>
          <w:tcPr>
            <w:tcW w:w="380" w:type="pct"/>
            <w:noWrap/>
          </w:tcPr>
          <w:p w14:paraId="5832057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104.128</w:t>
            </w:r>
          </w:p>
        </w:tc>
        <w:tc>
          <w:tcPr>
            <w:tcW w:w="254" w:type="pct"/>
            <w:noWrap/>
          </w:tcPr>
          <w:p w14:paraId="120800D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181</w:t>
            </w:r>
          </w:p>
        </w:tc>
        <w:tc>
          <w:tcPr>
            <w:tcW w:w="380" w:type="pct"/>
            <w:noWrap/>
          </w:tcPr>
          <w:p w14:paraId="58151FC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94.606</w:t>
            </w:r>
          </w:p>
        </w:tc>
      </w:tr>
      <w:tr w14:paraId="072B75F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6" w:type="pct"/>
            <w:tcBorders>
              <w:bottom w:val="single" w:color="auto" w:sz="12" w:space="0"/>
            </w:tcBorders>
            <w:noWrap/>
          </w:tcPr>
          <w:p w14:paraId="5B0FD3A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26</w:t>
            </w:r>
          </w:p>
        </w:tc>
        <w:tc>
          <w:tcPr>
            <w:tcW w:w="422" w:type="pct"/>
            <w:tcBorders>
              <w:bottom w:val="single" w:color="auto" w:sz="12" w:space="0"/>
            </w:tcBorders>
            <w:noWrap/>
          </w:tcPr>
          <w:p w14:paraId="09379AD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274.151</w:t>
            </w:r>
          </w:p>
        </w:tc>
        <w:tc>
          <w:tcPr>
            <w:tcW w:w="366" w:type="pct"/>
            <w:tcBorders>
              <w:bottom w:val="single" w:color="auto" w:sz="12" w:space="0"/>
            </w:tcBorders>
            <w:noWrap/>
          </w:tcPr>
          <w:p w14:paraId="353BF68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52</w:t>
            </w:r>
          </w:p>
        </w:tc>
        <w:tc>
          <w:tcPr>
            <w:tcW w:w="422" w:type="pct"/>
            <w:tcBorders>
              <w:bottom w:val="single" w:color="auto" w:sz="12" w:space="0"/>
            </w:tcBorders>
            <w:noWrap/>
          </w:tcPr>
          <w:p w14:paraId="586DA3B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195.7</w:t>
            </w:r>
          </w:p>
        </w:tc>
        <w:tc>
          <w:tcPr>
            <w:tcW w:w="366" w:type="pct"/>
            <w:tcBorders>
              <w:bottom w:val="single" w:color="auto" w:sz="12" w:space="0"/>
            </w:tcBorders>
            <w:noWrap/>
          </w:tcPr>
          <w:p w14:paraId="012F457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78</w:t>
            </w:r>
          </w:p>
        </w:tc>
        <w:tc>
          <w:tcPr>
            <w:tcW w:w="405" w:type="pct"/>
            <w:tcBorders>
              <w:bottom w:val="single" w:color="auto" w:sz="12" w:space="0"/>
            </w:tcBorders>
            <w:noWrap/>
          </w:tcPr>
          <w:p w14:paraId="0D884B0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156.567</w:t>
            </w:r>
          </w:p>
        </w:tc>
        <w:tc>
          <w:tcPr>
            <w:tcW w:w="366" w:type="pct"/>
            <w:tcBorders>
              <w:bottom w:val="single" w:color="auto" w:sz="12" w:space="0"/>
            </w:tcBorders>
            <w:noWrap/>
          </w:tcPr>
          <w:p w14:paraId="40B34E3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104</w:t>
            </w:r>
          </w:p>
        </w:tc>
        <w:tc>
          <w:tcPr>
            <w:tcW w:w="384" w:type="pct"/>
            <w:tcBorders>
              <w:bottom w:val="single" w:color="auto" w:sz="12" w:space="0"/>
            </w:tcBorders>
            <w:noWrap/>
          </w:tcPr>
          <w:p w14:paraId="39CC974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132.485</w:t>
            </w:r>
          </w:p>
        </w:tc>
        <w:tc>
          <w:tcPr>
            <w:tcW w:w="255" w:type="pct"/>
            <w:tcBorders>
              <w:bottom w:val="single" w:color="auto" w:sz="12" w:space="0"/>
            </w:tcBorders>
            <w:noWrap/>
          </w:tcPr>
          <w:p w14:paraId="78D4EB6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130</w:t>
            </w:r>
          </w:p>
        </w:tc>
        <w:tc>
          <w:tcPr>
            <w:tcW w:w="380" w:type="pct"/>
            <w:tcBorders>
              <w:bottom w:val="single" w:color="auto" w:sz="12" w:space="0"/>
            </w:tcBorders>
            <w:noWrap/>
          </w:tcPr>
          <w:p w14:paraId="1B58332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115.924</w:t>
            </w:r>
          </w:p>
        </w:tc>
        <w:tc>
          <w:tcPr>
            <w:tcW w:w="254" w:type="pct"/>
            <w:tcBorders>
              <w:bottom w:val="single" w:color="auto" w:sz="12" w:space="0"/>
            </w:tcBorders>
            <w:noWrap/>
          </w:tcPr>
          <w:p w14:paraId="21B00DF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156</w:t>
            </w:r>
          </w:p>
        </w:tc>
        <w:tc>
          <w:tcPr>
            <w:tcW w:w="380" w:type="pct"/>
            <w:tcBorders>
              <w:bottom w:val="single" w:color="auto" w:sz="12" w:space="0"/>
            </w:tcBorders>
            <w:noWrap/>
          </w:tcPr>
          <w:p w14:paraId="7A1423D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103.717</w:t>
            </w:r>
          </w:p>
        </w:tc>
        <w:tc>
          <w:tcPr>
            <w:tcW w:w="254" w:type="pct"/>
            <w:tcBorders>
              <w:bottom w:val="single" w:color="auto" w:sz="12" w:space="0"/>
            </w:tcBorders>
            <w:noWrap/>
          </w:tcPr>
          <w:p w14:paraId="71B056B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182</w:t>
            </w:r>
          </w:p>
        </w:tc>
        <w:tc>
          <w:tcPr>
            <w:tcW w:w="380" w:type="pct"/>
            <w:tcBorders>
              <w:bottom w:val="single" w:color="auto" w:sz="12" w:space="0"/>
            </w:tcBorders>
            <w:noWrap/>
          </w:tcPr>
          <w:p w14:paraId="14FB48F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94.282</w:t>
            </w:r>
          </w:p>
        </w:tc>
      </w:tr>
    </w:tbl>
    <w:p w14:paraId="295941B9">
      <w:pPr>
        <w:rPr>
          <w:rFonts w:ascii="Times New Roman" w:hAnsi="Times New Roman" w:eastAsia="仿宋_GB2312" w:cs="Times New Roman"/>
          <w:b/>
          <w:bCs/>
          <w:color w:val="auto"/>
        </w:rPr>
      </w:pPr>
      <w:r>
        <w:rPr>
          <w:rFonts w:ascii="Times New Roman" w:hAnsi="Times New Roman" w:eastAsia="仿宋_GB2312" w:cs="Times New Roman"/>
          <w:b/>
          <w:bCs/>
          <w:color w:val="auto"/>
        </w:rPr>
        <w:br w:type="page"/>
      </w:r>
    </w:p>
    <w:p w14:paraId="603B2A80">
      <w:pPr>
        <w:spacing w:line="360" w:lineRule="auto"/>
        <w:jc w:val="center"/>
        <w:rPr>
          <w:rFonts w:ascii="宋体" w:hAnsi="宋体" w:eastAsia="宋体" w:cs="Times New Roman"/>
          <w:b/>
          <w:bCs/>
          <w:color w:val="auto"/>
          <w:sz w:val="24"/>
          <w:szCs w:val="24"/>
        </w:rPr>
      </w:pPr>
      <w:r>
        <w:rPr>
          <w:rFonts w:ascii="宋体" w:hAnsi="宋体" w:eastAsia="宋体" w:cs="Times New Roman"/>
          <w:b/>
          <w:bCs/>
          <w:color w:val="auto"/>
          <w:sz w:val="24"/>
          <w:szCs w:val="24"/>
        </w:rPr>
        <w:t>附表2-22 沾益站30年重现期暴雨强度查算表</w:t>
      </w:r>
    </w:p>
    <w:tbl>
      <w:tblPr>
        <w:tblStyle w:val="53"/>
        <w:tblW w:w="5000" w:type="pct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6"/>
        <w:gridCol w:w="1171"/>
        <w:gridCol w:w="1016"/>
        <w:gridCol w:w="1171"/>
        <w:gridCol w:w="1016"/>
        <w:gridCol w:w="1124"/>
        <w:gridCol w:w="1016"/>
        <w:gridCol w:w="1066"/>
        <w:gridCol w:w="708"/>
        <w:gridCol w:w="1055"/>
        <w:gridCol w:w="705"/>
        <w:gridCol w:w="1055"/>
        <w:gridCol w:w="705"/>
        <w:gridCol w:w="1056"/>
      </w:tblGrid>
      <w:tr w14:paraId="011FAEF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097" w:type="pct"/>
            <w:gridSpan w:val="8"/>
            <w:tcBorders>
              <w:top w:val="single" w:color="auto" w:sz="12" w:space="0"/>
            </w:tcBorders>
            <w:noWrap/>
            <w:vAlign w:val="center"/>
          </w:tcPr>
          <w:p w14:paraId="58DA579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沾益站      P=30年         t 单位：分钟；   q 单位：升/秒/公顷</w:t>
            </w:r>
          </w:p>
        </w:tc>
        <w:tc>
          <w:tcPr>
            <w:tcW w:w="255" w:type="pct"/>
            <w:tcBorders>
              <w:top w:val="single" w:color="auto" w:sz="12" w:space="0"/>
            </w:tcBorders>
            <w:noWrap/>
            <w:vAlign w:val="center"/>
          </w:tcPr>
          <w:p w14:paraId="4B5F866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380" w:type="pct"/>
            <w:tcBorders>
              <w:top w:val="single" w:color="auto" w:sz="12" w:space="0"/>
            </w:tcBorders>
            <w:noWrap/>
            <w:vAlign w:val="center"/>
          </w:tcPr>
          <w:p w14:paraId="2AB35CD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254" w:type="pct"/>
            <w:tcBorders>
              <w:top w:val="single" w:color="auto" w:sz="12" w:space="0"/>
            </w:tcBorders>
            <w:noWrap/>
            <w:vAlign w:val="center"/>
          </w:tcPr>
          <w:p w14:paraId="3DFD1B3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380" w:type="pct"/>
            <w:tcBorders>
              <w:top w:val="single" w:color="auto" w:sz="12" w:space="0"/>
            </w:tcBorders>
            <w:noWrap/>
            <w:vAlign w:val="center"/>
          </w:tcPr>
          <w:p w14:paraId="3208E90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254" w:type="pct"/>
            <w:tcBorders>
              <w:top w:val="single" w:color="auto" w:sz="12" w:space="0"/>
            </w:tcBorders>
            <w:noWrap/>
            <w:vAlign w:val="center"/>
          </w:tcPr>
          <w:p w14:paraId="1AE0EDF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380" w:type="pct"/>
            <w:tcBorders>
              <w:top w:val="single" w:color="auto" w:sz="12" w:space="0"/>
            </w:tcBorders>
            <w:noWrap/>
            <w:vAlign w:val="center"/>
          </w:tcPr>
          <w:p w14:paraId="4216D61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</w:tr>
      <w:tr w14:paraId="1CD2BBA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6" w:type="pct"/>
            <w:tcBorders>
              <w:bottom w:val="single" w:color="000000" w:sz="12" w:space="0"/>
            </w:tcBorders>
            <w:noWrap/>
            <w:vAlign w:val="center"/>
          </w:tcPr>
          <w:p w14:paraId="3786CF5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22" w:type="pct"/>
            <w:tcBorders>
              <w:bottom w:val="single" w:color="000000" w:sz="12" w:space="0"/>
            </w:tcBorders>
            <w:noWrap/>
            <w:vAlign w:val="center"/>
          </w:tcPr>
          <w:p w14:paraId="49CDA94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366" w:type="pct"/>
            <w:tcBorders>
              <w:bottom w:val="single" w:color="000000" w:sz="12" w:space="0"/>
            </w:tcBorders>
            <w:noWrap/>
            <w:vAlign w:val="center"/>
          </w:tcPr>
          <w:p w14:paraId="71E4F31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22" w:type="pct"/>
            <w:tcBorders>
              <w:bottom w:val="single" w:color="000000" w:sz="12" w:space="0"/>
            </w:tcBorders>
            <w:noWrap/>
            <w:vAlign w:val="center"/>
          </w:tcPr>
          <w:p w14:paraId="774DDC4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366" w:type="pct"/>
            <w:tcBorders>
              <w:bottom w:val="single" w:color="000000" w:sz="12" w:space="0"/>
            </w:tcBorders>
            <w:noWrap/>
            <w:vAlign w:val="center"/>
          </w:tcPr>
          <w:p w14:paraId="010912A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05" w:type="pct"/>
            <w:tcBorders>
              <w:bottom w:val="single" w:color="000000" w:sz="12" w:space="0"/>
            </w:tcBorders>
            <w:noWrap/>
            <w:vAlign w:val="center"/>
          </w:tcPr>
          <w:p w14:paraId="541E19D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366" w:type="pct"/>
            <w:tcBorders>
              <w:bottom w:val="single" w:color="000000" w:sz="12" w:space="0"/>
            </w:tcBorders>
            <w:noWrap/>
            <w:vAlign w:val="center"/>
          </w:tcPr>
          <w:p w14:paraId="21D2204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84" w:type="pct"/>
            <w:tcBorders>
              <w:bottom w:val="single" w:color="000000" w:sz="12" w:space="0"/>
            </w:tcBorders>
            <w:noWrap/>
            <w:vAlign w:val="center"/>
          </w:tcPr>
          <w:p w14:paraId="152D1A9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255" w:type="pct"/>
            <w:tcBorders>
              <w:bottom w:val="single" w:color="000000" w:sz="12" w:space="0"/>
            </w:tcBorders>
            <w:noWrap/>
            <w:vAlign w:val="center"/>
          </w:tcPr>
          <w:p w14:paraId="7E60C6D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80" w:type="pct"/>
            <w:tcBorders>
              <w:bottom w:val="single" w:color="000000" w:sz="12" w:space="0"/>
            </w:tcBorders>
            <w:noWrap/>
            <w:vAlign w:val="center"/>
          </w:tcPr>
          <w:p w14:paraId="61B8758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254" w:type="pct"/>
            <w:tcBorders>
              <w:bottom w:val="single" w:color="000000" w:sz="12" w:space="0"/>
            </w:tcBorders>
            <w:noWrap/>
            <w:vAlign w:val="center"/>
          </w:tcPr>
          <w:p w14:paraId="7C82877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80" w:type="pct"/>
            <w:tcBorders>
              <w:bottom w:val="single" w:color="000000" w:sz="12" w:space="0"/>
            </w:tcBorders>
            <w:noWrap/>
            <w:vAlign w:val="center"/>
          </w:tcPr>
          <w:p w14:paraId="36932FD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254" w:type="pct"/>
            <w:tcBorders>
              <w:bottom w:val="single" w:color="000000" w:sz="12" w:space="0"/>
            </w:tcBorders>
            <w:noWrap/>
            <w:vAlign w:val="center"/>
          </w:tcPr>
          <w:p w14:paraId="479EA4F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80" w:type="pct"/>
            <w:tcBorders>
              <w:bottom w:val="single" w:color="000000" w:sz="12" w:space="0"/>
            </w:tcBorders>
            <w:noWrap/>
            <w:vAlign w:val="center"/>
          </w:tcPr>
          <w:p w14:paraId="2C2B867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</w:tr>
      <w:tr w14:paraId="279D2EF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6" w:type="pct"/>
            <w:tcBorders>
              <w:top w:val="single" w:color="000000" w:sz="12" w:space="0"/>
            </w:tcBorders>
            <w:noWrap/>
            <w:vAlign w:val="center"/>
          </w:tcPr>
          <w:p w14:paraId="5B74EA0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</w:t>
            </w:r>
          </w:p>
        </w:tc>
        <w:tc>
          <w:tcPr>
            <w:tcW w:w="422" w:type="pct"/>
            <w:tcBorders>
              <w:top w:val="single" w:color="000000" w:sz="12" w:space="0"/>
            </w:tcBorders>
            <w:noWrap/>
            <w:vAlign w:val="center"/>
          </w:tcPr>
          <w:p w14:paraId="2F41EC0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563.049</w:t>
            </w:r>
          </w:p>
        </w:tc>
        <w:tc>
          <w:tcPr>
            <w:tcW w:w="366" w:type="pct"/>
            <w:tcBorders>
              <w:top w:val="single" w:color="000000" w:sz="12" w:space="0"/>
            </w:tcBorders>
            <w:noWrap/>
            <w:vAlign w:val="center"/>
          </w:tcPr>
          <w:p w14:paraId="0F087CD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27</w:t>
            </w:r>
          </w:p>
        </w:tc>
        <w:tc>
          <w:tcPr>
            <w:tcW w:w="422" w:type="pct"/>
            <w:tcBorders>
              <w:top w:val="single" w:color="000000" w:sz="12" w:space="0"/>
            </w:tcBorders>
            <w:noWrap/>
            <w:vAlign w:val="center"/>
          </w:tcPr>
          <w:p w14:paraId="53AA3C1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285.891</w:t>
            </w:r>
          </w:p>
        </w:tc>
        <w:tc>
          <w:tcPr>
            <w:tcW w:w="366" w:type="pct"/>
            <w:tcBorders>
              <w:top w:val="single" w:color="000000" w:sz="12" w:space="0"/>
            </w:tcBorders>
            <w:noWrap/>
            <w:vAlign w:val="center"/>
          </w:tcPr>
          <w:p w14:paraId="44CF2A9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53</w:t>
            </w:r>
          </w:p>
        </w:tc>
        <w:tc>
          <w:tcPr>
            <w:tcW w:w="405" w:type="pct"/>
            <w:tcBorders>
              <w:top w:val="single" w:color="000000" w:sz="12" w:space="0"/>
            </w:tcBorders>
            <w:noWrap/>
            <w:vAlign w:val="center"/>
          </w:tcPr>
          <w:p w14:paraId="5AA201E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206.276</w:t>
            </w:r>
          </w:p>
        </w:tc>
        <w:tc>
          <w:tcPr>
            <w:tcW w:w="366" w:type="pct"/>
            <w:tcBorders>
              <w:top w:val="single" w:color="000000" w:sz="12" w:space="0"/>
            </w:tcBorders>
            <w:noWrap/>
            <w:vAlign w:val="center"/>
          </w:tcPr>
          <w:p w14:paraId="1430D2D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79</w:t>
            </w:r>
          </w:p>
        </w:tc>
        <w:tc>
          <w:tcPr>
            <w:tcW w:w="384" w:type="pct"/>
            <w:tcBorders>
              <w:top w:val="single" w:color="000000" w:sz="12" w:space="0"/>
            </w:tcBorders>
            <w:noWrap/>
            <w:vAlign w:val="center"/>
          </w:tcPr>
          <w:p w14:paraId="3015519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166.029</w:t>
            </w:r>
          </w:p>
        </w:tc>
        <w:tc>
          <w:tcPr>
            <w:tcW w:w="255" w:type="pct"/>
            <w:tcBorders>
              <w:top w:val="single" w:color="000000" w:sz="12" w:space="0"/>
            </w:tcBorders>
            <w:noWrap/>
            <w:vAlign w:val="center"/>
          </w:tcPr>
          <w:p w14:paraId="3CE8766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105</w:t>
            </w:r>
          </w:p>
        </w:tc>
        <w:tc>
          <w:tcPr>
            <w:tcW w:w="380" w:type="pct"/>
            <w:tcBorders>
              <w:top w:val="single" w:color="000000" w:sz="12" w:space="0"/>
            </w:tcBorders>
            <w:noWrap/>
            <w:vAlign w:val="center"/>
          </w:tcPr>
          <w:p w14:paraId="3D1452F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141.076</w:t>
            </w:r>
          </w:p>
        </w:tc>
        <w:tc>
          <w:tcPr>
            <w:tcW w:w="254" w:type="pct"/>
            <w:tcBorders>
              <w:top w:val="single" w:color="000000" w:sz="12" w:space="0"/>
            </w:tcBorders>
            <w:noWrap/>
            <w:vAlign w:val="center"/>
          </w:tcPr>
          <w:p w14:paraId="4FBFDB5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131</w:t>
            </w:r>
          </w:p>
        </w:tc>
        <w:tc>
          <w:tcPr>
            <w:tcW w:w="380" w:type="pct"/>
            <w:tcBorders>
              <w:top w:val="single" w:color="000000" w:sz="12" w:space="0"/>
            </w:tcBorders>
            <w:noWrap/>
            <w:vAlign w:val="center"/>
          </w:tcPr>
          <w:p w14:paraId="0E4EA45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123.829</w:t>
            </w:r>
          </w:p>
        </w:tc>
        <w:tc>
          <w:tcPr>
            <w:tcW w:w="254" w:type="pct"/>
            <w:tcBorders>
              <w:top w:val="single" w:color="000000" w:sz="12" w:space="0"/>
            </w:tcBorders>
            <w:noWrap/>
            <w:vAlign w:val="center"/>
          </w:tcPr>
          <w:p w14:paraId="7A03BAF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157</w:t>
            </w:r>
          </w:p>
        </w:tc>
        <w:tc>
          <w:tcPr>
            <w:tcW w:w="380" w:type="pct"/>
            <w:tcBorders>
              <w:top w:val="single" w:color="000000" w:sz="12" w:space="0"/>
            </w:tcBorders>
            <w:noWrap/>
            <w:vAlign w:val="center"/>
          </w:tcPr>
          <w:p w14:paraId="7C280D8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111.069</w:t>
            </w:r>
          </w:p>
        </w:tc>
      </w:tr>
      <w:tr w14:paraId="41309C4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6" w:type="pct"/>
            <w:noWrap/>
            <w:vAlign w:val="center"/>
          </w:tcPr>
          <w:p w14:paraId="541EC77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</w:t>
            </w:r>
          </w:p>
        </w:tc>
        <w:tc>
          <w:tcPr>
            <w:tcW w:w="422" w:type="pct"/>
            <w:noWrap/>
            <w:vAlign w:val="center"/>
          </w:tcPr>
          <w:p w14:paraId="3BD6F9F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538.749</w:t>
            </w:r>
          </w:p>
        </w:tc>
        <w:tc>
          <w:tcPr>
            <w:tcW w:w="366" w:type="pct"/>
            <w:noWrap/>
            <w:vAlign w:val="center"/>
          </w:tcPr>
          <w:p w14:paraId="4141765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28</w:t>
            </w:r>
          </w:p>
        </w:tc>
        <w:tc>
          <w:tcPr>
            <w:tcW w:w="422" w:type="pct"/>
            <w:noWrap/>
            <w:vAlign w:val="center"/>
          </w:tcPr>
          <w:p w14:paraId="0765C51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281.335</w:t>
            </w:r>
          </w:p>
        </w:tc>
        <w:tc>
          <w:tcPr>
            <w:tcW w:w="366" w:type="pct"/>
            <w:noWrap/>
            <w:vAlign w:val="center"/>
          </w:tcPr>
          <w:p w14:paraId="6647DDB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54</w:t>
            </w:r>
          </w:p>
        </w:tc>
        <w:tc>
          <w:tcPr>
            <w:tcW w:w="405" w:type="pct"/>
            <w:noWrap/>
            <w:vAlign w:val="center"/>
          </w:tcPr>
          <w:p w14:paraId="6E12DE0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204.261</w:t>
            </w:r>
          </w:p>
        </w:tc>
        <w:tc>
          <w:tcPr>
            <w:tcW w:w="366" w:type="pct"/>
            <w:noWrap/>
            <w:vAlign w:val="center"/>
          </w:tcPr>
          <w:p w14:paraId="64DC6CC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80</w:t>
            </w:r>
          </w:p>
        </w:tc>
        <w:tc>
          <w:tcPr>
            <w:tcW w:w="384" w:type="pct"/>
            <w:noWrap/>
            <w:vAlign w:val="center"/>
          </w:tcPr>
          <w:p w14:paraId="774553E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164.86</w:t>
            </w:r>
          </w:p>
        </w:tc>
        <w:tc>
          <w:tcPr>
            <w:tcW w:w="255" w:type="pct"/>
            <w:noWrap/>
            <w:vAlign w:val="center"/>
          </w:tcPr>
          <w:p w14:paraId="39B171D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106</w:t>
            </w:r>
          </w:p>
        </w:tc>
        <w:tc>
          <w:tcPr>
            <w:tcW w:w="380" w:type="pct"/>
            <w:noWrap/>
            <w:vAlign w:val="center"/>
          </w:tcPr>
          <w:p w14:paraId="6768BDD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140.299</w:t>
            </w:r>
          </w:p>
        </w:tc>
        <w:tc>
          <w:tcPr>
            <w:tcW w:w="254" w:type="pct"/>
            <w:noWrap/>
            <w:vAlign w:val="center"/>
          </w:tcPr>
          <w:p w14:paraId="3847A33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132</w:t>
            </w:r>
          </w:p>
        </w:tc>
        <w:tc>
          <w:tcPr>
            <w:tcW w:w="380" w:type="pct"/>
            <w:noWrap/>
            <w:vAlign w:val="center"/>
          </w:tcPr>
          <w:p w14:paraId="2F4C709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123.269</w:t>
            </w:r>
          </w:p>
        </w:tc>
        <w:tc>
          <w:tcPr>
            <w:tcW w:w="254" w:type="pct"/>
            <w:noWrap/>
            <w:vAlign w:val="center"/>
          </w:tcPr>
          <w:p w14:paraId="2287DF8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158</w:t>
            </w:r>
          </w:p>
        </w:tc>
        <w:tc>
          <w:tcPr>
            <w:tcW w:w="380" w:type="pct"/>
            <w:noWrap/>
            <w:vAlign w:val="center"/>
          </w:tcPr>
          <w:p w14:paraId="5197A20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110.643</w:t>
            </w:r>
          </w:p>
        </w:tc>
      </w:tr>
      <w:tr w14:paraId="602B2A3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6" w:type="pct"/>
            <w:noWrap/>
            <w:vAlign w:val="center"/>
          </w:tcPr>
          <w:p w14:paraId="00E8E5B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</w:t>
            </w:r>
          </w:p>
        </w:tc>
        <w:tc>
          <w:tcPr>
            <w:tcW w:w="422" w:type="pct"/>
            <w:noWrap/>
            <w:vAlign w:val="center"/>
          </w:tcPr>
          <w:p w14:paraId="01C0F8E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516.932</w:t>
            </w:r>
          </w:p>
        </w:tc>
        <w:tc>
          <w:tcPr>
            <w:tcW w:w="366" w:type="pct"/>
            <w:noWrap/>
            <w:vAlign w:val="center"/>
          </w:tcPr>
          <w:p w14:paraId="631A10A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29</w:t>
            </w:r>
          </w:p>
        </w:tc>
        <w:tc>
          <w:tcPr>
            <w:tcW w:w="422" w:type="pct"/>
            <w:noWrap/>
            <w:vAlign w:val="center"/>
          </w:tcPr>
          <w:p w14:paraId="79FD043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276.958</w:t>
            </w:r>
          </w:p>
        </w:tc>
        <w:tc>
          <w:tcPr>
            <w:tcW w:w="366" w:type="pct"/>
            <w:noWrap/>
            <w:vAlign w:val="center"/>
          </w:tcPr>
          <w:p w14:paraId="7A973F5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55</w:t>
            </w:r>
          </w:p>
        </w:tc>
        <w:tc>
          <w:tcPr>
            <w:tcW w:w="405" w:type="pct"/>
            <w:noWrap/>
            <w:vAlign w:val="center"/>
          </w:tcPr>
          <w:p w14:paraId="1764ED2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202.294</w:t>
            </w:r>
          </w:p>
        </w:tc>
        <w:tc>
          <w:tcPr>
            <w:tcW w:w="366" w:type="pct"/>
            <w:noWrap/>
            <w:vAlign w:val="center"/>
          </w:tcPr>
          <w:p w14:paraId="15EACC3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81</w:t>
            </w:r>
          </w:p>
        </w:tc>
        <w:tc>
          <w:tcPr>
            <w:tcW w:w="384" w:type="pct"/>
            <w:noWrap/>
            <w:vAlign w:val="center"/>
          </w:tcPr>
          <w:p w14:paraId="6BA8DB5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163.71</w:t>
            </w:r>
          </w:p>
        </w:tc>
        <w:tc>
          <w:tcPr>
            <w:tcW w:w="255" w:type="pct"/>
            <w:noWrap/>
            <w:vAlign w:val="center"/>
          </w:tcPr>
          <w:p w14:paraId="47F309B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107</w:t>
            </w:r>
          </w:p>
        </w:tc>
        <w:tc>
          <w:tcPr>
            <w:tcW w:w="380" w:type="pct"/>
            <w:noWrap/>
            <w:vAlign w:val="center"/>
          </w:tcPr>
          <w:p w14:paraId="51C7C5F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139.533</w:t>
            </w:r>
          </w:p>
        </w:tc>
        <w:tc>
          <w:tcPr>
            <w:tcW w:w="254" w:type="pct"/>
            <w:noWrap/>
            <w:vAlign w:val="center"/>
          </w:tcPr>
          <w:p w14:paraId="78022F1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133</w:t>
            </w:r>
          </w:p>
        </w:tc>
        <w:tc>
          <w:tcPr>
            <w:tcW w:w="380" w:type="pct"/>
            <w:noWrap/>
            <w:vAlign w:val="center"/>
          </w:tcPr>
          <w:p w14:paraId="06D5F64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122.716</w:t>
            </w:r>
          </w:p>
        </w:tc>
        <w:tc>
          <w:tcPr>
            <w:tcW w:w="254" w:type="pct"/>
            <w:noWrap/>
            <w:vAlign w:val="center"/>
          </w:tcPr>
          <w:p w14:paraId="5954CE3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159</w:t>
            </w:r>
          </w:p>
        </w:tc>
        <w:tc>
          <w:tcPr>
            <w:tcW w:w="380" w:type="pct"/>
            <w:noWrap/>
            <w:vAlign w:val="center"/>
          </w:tcPr>
          <w:p w14:paraId="2576F89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110.221</w:t>
            </w:r>
          </w:p>
        </w:tc>
      </w:tr>
      <w:tr w14:paraId="431CE3B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6" w:type="pct"/>
            <w:noWrap/>
            <w:vAlign w:val="center"/>
          </w:tcPr>
          <w:p w14:paraId="73007C9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</w:t>
            </w:r>
          </w:p>
        </w:tc>
        <w:tc>
          <w:tcPr>
            <w:tcW w:w="422" w:type="pct"/>
            <w:noWrap/>
            <w:vAlign w:val="center"/>
          </w:tcPr>
          <w:p w14:paraId="74B9890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497.214</w:t>
            </w:r>
          </w:p>
        </w:tc>
        <w:tc>
          <w:tcPr>
            <w:tcW w:w="366" w:type="pct"/>
            <w:noWrap/>
            <w:vAlign w:val="center"/>
          </w:tcPr>
          <w:p w14:paraId="0CCB6E8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30</w:t>
            </w:r>
          </w:p>
        </w:tc>
        <w:tc>
          <w:tcPr>
            <w:tcW w:w="422" w:type="pct"/>
            <w:noWrap/>
            <w:vAlign w:val="center"/>
          </w:tcPr>
          <w:p w14:paraId="735ACF9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272.75</w:t>
            </w:r>
          </w:p>
        </w:tc>
        <w:tc>
          <w:tcPr>
            <w:tcW w:w="366" w:type="pct"/>
            <w:noWrap/>
            <w:vAlign w:val="center"/>
          </w:tcPr>
          <w:p w14:paraId="7DDA71F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56</w:t>
            </w:r>
          </w:p>
        </w:tc>
        <w:tc>
          <w:tcPr>
            <w:tcW w:w="405" w:type="pct"/>
            <w:noWrap/>
            <w:vAlign w:val="center"/>
          </w:tcPr>
          <w:p w14:paraId="40535E8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200.375</w:t>
            </w:r>
          </w:p>
        </w:tc>
        <w:tc>
          <w:tcPr>
            <w:tcW w:w="366" w:type="pct"/>
            <w:noWrap/>
            <w:vAlign w:val="center"/>
          </w:tcPr>
          <w:p w14:paraId="595F6C9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82</w:t>
            </w:r>
          </w:p>
        </w:tc>
        <w:tc>
          <w:tcPr>
            <w:tcW w:w="384" w:type="pct"/>
            <w:noWrap/>
            <w:vAlign w:val="center"/>
          </w:tcPr>
          <w:p w14:paraId="3CD5B22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162.581</w:t>
            </w:r>
          </w:p>
        </w:tc>
        <w:tc>
          <w:tcPr>
            <w:tcW w:w="255" w:type="pct"/>
            <w:noWrap/>
            <w:vAlign w:val="center"/>
          </w:tcPr>
          <w:p w14:paraId="6D1F443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108</w:t>
            </w:r>
          </w:p>
        </w:tc>
        <w:tc>
          <w:tcPr>
            <w:tcW w:w="380" w:type="pct"/>
            <w:noWrap/>
            <w:vAlign w:val="center"/>
          </w:tcPr>
          <w:p w14:paraId="63892D4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138.777</w:t>
            </w:r>
          </w:p>
        </w:tc>
        <w:tc>
          <w:tcPr>
            <w:tcW w:w="254" w:type="pct"/>
            <w:noWrap/>
            <w:vAlign w:val="center"/>
          </w:tcPr>
          <w:p w14:paraId="209BC0B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134</w:t>
            </w:r>
          </w:p>
        </w:tc>
        <w:tc>
          <w:tcPr>
            <w:tcW w:w="380" w:type="pct"/>
            <w:noWrap/>
            <w:vAlign w:val="center"/>
          </w:tcPr>
          <w:p w14:paraId="123CC28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122.168</w:t>
            </w:r>
          </w:p>
        </w:tc>
        <w:tc>
          <w:tcPr>
            <w:tcW w:w="254" w:type="pct"/>
            <w:noWrap/>
            <w:vAlign w:val="center"/>
          </w:tcPr>
          <w:p w14:paraId="3FFEDE8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160</w:t>
            </w:r>
          </w:p>
        </w:tc>
        <w:tc>
          <w:tcPr>
            <w:tcW w:w="380" w:type="pct"/>
            <w:noWrap/>
            <w:vAlign w:val="center"/>
          </w:tcPr>
          <w:p w14:paraId="2FAAB63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109.803</w:t>
            </w:r>
          </w:p>
        </w:tc>
      </w:tr>
      <w:tr w14:paraId="77ABB6B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6" w:type="pct"/>
            <w:noWrap/>
            <w:vAlign w:val="center"/>
          </w:tcPr>
          <w:p w14:paraId="465818B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</w:t>
            </w:r>
          </w:p>
        </w:tc>
        <w:tc>
          <w:tcPr>
            <w:tcW w:w="422" w:type="pct"/>
            <w:noWrap/>
            <w:vAlign w:val="center"/>
          </w:tcPr>
          <w:p w14:paraId="3CB8809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479.289</w:t>
            </w:r>
          </w:p>
        </w:tc>
        <w:tc>
          <w:tcPr>
            <w:tcW w:w="366" w:type="pct"/>
            <w:noWrap/>
            <w:vAlign w:val="center"/>
          </w:tcPr>
          <w:p w14:paraId="0D29FA7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31</w:t>
            </w:r>
          </w:p>
        </w:tc>
        <w:tc>
          <w:tcPr>
            <w:tcW w:w="422" w:type="pct"/>
            <w:noWrap/>
            <w:vAlign w:val="center"/>
          </w:tcPr>
          <w:p w14:paraId="1E7AB0B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268.698</w:t>
            </w:r>
          </w:p>
        </w:tc>
        <w:tc>
          <w:tcPr>
            <w:tcW w:w="366" w:type="pct"/>
            <w:noWrap/>
            <w:vAlign w:val="center"/>
          </w:tcPr>
          <w:p w14:paraId="63DA8EF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57</w:t>
            </w:r>
          </w:p>
        </w:tc>
        <w:tc>
          <w:tcPr>
            <w:tcW w:w="405" w:type="pct"/>
            <w:noWrap/>
            <w:vAlign w:val="center"/>
          </w:tcPr>
          <w:p w14:paraId="52AB407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198.5</w:t>
            </w:r>
          </w:p>
        </w:tc>
        <w:tc>
          <w:tcPr>
            <w:tcW w:w="366" w:type="pct"/>
            <w:noWrap/>
            <w:vAlign w:val="center"/>
          </w:tcPr>
          <w:p w14:paraId="0ED511E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83</w:t>
            </w:r>
          </w:p>
        </w:tc>
        <w:tc>
          <w:tcPr>
            <w:tcW w:w="384" w:type="pct"/>
            <w:noWrap/>
            <w:vAlign w:val="center"/>
          </w:tcPr>
          <w:p w14:paraId="1F1CFB1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161.471</w:t>
            </w:r>
          </w:p>
        </w:tc>
        <w:tc>
          <w:tcPr>
            <w:tcW w:w="255" w:type="pct"/>
            <w:noWrap/>
            <w:vAlign w:val="center"/>
          </w:tcPr>
          <w:p w14:paraId="35D8E32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109</w:t>
            </w:r>
          </w:p>
        </w:tc>
        <w:tc>
          <w:tcPr>
            <w:tcW w:w="380" w:type="pct"/>
            <w:noWrap/>
            <w:vAlign w:val="center"/>
          </w:tcPr>
          <w:p w14:paraId="5C8FA53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138.031</w:t>
            </w:r>
          </w:p>
        </w:tc>
        <w:tc>
          <w:tcPr>
            <w:tcW w:w="254" w:type="pct"/>
            <w:noWrap/>
            <w:vAlign w:val="center"/>
          </w:tcPr>
          <w:p w14:paraId="0DC2ECF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135</w:t>
            </w:r>
          </w:p>
        </w:tc>
        <w:tc>
          <w:tcPr>
            <w:tcW w:w="380" w:type="pct"/>
            <w:noWrap/>
            <w:vAlign w:val="center"/>
          </w:tcPr>
          <w:p w14:paraId="0A0A082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121.627</w:t>
            </w:r>
          </w:p>
        </w:tc>
        <w:tc>
          <w:tcPr>
            <w:tcW w:w="254" w:type="pct"/>
            <w:noWrap/>
            <w:vAlign w:val="center"/>
          </w:tcPr>
          <w:p w14:paraId="3DE808D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161</w:t>
            </w:r>
          </w:p>
        </w:tc>
        <w:tc>
          <w:tcPr>
            <w:tcW w:w="380" w:type="pct"/>
            <w:noWrap/>
            <w:vAlign w:val="center"/>
          </w:tcPr>
          <w:p w14:paraId="09A7712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109.389</w:t>
            </w:r>
          </w:p>
        </w:tc>
      </w:tr>
      <w:tr w14:paraId="6E7F279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6" w:type="pct"/>
            <w:noWrap/>
            <w:vAlign w:val="center"/>
          </w:tcPr>
          <w:p w14:paraId="118E298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</w:t>
            </w:r>
          </w:p>
        </w:tc>
        <w:tc>
          <w:tcPr>
            <w:tcW w:w="422" w:type="pct"/>
            <w:noWrap/>
            <w:vAlign w:val="center"/>
          </w:tcPr>
          <w:p w14:paraId="15DC1B2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462.91</w:t>
            </w:r>
          </w:p>
        </w:tc>
        <w:tc>
          <w:tcPr>
            <w:tcW w:w="366" w:type="pct"/>
            <w:noWrap/>
            <w:vAlign w:val="center"/>
          </w:tcPr>
          <w:p w14:paraId="380A6B5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32</w:t>
            </w:r>
          </w:p>
        </w:tc>
        <w:tc>
          <w:tcPr>
            <w:tcW w:w="422" w:type="pct"/>
            <w:noWrap/>
            <w:vAlign w:val="center"/>
          </w:tcPr>
          <w:p w14:paraId="02C540C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264.796</w:t>
            </w:r>
          </w:p>
        </w:tc>
        <w:tc>
          <w:tcPr>
            <w:tcW w:w="366" w:type="pct"/>
            <w:noWrap/>
            <w:vAlign w:val="center"/>
          </w:tcPr>
          <w:p w14:paraId="6452C70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58</w:t>
            </w:r>
          </w:p>
        </w:tc>
        <w:tc>
          <w:tcPr>
            <w:tcW w:w="405" w:type="pct"/>
            <w:noWrap/>
            <w:vAlign w:val="center"/>
          </w:tcPr>
          <w:p w14:paraId="56AAC60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196.67</w:t>
            </w:r>
          </w:p>
        </w:tc>
        <w:tc>
          <w:tcPr>
            <w:tcW w:w="366" w:type="pct"/>
            <w:noWrap/>
            <w:vAlign w:val="center"/>
          </w:tcPr>
          <w:p w14:paraId="707C64B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84</w:t>
            </w:r>
          </w:p>
        </w:tc>
        <w:tc>
          <w:tcPr>
            <w:tcW w:w="384" w:type="pct"/>
            <w:noWrap/>
            <w:vAlign w:val="center"/>
          </w:tcPr>
          <w:p w14:paraId="6F2FCC3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160.38</w:t>
            </w:r>
          </w:p>
        </w:tc>
        <w:tc>
          <w:tcPr>
            <w:tcW w:w="255" w:type="pct"/>
            <w:noWrap/>
            <w:vAlign w:val="center"/>
          </w:tcPr>
          <w:p w14:paraId="17B9513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110</w:t>
            </w:r>
          </w:p>
        </w:tc>
        <w:tc>
          <w:tcPr>
            <w:tcW w:w="380" w:type="pct"/>
            <w:noWrap/>
            <w:vAlign w:val="center"/>
          </w:tcPr>
          <w:p w14:paraId="3B6E581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137.295</w:t>
            </w:r>
          </w:p>
        </w:tc>
        <w:tc>
          <w:tcPr>
            <w:tcW w:w="254" w:type="pct"/>
            <w:noWrap/>
            <w:vAlign w:val="center"/>
          </w:tcPr>
          <w:p w14:paraId="1337514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136</w:t>
            </w:r>
          </w:p>
        </w:tc>
        <w:tc>
          <w:tcPr>
            <w:tcW w:w="380" w:type="pct"/>
            <w:noWrap/>
            <w:vAlign w:val="center"/>
          </w:tcPr>
          <w:p w14:paraId="4C35536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121.091</w:t>
            </w:r>
          </w:p>
        </w:tc>
        <w:tc>
          <w:tcPr>
            <w:tcW w:w="254" w:type="pct"/>
            <w:noWrap/>
            <w:vAlign w:val="center"/>
          </w:tcPr>
          <w:p w14:paraId="34CE5F8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162</w:t>
            </w:r>
          </w:p>
        </w:tc>
        <w:tc>
          <w:tcPr>
            <w:tcW w:w="380" w:type="pct"/>
            <w:noWrap/>
            <w:vAlign w:val="center"/>
          </w:tcPr>
          <w:p w14:paraId="6C32A8B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108.979</w:t>
            </w:r>
          </w:p>
        </w:tc>
      </w:tr>
      <w:tr w14:paraId="2A7D8D5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6" w:type="pct"/>
            <w:noWrap/>
            <w:vAlign w:val="center"/>
          </w:tcPr>
          <w:p w14:paraId="1F1E547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</w:t>
            </w:r>
          </w:p>
        </w:tc>
        <w:tc>
          <w:tcPr>
            <w:tcW w:w="422" w:type="pct"/>
            <w:noWrap/>
            <w:vAlign w:val="center"/>
          </w:tcPr>
          <w:p w14:paraId="699B7B9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447.873</w:t>
            </w:r>
          </w:p>
        </w:tc>
        <w:tc>
          <w:tcPr>
            <w:tcW w:w="366" w:type="pct"/>
            <w:noWrap/>
            <w:vAlign w:val="center"/>
          </w:tcPr>
          <w:p w14:paraId="0CE18E0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33</w:t>
            </w:r>
          </w:p>
        </w:tc>
        <w:tc>
          <w:tcPr>
            <w:tcW w:w="422" w:type="pct"/>
            <w:noWrap/>
            <w:vAlign w:val="center"/>
          </w:tcPr>
          <w:p w14:paraId="4412562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261.033</w:t>
            </w:r>
          </w:p>
        </w:tc>
        <w:tc>
          <w:tcPr>
            <w:tcW w:w="366" w:type="pct"/>
            <w:noWrap/>
            <w:vAlign w:val="center"/>
          </w:tcPr>
          <w:p w14:paraId="0E808F3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59</w:t>
            </w:r>
          </w:p>
        </w:tc>
        <w:tc>
          <w:tcPr>
            <w:tcW w:w="405" w:type="pct"/>
            <w:noWrap/>
            <w:vAlign w:val="center"/>
          </w:tcPr>
          <w:p w14:paraId="75039B9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194.881</w:t>
            </w:r>
          </w:p>
        </w:tc>
        <w:tc>
          <w:tcPr>
            <w:tcW w:w="366" w:type="pct"/>
            <w:noWrap/>
            <w:vAlign w:val="center"/>
          </w:tcPr>
          <w:p w14:paraId="2674721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85</w:t>
            </w:r>
          </w:p>
        </w:tc>
        <w:tc>
          <w:tcPr>
            <w:tcW w:w="384" w:type="pct"/>
            <w:noWrap/>
            <w:vAlign w:val="center"/>
          </w:tcPr>
          <w:p w14:paraId="5C4A3AA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159.308</w:t>
            </w:r>
          </w:p>
        </w:tc>
        <w:tc>
          <w:tcPr>
            <w:tcW w:w="255" w:type="pct"/>
            <w:noWrap/>
            <w:vAlign w:val="center"/>
          </w:tcPr>
          <w:p w14:paraId="26B9893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111</w:t>
            </w:r>
          </w:p>
        </w:tc>
        <w:tc>
          <w:tcPr>
            <w:tcW w:w="380" w:type="pct"/>
            <w:noWrap/>
            <w:vAlign w:val="center"/>
          </w:tcPr>
          <w:p w14:paraId="36D0D2D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136.569</w:t>
            </w:r>
          </w:p>
        </w:tc>
        <w:tc>
          <w:tcPr>
            <w:tcW w:w="254" w:type="pct"/>
            <w:noWrap/>
            <w:vAlign w:val="center"/>
          </w:tcPr>
          <w:p w14:paraId="0434C11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137</w:t>
            </w:r>
          </w:p>
        </w:tc>
        <w:tc>
          <w:tcPr>
            <w:tcW w:w="380" w:type="pct"/>
            <w:noWrap/>
            <w:vAlign w:val="center"/>
          </w:tcPr>
          <w:p w14:paraId="76DF8FE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120.562</w:t>
            </w:r>
          </w:p>
        </w:tc>
        <w:tc>
          <w:tcPr>
            <w:tcW w:w="254" w:type="pct"/>
            <w:noWrap/>
            <w:vAlign w:val="center"/>
          </w:tcPr>
          <w:p w14:paraId="79A06BE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163</w:t>
            </w:r>
          </w:p>
        </w:tc>
        <w:tc>
          <w:tcPr>
            <w:tcW w:w="380" w:type="pct"/>
            <w:noWrap/>
            <w:vAlign w:val="center"/>
          </w:tcPr>
          <w:p w14:paraId="1A57845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108.573</w:t>
            </w:r>
          </w:p>
        </w:tc>
      </w:tr>
      <w:tr w14:paraId="1653656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6" w:type="pct"/>
            <w:noWrap/>
            <w:vAlign w:val="center"/>
          </w:tcPr>
          <w:p w14:paraId="2DA5481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</w:t>
            </w:r>
          </w:p>
        </w:tc>
        <w:tc>
          <w:tcPr>
            <w:tcW w:w="422" w:type="pct"/>
            <w:noWrap/>
            <w:vAlign w:val="center"/>
          </w:tcPr>
          <w:p w14:paraId="38CB2DE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434.01</w:t>
            </w:r>
          </w:p>
        </w:tc>
        <w:tc>
          <w:tcPr>
            <w:tcW w:w="366" w:type="pct"/>
            <w:noWrap/>
            <w:vAlign w:val="center"/>
          </w:tcPr>
          <w:p w14:paraId="65AD2D2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34</w:t>
            </w:r>
          </w:p>
        </w:tc>
        <w:tc>
          <w:tcPr>
            <w:tcW w:w="422" w:type="pct"/>
            <w:noWrap/>
            <w:vAlign w:val="center"/>
          </w:tcPr>
          <w:p w14:paraId="3FA9B4B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257.402</w:t>
            </w:r>
          </w:p>
        </w:tc>
        <w:tc>
          <w:tcPr>
            <w:tcW w:w="366" w:type="pct"/>
            <w:noWrap/>
            <w:vAlign w:val="center"/>
          </w:tcPr>
          <w:p w14:paraId="6C85B26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60</w:t>
            </w:r>
          </w:p>
        </w:tc>
        <w:tc>
          <w:tcPr>
            <w:tcW w:w="405" w:type="pct"/>
            <w:noWrap/>
            <w:vAlign w:val="center"/>
          </w:tcPr>
          <w:p w14:paraId="6019296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193.133</w:t>
            </w:r>
          </w:p>
        </w:tc>
        <w:tc>
          <w:tcPr>
            <w:tcW w:w="366" w:type="pct"/>
            <w:noWrap/>
            <w:vAlign w:val="center"/>
          </w:tcPr>
          <w:p w14:paraId="4056192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86</w:t>
            </w:r>
          </w:p>
        </w:tc>
        <w:tc>
          <w:tcPr>
            <w:tcW w:w="384" w:type="pct"/>
            <w:noWrap/>
            <w:vAlign w:val="center"/>
          </w:tcPr>
          <w:p w14:paraId="420ED01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158.253</w:t>
            </w:r>
          </w:p>
        </w:tc>
        <w:tc>
          <w:tcPr>
            <w:tcW w:w="255" w:type="pct"/>
            <w:noWrap/>
            <w:vAlign w:val="center"/>
          </w:tcPr>
          <w:p w14:paraId="4D52F38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112</w:t>
            </w:r>
          </w:p>
        </w:tc>
        <w:tc>
          <w:tcPr>
            <w:tcW w:w="380" w:type="pct"/>
            <w:noWrap/>
            <w:vAlign w:val="center"/>
          </w:tcPr>
          <w:p w14:paraId="025559B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135.853</w:t>
            </w:r>
          </w:p>
        </w:tc>
        <w:tc>
          <w:tcPr>
            <w:tcW w:w="254" w:type="pct"/>
            <w:noWrap/>
            <w:vAlign w:val="center"/>
          </w:tcPr>
          <w:p w14:paraId="1F5F628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138</w:t>
            </w:r>
          </w:p>
        </w:tc>
        <w:tc>
          <w:tcPr>
            <w:tcW w:w="380" w:type="pct"/>
            <w:noWrap/>
            <w:vAlign w:val="center"/>
          </w:tcPr>
          <w:p w14:paraId="29538C7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120.038</w:t>
            </w:r>
          </w:p>
        </w:tc>
        <w:tc>
          <w:tcPr>
            <w:tcW w:w="254" w:type="pct"/>
            <w:noWrap/>
            <w:vAlign w:val="center"/>
          </w:tcPr>
          <w:p w14:paraId="0541982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164</w:t>
            </w:r>
          </w:p>
        </w:tc>
        <w:tc>
          <w:tcPr>
            <w:tcW w:w="380" w:type="pct"/>
            <w:noWrap/>
            <w:vAlign w:val="center"/>
          </w:tcPr>
          <w:p w14:paraId="407652C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108.171</w:t>
            </w:r>
          </w:p>
        </w:tc>
      </w:tr>
      <w:tr w14:paraId="272E558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6" w:type="pct"/>
            <w:noWrap/>
            <w:vAlign w:val="center"/>
          </w:tcPr>
          <w:p w14:paraId="18650B1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</w:t>
            </w:r>
          </w:p>
        </w:tc>
        <w:tc>
          <w:tcPr>
            <w:tcW w:w="422" w:type="pct"/>
            <w:noWrap/>
            <w:vAlign w:val="center"/>
          </w:tcPr>
          <w:p w14:paraId="7767247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421.181</w:t>
            </w:r>
          </w:p>
        </w:tc>
        <w:tc>
          <w:tcPr>
            <w:tcW w:w="366" w:type="pct"/>
            <w:noWrap/>
            <w:vAlign w:val="center"/>
          </w:tcPr>
          <w:p w14:paraId="4AEE71B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35</w:t>
            </w:r>
          </w:p>
        </w:tc>
        <w:tc>
          <w:tcPr>
            <w:tcW w:w="422" w:type="pct"/>
            <w:noWrap/>
            <w:vAlign w:val="center"/>
          </w:tcPr>
          <w:p w14:paraId="388CA7B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253.896</w:t>
            </w:r>
          </w:p>
        </w:tc>
        <w:tc>
          <w:tcPr>
            <w:tcW w:w="366" w:type="pct"/>
            <w:noWrap/>
            <w:vAlign w:val="center"/>
          </w:tcPr>
          <w:p w14:paraId="070BAA9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61</w:t>
            </w:r>
          </w:p>
        </w:tc>
        <w:tc>
          <w:tcPr>
            <w:tcW w:w="405" w:type="pct"/>
            <w:noWrap/>
            <w:vAlign w:val="center"/>
          </w:tcPr>
          <w:p w14:paraId="659D48A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191.424</w:t>
            </w:r>
          </w:p>
        </w:tc>
        <w:tc>
          <w:tcPr>
            <w:tcW w:w="366" w:type="pct"/>
            <w:noWrap/>
            <w:vAlign w:val="center"/>
          </w:tcPr>
          <w:p w14:paraId="5DF87BD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87</w:t>
            </w:r>
          </w:p>
        </w:tc>
        <w:tc>
          <w:tcPr>
            <w:tcW w:w="384" w:type="pct"/>
            <w:noWrap/>
            <w:vAlign w:val="center"/>
          </w:tcPr>
          <w:p w14:paraId="20B4C7A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157.216</w:t>
            </w:r>
          </w:p>
        </w:tc>
        <w:tc>
          <w:tcPr>
            <w:tcW w:w="255" w:type="pct"/>
            <w:noWrap/>
            <w:vAlign w:val="center"/>
          </w:tcPr>
          <w:p w14:paraId="525BD02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113</w:t>
            </w:r>
          </w:p>
        </w:tc>
        <w:tc>
          <w:tcPr>
            <w:tcW w:w="380" w:type="pct"/>
            <w:noWrap/>
            <w:vAlign w:val="center"/>
          </w:tcPr>
          <w:p w14:paraId="274DE98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135.146</w:t>
            </w:r>
          </w:p>
        </w:tc>
        <w:tc>
          <w:tcPr>
            <w:tcW w:w="254" w:type="pct"/>
            <w:noWrap/>
            <w:vAlign w:val="center"/>
          </w:tcPr>
          <w:p w14:paraId="7305773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139</w:t>
            </w:r>
          </w:p>
        </w:tc>
        <w:tc>
          <w:tcPr>
            <w:tcW w:w="380" w:type="pct"/>
            <w:noWrap/>
            <w:vAlign w:val="center"/>
          </w:tcPr>
          <w:p w14:paraId="33BBBDF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119.52</w:t>
            </w:r>
          </w:p>
        </w:tc>
        <w:tc>
          <w:tcPr>
            <w:tcW w:w="254" w:type="pct"/>
            <w:noWrap/>
            <w:vAlign w:val="center"/>
          </w:tcPr>
          <w:p w14:paraId="44739B1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165</w:t>
            </w:r>
          </w:p>
        </w:tc>
        <w:tc>
          <w:tcPr>
            <w:tcW w:w="380" w:type="pct"/>
            <w:noWrap/>
            <w:vAlign w:val="center"/>
          </w:tcPr>
          <w:p w14:paraId="2211FD4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107.772</w:t>
            </w:r>
          </w:p>
        </w:tc>
      </w:tr>
      <w:tr w14:paraId="156319D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6" w:type="pct"/>
            <w:noWrap/>
            <w:vAlign w:val="center"/>
          </w:tcPr>
          <w:p w14:paraId="3794C40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</w:t>
            </w:r>
          </w:p>
        </w:tc>
        <w:tc>
          <w:tcPr>
            <w:tcW w:w="422" w:type="pct"/>
            <w:noWrap/>
            <w:vAlign w:val="center"/>
          </w:tcPr>
          <w:p w14:paraId="61306CF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409.267</w:t>
            </w:r>
          </w:p>
        </w:tc>
        <w:tc>
          <w:tcPr>
            <w:tcW w:w="366" w:type="pct"/>
            <w:noWrap/>
            <w:vAlign w:val="center"/>
          </w:tcPr>
          <w:p w14:paraId="19D25E8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36</w:t>
            </w:r>
          </w:p>
        </w:tc>
        <w:tc>
          <w:tcPr>
            <w:tcW w:w="422" w:type="pct"/>
            <w:noWrap/>
            <w:vAlign w:val="center"/>
          </w:tcPr>
          <w:p w14:paraId="368176D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250.508</w:t>
            </w:r>
          </w:p>
        </w:tc>
        <w:tc>
          <w:tcPr>
            <w:tcW w:w="366" w:type="pct"/>
            <w:noWrap/>
            <w:vAlign w:val="center"/>
          </w:tcPr>
          <w:p w14:paraId="1FB85A5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62</w:t>
            </w:r>
          </w:p>
        </w:tc>
        <w:tc>
          <w:tcPr>
            <w:tcW w:w="405" w:type="pct"/>
            <w:noWrap/>
            <w:vAlign w:val="center"/>
          </w:tcPr>
          <w:p w14:paraId="7E6D8AD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189.752</w:t>
            </w:r>
          </w:p>
        </w:tc>
        <w:tc>
          <w:tcPr>
            <w:tcW w:w="366" w:type="pct"/>
            <w:noWrap/>
            <w:vAlign w:val="center"/>
          </w:tcPr>
          <w:p w14:paraId="4B74943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88</w:t>
            </w:r>
          </w:p>
        </w:tc>
        <w:tc>
          <w:tcPr>
            <w:tcW w:w="384" w:type="pct"/>
            <w:noWrap/>
            <w:vAlign w:val="center"/>
          </w:tcPr>
          <w:p w14:paraId="5267566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156.196</w:t>
            </w:r>
          </w:p>
        </w:tc>
        <w:tc>
          <w:tcPr>
            <w:tcW w:w="255" w:type="pct"/>
            <w:noWrap/>
            <w:vAlign w:val="center"/>
          </w:tcPr>
          <w:p w14:paraId="616A856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114</w:t>
            </w:r>
          </w:p>
        </w:tc>
        <w:tc>
          <w:tcPr>
            <w:tcW w:w="380" w:type="pct"/>
            <w:noWrap/>
            <w:vAlign w:val="center"/>
          </w:tcPr>
          <w:p w14:paraId="4E8BE3E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134.448</w:t>
            </w:r>
          </w:p>
        </w:tc>
        <w:tc>
          <w:tcPr>
            <w:tcW w:w="254" w:type="pct"/>
            <w:noWrap/>
            <w:vAlign w:val="center"/>
          </w:tcPr>
          <w:p w14:paraId="67B2226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140</w:t>
            </w:r>
          </w:p>
        </w:tc>
        <w:tc>
          <w:tcPr>
            <w:tcW w:w="380" w:type="pct"/>
            <w:noWrap/>
            <w:vAlign w:val="center"/>
          </w:tcPr>
          <w:p w14:paraId="37DF9AD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119.008</w:t>
            </w:r>
          </w:p>
        </w:tc>
        <w:tc>
          <w:tcPr>
            <w:tcW w:w="254" w:type="pct"/>
            <w:noWrap/>
            <w:vAlign w:val="center"/>
          </w:tcPr>
          <w:p w14:paraId="1843415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166</w:t>
            </w:r>
          </w:p>
        </w:tc>
        <w:tc>
          <w:tcPr>
            <w:tcW w:w="380" w:type="pct"/>
            <w:noWrap/>
            <w:vAlign w:val="center"/>
          </w:tcPr>
          <w:p w14:paraId="672F1C7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107.377</w:t>
            </w:r>
          </w:p>
        </w:tc>
      </w:tr>
      <w:tr w14:paraId="490654A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6" w:type="pct"/>
            <w:noWrap/>
            <w:vAlign w:val="center"/>
          </w:tcPr>
          <w:p w14:paraId="15E2C0B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</w:t>
            </w:r>
          </w:p>
        </w:tc>
        <w:tc>
          <w:tcPr>
            <w:tcW w:w="422" w:type="pct"/>
            <w:noWrap/>
            <w:vAlign w:val="center"/>
          </w:tcPr>
          <w:p w14:paraId="370913F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398.168</w:t>
            </w:r>
          </w:p>
        </w:tc>
        <w:tc>
          <w:tcPr>
            <w:tcW w:w="366" w:type="pct"/>
            <w:noWrap/>
            <w:vAlign w:val="center"/>
          </w:tcPr>
          <w:p w14:paraId="7250980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37</w:t>
            </w:r>
          </w:p>
        </w:tc>
        <w:tc>
          <w:tcPr>
            <w:tcW w:w="422" w:type="pct"/>
            <w:noWrap/>
            <w:vAlign w:val="center"/>
          </w:tcPr>
          <w:p w14:paraId="18E4B9C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247.232</w:t>
            </w:r>
          </w:p>
        </w:tc>
        <w:tc>
          <w:tcPr>
            <w:tcW w:w="366" w:type="pct"/>
            <w:noWrap/>
            <w:vAlign w:val="center"/>
          </w:tcPr>
          <w:p w14:paraId="19B6F4F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63</w:t>
            </w:r>
          </w:p>
        </w:tc>
        <w:tc>
          <w:tcPr>
            <w:tcW w:w="405" w:type="pct"/>
            <w:noWrap/>
            <w:vAlign w:val="center"/>
          </w:tcPr>
          <w:p w14:paraId="1AE03EA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188.117</w:t>
            </w:r>
          </w:p>
        </w:tc>
        <w:tc>
          <w:tcPr>
            <w:tcW w:w="366" w:type="pct"/>
            <w:noWrap/>
            <w:vAlign w:val="center"/>
          </w:tcPr>
          <w:p w14:paraId="27D0A33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89</w:t>
            </w:r>
          </w:p>
        </w:tc>
        <w:tc>
          <w:tcPr>
            <w:tcW w:w="384" w:type="pct"/>
            <w:noWrap/>
            <w:vAlign w:val="center"/>
          </w:tcPr>
          <w:p w14:paraId="0A11B22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155.192</w:t>
            </w:r>
          </w:p>
        </w:tc>
        <w:tc>
          <w:tcPr>
            <w:tcW w:w="255" w:type="pct"/>
            <w:noWrap/>
            <w:vAlign w:val="center"/>
          </w:tcPr>
          <w:p w14:paraId="63EC0E6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115</w:t>
            </w:r>
          </w:p>
        </w:tc>
        <w:tc>
          <w:tcPr>
            <w:tcW w:w="380" w:type="pct"/>
            <w:noWrap/>
            <w:vAlign w:val="center"/>
          </w:tcPr>
          <w:p w14:paraId="71F0906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133.759</w:t>
            </w:r>
          </w:p>
        </w:tc>
        <w:tc>
          <w:tcPr>
            <w:tcW w:w="254" w:type="pct"/>
            <w:noWrap/>
            <w:vAlign w:val="center"/>
          </w:tcPr>
          <w:p w14:paraId="34DFBDB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141</w:t>
            </w:r>
          </w:p>
        </w:tc>
        <w:tc>
          <w:tcPr>
            <w:tcW w:w="380" w:type="pct"/>
            <w:noWrap/>
            <w:vAlign w:val="center"/>
          </w:tcPr>
          <w:p w14:paraId="067E05A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118.501</w:t>
            </w:r>
          </w:p>
        </w:tc>
        <w:tc>
          <w:tcPr>
            <w:tcW w:w="254" w:type="pct"/>
            <w:noWrap/>
            <w:vAlign w:val="center"/>
          </w:tcPr>
          <w:p w14:paraId="2BAB87E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167</w:t>
            </w:r>
          </w:p>
        </w:tc>
        <w:tc>
          <w:tcPr>
            <w:tcW w:w="380" w:type="pct"/>
            <w:noWrap/>
            <w:vAlign w:val="center"/>
          </w:tcPr>
          <w:p w14:paraId="6E8A41A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106.986</w:t>
            </w:r>
          </w:p>
        </w:tc>
      </w:tr>
      <w:tr w14:paraId="7234B09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6" w:type="pct"/>
            <w:noWrap/>
            <w:vAlign w:val="center"/>
          </w:tcPr>
          <w:p w14:paraId="12E962C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</w:t>
            </w:r>
          </w:p>
        </w:tc>
        <w:tc>
          <w:tcPr>
            <w:tcW w:w="422" w:type="pct"/>
            <w:noWrap/>
            <w:vAlign w:val="center"/>
          </w:tcPr>
          <w:p w14:paraId="1E7E5DC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387.799</w:t>
            </w:r>
          </w:p>
        </w:tc>
        <w:tc>
          <w:tcPr>
            <w:tcW w:w="366" w:type="pct"/>
            <w:noWrap/>
            <w:vAlign w:val="center"/>
          </w:tcPr>
          <w:p w14:paraId="70E0890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38</w:t>
            </w:r>
          </w:p>
        </w:tc>
        <w:tc>
          <w:tcPr>
            <w:tcW w:w="422" w:type="pct"/>
            <w:noWrap/>
            <w:vAlign w:val="center"/>
          </w:tcPr>
          <w:p w14:paraId="70F7089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244.061</w:t>
            </w:r>
          </w:p>
        </w:tc>
        <w:tc>
          <w:tcPr>
            <w:tcW w:w="366" w:type="pct"/>
            <w:noWrap/>
            <w:vAlign w:val="center"/>
          </w:tcPr>
          <w:p w14:paraId="5012A57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64</w:t>
            </w:r>
          </w:p>
        </w:tc>
        <w:tc>
          <w:tcPr>
            <w:tcW w:w="405" w:type="pct"/>
            <w:noWrap/>
            <w:vAlign w:val="center"/>
          </w:tcPr>
          <w:p w14:paraId="76636B4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186.517</w:t>
            </w:r>
          </w:p>
        </w:tc>
        <w:tc>
          <w:tcPr>
            <w:tcW w:w="366" w:type="pct"/>
            <w:noWrap/>
            <w:vAlign w:val="center"/>
          </w:tcPr>
          <w:p w14:paraId="5F17457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90</w:t>
            </w:r>
          </w:p>
        </w:tc>
        <w:tc>
          <w:tcPr>
            <w:tcW w:w="384" w:type="pct"/>
            <w:noWrap/>
            <w:vAlign w:val="center"/>
          </w:tcPr>
          <w:p w14:paraId="1AD14CA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154.205</w:t>
            </w:r>
          </w:p>
        </w:tc>
        <w:tc>
          <w:tcPr>
            <w:tcW w:w="255" w:type="pct"/>
            <w:noWrap/>
            <w:vAlign w:val="center"/>
          </w:tcPr>
          <w:p w14:paraId="6A75D19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116</w:t>
            </w:r>
          </w:p>
        </w:tc>
        <w:tc>
          <w:tcPr>
            <w:tcW w:w="380" w:type="pct"/>
            <w:noWrap/>
            <w:vAlign w:val="center"/>
          </w:tcPr>
          <w:p w14:paraId="44F69FE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133.08</w:t>
            </w:r>
          </w:p>
        </w:tc>
        <w:tc>
          <w:tcPr>
            <w:tcW w:w="254" w:type="pct"/>
            <w:noWrap/>
            <w:vAlign w:val="center"/>
          </w:tcPr>
          <w:p w14:paraId="4460C85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142</w:t>
            </w:r>
          </w:p>
        </w:tc>
        <w:tc>
          <w:tcPr>
            <w:tcW w:w="380" w:type="pct"/>
            <w:noWrap/>
            <w:vAlign w:val="center"/>
          </w:tcPr>
          <w:p w14:paraId="4FF29BA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118</w:t>
            </w:r>
          </w:p>
        </w:tc>
        <w:tc>
          <w:tcPr>
            <w:tcW w:w="254" w:type="pct"/>
            <w:noWrap/>
            <w:vAlign w:val="center"/>
          </w:tcPr>
          <w:p w14:paraId="29494A2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168</w:t>
            </w:r>
          </w:p>
        </w:tc>
        <w:tc>
          <w:tcPr>
            <w:tcW w:w="380" w:type="pct"/>
            <w:noWrap/>
            <w:vAlign w:val="center"/>
          </w:tcPr>
          <w:p w14:paraId="7BAE8BC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106.598</w:t>
            </w:r>
          </w:p>
        </w:tc>
      </w:tr>
      <w:tr w14:paraId="71C8246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6" w:type="pct"/>
            <w:noWrap/>
            <w:vAlign w:val="center"/>
          </w:tcPr>
          <w:p w14:paraId="6A68BC7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</w:t>
            </w:r>
          </w:p>
        </w:tc>
        <w:tc>
          <w:tcPr>
            <w:tcW w:w="422" w:type="pct"/>
            <w:noWrap/>
            <w:vAlign w:val="center"/>
          </w:tcPr>
          <w:p w14:paraId="4F13396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378.084</w:t>
            </w:r>
          </w:p>
        </w:tc>
        <w:tc>
          <w:tcPr>
            <w:tcW w:w="366" w:type="pct"/>
            <w:noWrap/>
            <w:vAlign w:val="center"/>
          </w:tcPr>
          <w:p w14:paraId="2F8E479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39</w:t>
            </w:r>
          </w:p>
        </w:tc>
        <w:tc>
          <w:tcPr>
            <w:tcW w:w="422" w:type="pct"/>
            <w:noWrap/>
            <w:vAlign w:val="center"/>
          </w:tcPr>
          <w:p w14:paraId="005E1D0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240.992</w:t>
            </w:r>
          </w:p>
        </w:tc>
        <w:tc>
          <w:tcPr>
            <w:tcW w:w="366" w:type="pct"/>
            <w:noWrap/>
            <w:vAlign w:val="center"/>
          </w:tcPr>
          <w:p w14:paraId="358CDBA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65</w:t>
            </w:r>
          </w:p>
        </w:tc>
        <w:tc>
          <w:tcPr>
            <w:tcW w:w="405" w:type="pct"/>
            <w:noWrap/>
            <w:vAlign w:val="center"/>
          </w:tcPr>
          <w:p w14:paraId="77D3796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184.951</w:t>
            </w:r>
          </w:p>
        </w:tc>
        <w:tc>
          <w:tcPr>
            <w:tcW w:w="366" w:type="pct"/>
            <w:noWrap/>
            <w:vAlign w:val="center"/>
          </w:tcPr>
          <w:p w14:paraId="06E51D3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91</w:t>
            </w:r>
          </w:p>
        </w:tc>
        <w:tc>
          <w:tcPr>
            <w:tcW w:w="384" w:type="pct"/>
            <w:noWrap/>
            <w:vAlign w:val="center"/>
          </w:tcPr>
          <w:p w14:paraId="1E9E94D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153.233</w:t>
            </w:r>
          </w:p>
        </w:tc>
        <w:tc>
          <w:tcPr>
            <w:tcW w:w="255" w:type="pct"/>
            <w:noWrap/>
            <w:vAlign w:val="center"/>
          </w:tcPr>
          <w:p w14:paraId="44C07EA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117</w:t>
            </w:r>
          </w:p>
        </w:tc>
        <w:tc>
          <w:tcPr>
            <w:tcW w:w="380" w:type="pct"/>
            <w:noWrap/>
            <w:vAlign w:val="center"/>
          </w:tcPr>
          <w:p w14:paraId="27C7AD4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132.408</w:t>
            </w:r>
          </w:p>
        </w:tc>
        <w:tc>
          <w:tcPr>
            <w:tcW w:w="254" w:type="pct"/>
            <w:noWrap/>
            <w:vAlign w:val="center"/>
          </w:tcPr>
          <w:p w14:paraId="324E4F4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143</w:t>
            </w:r>
          </w:p>
        </w:tc>
        <w:tc>
          <w:tcPr>
            <w:tcW w:w="380" w:type="pct"/>
            <w:noWrap/>
            <w:vAlign w:val="center"/>
          </w:tcPr>
          <w:p w14:paraId="01437D1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117.503</w:t>
            </w:r>
          </w:p>
        </w:tc>
        <w:tc>
          <w:tcPr>
            <w:tcW w:w="254" w:type="pct"/>
            <w:noWrap/>
            <w:vAlign w:val="center"/>
          </w:tcPr>
          <w:p w14:paraId="15233E6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169</w:t>
            </w:r>
          </w:p>
        </w:tc>
        <w:tc>
          <w:tcPr>
            <w:tcW w:w="380" w:type="pct"/>
            <w:noWrap/>
            <w:vAlign w:val="center"/>
          </w:tcPr>
          <w:p w14:paraId="041D440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106.214</w:t>
            </w:r>
          </w:p>
        </w:tc>
      </w:tr>
      <w:tr w14:paraId="1153DF6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6" w:type="pct"/>
            <w:noWrap/>
            <w:vAlign w:val="center"/>
          </w:tcPr>
          <w:p w14:paraId="262AB4F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</w:t>
            </w:r>
          </w:p>
        </w:tc>
        <w:tc>
          <w:tcPr>
            <w:tcW w:w="422" w:type="pct"/>
            <w:noWrap/>
            <w:vAlign w:val="center"/>
          </w:tcPr>
          <w:p w14:paraId="4F6E3D7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368.961</w:t>
            </w:r>
          </w:p>
        </w:tc>
        <w:tc>
          <w:tcPr>
            <w:tcW w:w="366" w:type="pct"/>
            <w:noWrap/>
            <w:vAlign w:val="center"/>
          </w:tcPr>
          <w:p w14:paraId="53395CE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40</w:t>
            </w:r>
          </w:p>
        </w:tc>
        <w:tc>
          <w:tcPr>
            <w:tcW w:w="422" w:type="pct"/>
            <w:noWrap/>
            <w:vAlign w:val="center"/>
          </w:tcPr>
          <w:p w14:paraId="5AAE76E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238.017</w:t>
            </w:r>
          </w:p>
        </w:tc>
        <w:tc>
          <w:tcPr>
            <w:tcW w:w="366" w:type="pct"/>
            <w:noWrap/>
            <w:vAlign w:val="center"/>
          </w:tcPr>
          <w:p w14:paraId="7214DD2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66</w:t>
            </w:r>
          </w:p>
        </w:tc>
        <w:tc>
          <w:tcPr>
            <w:tcW w:w="405" w:type="pct"/>
            <w:noWrap/>
            <w:vAlign w:val="center"/>
          </w:tcPr>
          <w:p w14:paraId="2574FB7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183.418</w:t>
            </w:r>
          </w:p>
        </w:tc>
        <w:tc>
          <w:tcPr>
            <w:tcW w:w="366" w:type="pct"/>
            <w:noWrap/>
            <w:vAlign w:val="center"/>
          </w:tcPr>
          <w:p w14:paraId="13DF8CB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92</w:t>
            </w:r>
          </w:p>
        </w:tc>
        <w:tc>
          <w:tcPr>
            <w:tcW w:w="384" w:type="pct"/>
            <w:noWrap/>
            <w:vAlign w:val="center"/>
          </w:tcPr>
          <w:p w14:paraId="022576A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152.277</w:t>
            </w:r>
          </w:p>
        </w:tc>
        <w:tc>
          <w:tcPr>
            <w:tcW w:w="255" w:type="pct"/>
            <w:noWrap/>
            <w:vAlign w:val="center"/>
          </w:tcPr>
          <w:p w14:paraId="7245FDB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118</w:t>
            </w:r>
          </w:p>
        </w:tc>
        <w:tc>
          <w:tcPr>
            <w:tcW w:w="380" w:type="pct"/>
            <w:noWrap/>
            <w:vAlign w:val="center"/>
          </w:tcPr>
          <w:p w14:paraId="022465C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131.746</w:t>
            </w:r>
          </w:p>
        </w:tc>
        <w:tc>
          <w:tcPr>
            <w:tcW w:w="254" w:type="pct"/>
            <w:noWrap/>
            <w:vAlign w:val="center"/>
          </w:tcPr>
          <w:p w14:paraId="49604DB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144</w:t>
            </w:r>
          </w:p>
        </w:tc>
        <w:tc>
          <w:tcPr>
            <w:tcW w:w="380" w:type="pct"/>
            <w:noWrap/>
            <w:vAlign w:val="center"/>
          </w:tcPr>
          <w:p w14:paraId="0E93477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117.013</w:t>
            </w:r>
          </w:p>
        </w:tc>
        <w:tc>
          <w:tcPr>
            <w:tcW w:w="254" w:type="pct"/>
            <w:noWrap/>
            <w:vAlign w:val="center"/>
          </w:tcPr>
          <w:p w14:paraId="4328AD9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170</w:t>
            </w:r>
          </w:p>
        </w:tc>
        <w:tc>
          <w:tcPr>
            <w:tcW w:w="380" w:type="pct"/>
            <w:noWrap/>
            <w:vAlign w:val="center"/>
          </w:tcPr>
          <w:p w14:paraId="0A98572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105.833</w:t>
            </w:r>
          </w:p>
        </w:tc>
      </w:tr>
      <w:tr w14:paraId="16E6147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6" w:type="pct"/>
            <w:noWrap/>
            <w:vAlign w:val="center"/>
          </w:tcPr>
          <w:p w14:paraId="59ADB49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</w:t>
            </w:r>
          </w:p>
        </w:tc>
        <w:tc>
          <w:tcPr>
            <w:tcW w:w="422" w:type="pct"/>
            <w:noWrap/>
            <w:vAlign w:val="center"/>
          </w:tcPr>
          <w:p w14:paraId="77F6576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360.374</w:t>
            </w:r>
          </w:p>
        </w:tc>
        <w:tc>
          <w:tcPr>
            <w:tcW w:w="366" w:type="pct"/>
            <w:noWrap/>
            <w:vAlign w:val="center"/>
          </w:tcPr>
          <w:p w14:paraId="4083F3F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41</w:t>
            </w:r>
          </w:p>
        </w:tc>
        <w:tc>
          <w:tcPr>
            <w:tcW w:w="422" w:type="pct"/>
            <w:noWrap/>
            <w:vAlign w:val="center"/>
          </w:tcPr>
          <w:p w14:paraId="21342E9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235.134</w:t>
            </w:r>
          </w:p>
        </w:tc>
        <w:tc>
          <w:tcPr>
            <w:tcW w:w="366" w:type="pct"/>
            <w:noWrap/>
            <w:vAlign w:val="center"/>
          </w:tcPr>
          <w:p w14:paraId="69EB3B9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67</w:t>
            </w:r>
          </w:p>
        </w:tc>
        <w:tc>
          <w:tcPr>
            <w:tcW w:w="405" w:type="pct"/>
            <w:noWrap/>
            <w:vAlign w:val="center"/>
          </w:tcPr>
          <w:p w14:paraId="005A755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181.916</w:t>
            </w:r>
          </w:p>
        </w:tc>
        <w:tc>
          <w:tcPr>
            <w:tcW w:w="366" w:type="pct"/>
            <w:noWrap/>
            <w:vAlign w:val="center"/>
          </w:tcPr>
          <w:p w14:paraId="2955324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93</w:t>
            </w:r>
          </w:p>
        </w:tc>
        <w:tc>
          <w:tcPr>
            <w:tcW w:w="384" w:type="pct"/>
            <w:noWrap/>
            <w:vAlign w:val="center"/>
          </w:tcPr>
          <w:p w14:paraId="447677D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151.335</w:t>
            </w:r>
          </w:p>
        </w:tc>
        <w:tc>
          <w:tcPr>
            <w:tcW w:w="255" w:type="pct"/>
            <w:noWrap/>
            <w:vAlign w:val="center"/>
          </w:tcPr>
          <w:p w14:paraId="0FDFE46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119</w:t>
            </w:r>
          </w:p>
        </w:tc>
        <w:tc>
          <w:tcPr>
            <w:tcW w:w="380" w:type="pct"/>
            <w:noWrap/>
            <w:vAlign w:val="center"/>
          </w:tcPr>
          <w:p w14:paraId="1B4AC60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131.091</w:t>
            </w:r>
          </w:p>
        </w:tc>
        <w:tc>
          <w:tcPr>
            <w:tcW w:w="254" w:type="pct"/>
            <w:noWrap/>
            <w:vAlign w:val="center"/>
          </w:tcPr>
          <w:p w14:paraId="1E9A9B6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145</w:t>
            </w:r>
          </w:p>
        </w:tc>
        <w:tc>
          <w:tcPr>
            <w:tcW w:w="380" w:type="pct"/>
            <w:noWrap/>
            <w:vAlign w:val="center"/>
          </w:tcPr>
          <w:p w14:paraId="2C48C17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116.527</w:t>
            </w:r>
          </w:p>
        </w:tc>
        <w:tc>
          <w:tcPr>
            <w:tcW w:w="254" w:type="pct"/>
            <w:noWrap/>
            <w:vAlign w:val="center"/>
          </w:tcPr>
          <w:p w14:paraId="7E32E68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171</w:t>
            </w:r>
          </w:p>
        </w:tc>
        <w:tc>
          <w:tcPr>
            <w:tcW w:w="380" w:type="pct"/>
            <w:noWrap/>
            <w:vAlign w:val="center"/>
          </w:tcPr>
          <w:p w14:paraId="01C2529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105.456</w:t>
            </w:r>
          </w:p>
        </w:tc>
      </w:tr>
      <w:tr w14:paraId="627F000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6" w:type="pct"/>
            <w:noWrap/>
            <w:vAlign w:val="center"/>
          </w:tcPr>
          <w:p w14:paraId="13ACBF6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</w:t>
            </w:r>
          </w:p>
        </w:tc>
        <w:tc>
          <w:tcPr>
            <w:tcW w:w="422" w:type="pct"/>
            <w:noWrap/>
            <w:vAlign w:val="center"/>
          </w:tcPr>
          <w:p w14:paraId="6537A18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352.273</w:t>
            </w:r>
          </w:p>
        </w:tc>
        <w:tc>
          <w:tcPr>
            <w:tcW w:w="366" w:type="pct"/>
            <w:noWrap/>
            <w:vAlign w:val="center"/>
          </w:tcPr>
          <w:p w14:paraId="223D242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42</w:t>
            </w:r>
          </w:p>
        </w:tc>
        <w:tc>
          <w:tcPr>
            <w:tcW w:w="422" w:type="pct"/>
            <w:noWrap/>
            <w:vAlign w:val="center"/>
          </w:tcPr>
          <w:p w14:paraId="1EA0605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232.337</w:t>
            </w:r>
          </w:p>
        </w:tc>
        <w:tc>
          <w:tcPr>
            <w:tcW w:w="366" w:type="pct"/>
            <w:noWrap/>
            <w:vAlign w:val="center"/>
          </w:tcPr>
          <w:p w14:paraId="099C5BE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68</w:t>
            </w:r>
          </w:p>
        </w:tc>
        <w:tc>
          <w:tcPr>
            <w:tcW w:w="405" w:type="pct"/>
            <w:noWrap/>
            <w:vAlign w:val="center"/>
          </w:tcPr>
          <w:p w14:paraId="4E7E30D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180.445</w:t>
            </w:r>
          </w:p>
        </w:tc>
        <w:tc>
          <w:tcPr>
            <w:tcW w:w="366" w:type="pct"/>
            <w:noWrap/>
            <w:vAlign w:val="center"/>
          </w:tcPr>
          <w:p w14:paraId="5A23867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94</w:t>
            </w:r>
          </w:p>
        </w:tc>
        <w:tc>
          <w:tcPr>
            <w:tcW w:w="384" w:type="pct"/>
            <w:noWrap/>
            <w:vAlign w:val="center"/>
          </w:tcPr>
          <w:p w14:paraId="1FEB249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150.408</w:t>
            </w:r>
          </w:p>
        </w:tc>
        <w:tc>
          <w:tcPr>
            <w:tcW w:w="255" w:type="pct"/>
            <w:noWrap/>
            <w:vAlign w:val="center"/>
          </w:tcPr>
          <w:p w14:paraId="1AE814D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120</w:t>
            </w:r>
          </w:p>
        </w:tc>
        <w:tc>
          <w:tcPr>
            <w:tcW w:w="380" w:type="pct"/>
            <w:noWrap/>
            <w:vAlign w:val="center"/>
          </w:tcPr>
          <w:p w14:paraId="54736CD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130.445</w:t>
            </w:r>
          </w:p>
        </w:tc>
        <w:tc>
          <w:tcPr>
            <w:tcW w:w="254" w:type="pct"/>
            <w:noWrap/>
            <w:vAlign w:val="center"/>
          </w:tcPr>
          <w:p w14:paraId="6B2368E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146</w:t>
            </w:r>
          </w:p>
        </w:tc>
        <w:tc>
          <w:tcPr>
            <w:tcW w:w="380" w:type="pct"/>
            <w:noWrap/>
            <w:vAlign w:val="center"/>
          </w:tcPr>
          <w:p w14:paraId="487CE00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116.046</w:t>
            </w:r>
          </w:p>
        </w:tc>
        <w:tc>
          <w:tcPr>
            <w:tcW w:w="254" w:type="pct"/>
            <w:noWrap/>
            <w:vAlign w:val="center"/>
          </w:tcPr>
          <w:p w14:paraId="79AB52A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172</w:t>
            </w:r>
          </w:p>
        </w:tc>
        <w:tc>
          <w:tcPr>
            <w:tcW w:w="380" w:type="pct"/>
            <w:noWrap/>
            <w:vAlign w:val="center"/>
          </w:tcPr>
          <w:p w14:paraId="3C8F5A1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105.082</w:t>
            </w:r>
          </w:p>
        </w:tc>
      </w:tr>
      <w:tr w14:paraId="10115E5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6" w:type="pct"/>
            <w:noWrap/>
            <w:vAlign w:val="center"/>
          </w:tcPr>
          <w:p w14:paraId="3D314C8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</w:t>
            </w:r>
          </w:p>
        </w:tc>
        <w:tc>
          <w:tcPr>
            <w:tcW w:w="422" w:type="pct"/>
            <w:noWrap/>
            <w:vAlign w:val="center"/>
          </w:tcPr>
          <w:p w14:paraId="2750FF0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344.617</w:t>
            </w:r>
          </w:p>
        </w:tc>
        <w:tc>
          <w:tcPr>
            <w:tcW w:w="366" w:type="pct"/>
            <w:noWrap/>
            <w:vAlign w:val="center"/>
          </w:tcPr>
          <w:p w14:paraId="695392C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43</w:t>
            </w:r>
          </w:p>
        </w:tc>
        <w:tc>
          <w:tcPr>
            <w:tcW w:w="422" w:type="pct"/>
            <w:noWrap/>
            <w:vAlign w:val="center"/>
          </w:tcPr>
          <w:p w14:paraId="46334FE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229.623</w:t>
            </w:r>
          </w:p>
        </w:tc>
        <w:tc>
          <w:tcPr>
            <w:tcW w:w="366" w:type="pct"/>
            <w:noWrap/>
            <w:vAlign w:val="center"/>
          </w:tcPr>
          <w:p w14:paraId="398C7EA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69</w:t>
            </w:r>
          </w:p>
        </w:tc>
        <w:tc>
          <w:tcPr>
            <w:tcW w:w="405" w:type="pct"/>
            <w:noWrap/>
            <w:vAlign w:val="center"/>
          </w:tcPr>
          <w:p w14:paraId="5DE36F3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179.003</w:t>
            </w:r>
          </w:p>
        </w:tc>
        <w:tc>
          <w:tcPr>
            <w:tcW w:w="366" w:type="pct"/>
            <w:noWrap/>
            <w:vAlign w:val="center"/>
          </w:tcPr>
          <w:p w14:paraId="792E3A5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95</w:t>
            </w:r>
          </w:p>
        </w:tc>
        <w:tc>
          <w:tcPr>
            <w:tcW w:w="384" w:type="pct"/>
            <w:noWrap/>
            <w:vAlign w:val="center"/>
          </w:tcPr>
          <w:p w14:paraId="7D80FFA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149.495</w:t>
            </w:r>
          </w:p>
        </w:tc>
        <w:tc>
          <w:tcPr>
            <w:tcW w:w="255" w:type="pct"/>
            <w:noWrap/>
            <w:vAlign w:val="center"/>
          </w:tcPr>
          <w:p w14:paraId="58DBD69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121</w:t>
            </w:r>
          </w:p>
        </w:tc>
        <w:tc>
          <w:tcPr>
            <w:tcW w:w="380" w:type="pct"/>
            <w:noWrap/>
            <w:vAlign w:val="center"/>
          </w:tcPr>
          <w:p w14:paraId="04C38E7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129.806</w:t>
            </w:r>
          </w:p>
        </w:tc>
        <w:tc>
          <w:tcPr>
            <w:tcW w:w="254" w:type="pct"/>
            <w:noWrap/>
            <w:vAlign w:val="center"/>
          </w:tcPr>
          <w:p w14:paraId="5D3CFC2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147</w:t>
            </w:r>
          </w:p>
        </w:tc>
        <w:tc>
          <w:tcPr>
            <w:tcW w:w="380" w:type="pct"/>
            <w:noWrap/>
            <w:vAlign w:val="center"/>
          </w:tcPr>
          <w:p w14:paraId="07A2B30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115.57</w:t>
            </w:r>
          </w:p>
        </w:tc>
        <w:tc>
          <w:tcPr>
            <w:tcW w:w="254" w:type="pct"/>
            <w:noWrap/>
            <w:vAlign w:val="center"/>
          </w:tcPr>
          <w:p w14:paraId="07BB9A6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173</w:t>
            </w:r>
          </w:p>
        </w:tc>
        <w:tc>
          <w:tcPr>
            <w:tcW w:w="380" w:type="pct"/>
            <w:noWrap/>
            <w:vAlign w:val="center"/>
          </w:tcPr>
          <w:p w14:paraId="431ECFA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104.711</w:t>
            </w:r>
          </w:p>
        </w:tc>
      </w:tr>
      <w:tr w14:paraId="146A93C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6" w:type="pct"/>
            <w:noWrap/>
            <w:vAlign w:val="center"/>
          </w:tcPr>
          <w:p w14:paraId="055DD2B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</w:t>
            </w:r>
          </w:p>
        </w:tc>
        <w:tc>
          <w:tcPr>
            <w:tcW w:w="422" w:type="pct"/>
            <w:noWrap/>
            <w:vAlign w:val="center"/>
          </w:tcPr>
          <w:p w14:paraId="7B6910B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337.367</w:t>
            </w:r>
          </w:p>
        </w:tc>
        <w:tc>
          <w:tcPr>
            <w:tcW w:w="366" w:type="pct"/>
            <w:noWrap/>
            <w:vAlign w:val="center"/>
          </w:tcPr>
          <w:p w14:paraId="08B327B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44</w:t>
            </w:r>
          </w:p>
        </w:tc>
        <w:tc>
          <w:tcPr>
            <w:tcW w:w="422" w:type="pct"/>
            <w:noWrap/>
            <w:vAlign w:val="center"/>
          </w:tcPr>
          <w:p w14:paraId="5C06FB8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226.987</w:t>
            </w:r>
          </w:p>
        </w:tc>
        <w:tc>
          <w:tcPr>
            <w:tcW w:w="366" w:type="pct"/>
            <w:noWrap/>
            <w:vAlign w:val="center"/>
          </w:tcPr>
          <w:p w14:paraId="12EC73C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70</w:t>
            </w:r>
          </w:p>
        </w:tc>
        <w:tc>
          <w:tcPr>
            <w:tcW w:w="405" w:type="pct"/>
            <w:noWrap/>
            <w:vAlign w:val="center"/>
          </w:tcPr>
          <w:p w14:paraId="1421D42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177.591</w:t>
            </w:r>
          </w:p>
        </w:tc>
        <w:tc>
          <w:tcPr>
            <w:tcW w:w="366" w:type="pct"/>
            <w:noWrap/>
            <w:vAlign w:val="center"/>
          </w:tcPr>
          <w:p w14:paraId="70D4037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96</w:t>
            </w:r>
          </w:p>
        </w:tc>
        <w:tc>
          <w:tcPr>
            <w:tcW w:w="384" w:type="pct"/>
            <w:noWrap/>
            <w:vAlign w:val="center"/>
          </w:tcPr>
          <w:p w14:paraId="1095509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148.596</w:t>
            </w:r>
          </w:p>
        </w:tc>
        <w:tc>
          <w:tcPr>
            <w:tcW w:w="255" w:type="pct"/>
            <w:noWrap/>
            <w:vAlign w:val="center"/>
          </w:tcPr>
          <w:p w14:paraId="4B413D1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122</w:t>
            </w:r>
          </w:p>
        </w:tc>
        <w:tc>
          <w:tcPr>
            <w:tcW w:w="380" w:type="pct"/>
            <w:noWrap/>
            <w:vAlign w:val="center"/>
          </w:tcPr>
          <w:p w14:paraId="20D0A65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129.176</w:t>
            </w:r>
          </w:p>
        </w:tc>
        <w:tc>
          <w:tcPr>
            <w:tcW w:w="254" w:type="pct"/>
            <w:noWrap/>
            <w:vAlign w:val="center"/>
          </w:tcPr>
          <w:p w14:paraId="7F8955E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148</w:t>
            </w:r>
          </w:p>
        </w:tc>
        <w:tc>
          <w:tcPr>
            <w:tcW w:w="380" w:type="pct"/>
            <w:noWrap/>
            <w:vAlign w:val="center"/>
          </w:tcPr>
          <w:p w14:paraId="52B16F0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115.1</w:t>
            </w:r>
          </w:p>
        </w:tc>
        <w:tc>
          <w:tcPr>
            <w:tcW w:w="254" w:type="pct"/>
            <w:noWrap/>
            <w:vAlign w:val="center"/>
          </w:tcPr>
          <w:p w14:paraId="7BFC95B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174</w:t>
            </w:r>
          </w:p>
        </w:tc>
        <w:tc>
          <w:tcPr>
            <w:tcW w:w="380" w:type="pct"/>
            <w:noWrap/>
            <w:vAlign w:val="center"/>
          </w:tcPr>
          <w:p w14:paraId="240950B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104.344</w:t>
            </w:r>
          </w:p>
        </w:tc>
      </w:tr>
      <w:tr w14:paraId="1088197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6" w:type="pct"/>
            <w:noWrap/>
            <w:vAlign w:val="center"/>
          </w:tcPr>
          <w:p w14:paraId="57B36F6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</w:t>
            </w:r>
          </w:p>
        </w:tc>
        <w:tc>
          <w:tcPr>
            <w:tcW w:w="422" w:type="pct"/>
            <w:noWrap/>
            <w:vAlign w:val="center"/>
          </w:tcPr>
          <w:p w14:paraId="19C60B9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330.49</w:t>
            </w:r>
          </w:p>
        </w:tc>
        <w:tc>
          <w:tcPr>
            <w:tcW w:w="366" w:type="pct"/>
            <w:noWrap/>
            <w:vAlign w:val="center"/>
          </w:tcPr>
          <w:p w14:paraId="5DB7E17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45</w:t>
            </w:r>
          </w:p>
        </w:tc>
        <w:tc>
          <w:tcPr>
            <w:tcW w:w="422" w:type="pct"/>
            <w:noWrap/>
            <w:vAlign w:val="center"/>
          </w:tcPr>
          <w:p w14:paraId="7251A03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224.427</w:t>
            </w:r>
          </w:p>
        </w:tc>
        <w:tc>
          <w:tcPr>
            <w:tcW w:w="366" w:type="pct"/>
            <w:noWrap/>
            <w:vAlign w:val="center"/>
          </w:tcPr>
          <w:p w14:paraId="407C663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71</w:t>
            </w:r>
          </w:p>
        </w:tc>
        <w:tc>
          <w:tcPr>
            <w:tcW w:w="405" w:type="pct"/>
            <w:noWrap/>
            <w:vAlign w:val="center"/>
          </w:tcPr>
          <w:p w14:paraId="7F69950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176.206</w:t>
            </w:r>
          </w:p>
        </w:tc>
        <w:tc>
          <w:tcPr>
            <w:tcW w:w="366" w:type="pct"/>
            <w:noWrap/>
            <w:vAlign w:val="center"/>
          </w:tcPr>
          <w:p w14:paraId="108834D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97</w:t>
            </w:r>
          </w:p>
        </w:tc>
        <w:tc>
          <w:tcPr>
            <w:tcW w:w="384" w:type="pct"/>
            <w:noWrap/>
            <w:vAlign w:val="center"/>
          </w:tcPr>
          <w:p w14:paraId="545F242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147.711</w:t>
            </w:r>
          </w:p>
        </w:tc>
        <w:tc>
          <w:tcPr>
            <w:tcW w:w="255" w:type="pct"/>
            <w:noWrap/>
            <w:vAlign w:val="center"/>
          </w:tcPr>
          <w:p w14:paraId="60FA80B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123</w:t>
            </w:r>
          </w:p>
        </w:tc>
        <w:tc>
          <w:tcPr>
            <w:tcW w:w="380" w:type="pct"/>
            <w:noWrap/>
            <w:vAlign w:val="center"/>
          </w:tcPr>
          <w:p w14:paraId="0528240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128.553</w:t>
            </w:r>
          </w:p>
        </w:tc>
        <w:tc>
          <w:tcPr>
            <w:tcW w:w="254" w:type="pct"/>
            <w:noWrap/>
            <w:vAlign w:val="center"/>
          </w:tcPr>
          <w:p w14:paraId="6FFAE19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149</w:t>
            </w:r>
          </w:p>
        </w:tc>
        <w:tc>
          <w:tcPr>
            <w:tcW w:w="380" w:type="pct"/>
            <w:noWrap/>
            <w:vAlign w:val="center"/>
          </w:tcPr>
          <w:p w14:paraId="06ACDE1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114.634</w:t>
            </w:r>
          </w:p>
        </w:tc>
        <w:tc>
          <w:tcPr>
            <w:tcW w:w="254" w:type="pct"/>
            <w:noWrap/>
            <w:vAlign w:val="center"/>
          </w:tcPr>
          <w:p w14:paraId="30D0941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175</w:t>
            </w:r>
          </w:p>
        </w:tc>
        <w:tc>
          <w:tcPr>
            <w:tcW w:w="380" w:type="pct"/>
            <w:noWrap/>
            <w:vAlign w:val="center"/>
          </w:tcPr>
          <w:p w14:paraId="4CCDDC4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103.98</w:t>
            </w:r>
          </w:p>
        </w:tc>
      </w:tr>
      <w:tr w14:paraId="199ABA1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6" w:type="pct"/>
            <w:noWrap/>
            <w:vAlign w:val="center"/>
          </w:tcPr>
          <w:p w14:paraId="504587E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</w:t>
            </w:r>
          </w:p>
        </w:tc>
        <w:tc>
          <w:tcPr>
            <w:tcW w:w="422" w:type="pct"/>
            <w:noWrap/>
            <w:vAlign w:val="center"/>
          </w:tcPr>
          <w:p w14:paraId="167B801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323.955</w:t>
            </w:r>
          </w:p>
        </w:tc>
        <w:tc>
          <w:tcPr>
            <w:tcW w:w="366" w:type="pct"/>
            <w:noWrap/>
            <w:vAlign w:val="center"/>
          </w:tcPr>
          <w:p w14:paraId="1AECA2C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46</w:t>
            </w:r>
          </w:p>
        </w:tc>
        <w:tc>
          <w:tcPr>
            <w:tcW w:w="422" w:type="pct"/>
            <w:noWrap/>
            <w:vAlign w:val="center"/>
          </w:tcPr>
          <w:p w14:paraId="032E8D2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221.937</w:t>
            </w:r>
          </w:p>
        </w:tc>
        <w:tc>
          <w:tcPr>
            <w:tcW w:w="366" w:type="pct"/>
            <w:noWrap/>
            <w:vAlign w:val="center"/>
          </w:tcPr>
          <w:p w14:paraId="2BE9121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72</w:t>
            </w:r>
          </w:p>
        </w:tc>
        <w:tc>
          <w:tcPr>
            <w:tcW w:w="405" w:type="pct"/>
            <w:noWrap/>
            <w:vAlign w:val="center"/>
          </w:tcPr>
          <w:p w14:paraId="2767D3C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174.847</w:t>
            </w:r>
          </w:p>
        </w:tc>
        <w:tc>
          <w:tcPr>
            <w:tcW w:w="366" w:type="pct"/>
            <w:noWrap/>
            <w:vAlign w:val="center"/>
          </w:tcPr>
          <w:p w14:paraId="553528F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98</w:t>
            </w:r>
          </w:p>
        </w:tc>
        <w:tc>
          <w:tcPr>
            <w:tcW w:w="384" w:type="pct"/>
            <w:noWrap/>
            <w:vAlign w:val="center"/>
          </w:tcPr>
          <w:p w14:paraId="7371DFE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146.838</w:t>
            </w:r>
          </w:p>
        </w:tc>
        <w:tc>
          <w:tcPr>
            <w:tcW w:w="255" w:type="pct"/>
            <w:noWrap/>
            <w:vAlign w:val="center"/>
          </w:tcPr>
          <w:p w14:paraId="72A8708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124</w:t>
            </w:r>
          </w:p>
        </w:tc>
        <w:tc>
          <w:tcPr>
            <w:tcW w:w="380" w:type="pct"/>
            <w:noWrap/>
            <w:vAlign w:val="center"/>
          </w:tcPr>
          <w:p w14:paraId="42F18E0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127.938</w:t>
            </w:r>
          </w:p>
        </w:tc>
        <w:tc>
          <w:tcPr>
            <w:tcW w:w="254" w:type="pct"/>
            <w:noWrap/>
            <w:vAlign w:val="center"/>
          </w:tcPr>
          <w:p w14:paraId="47E2C28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150</w:t>
            </w:r>
          </w:p>
        </w:tc>
        <w:tc>
          <w:tcPr>
            <w:tcW w:w="380" w:type="pct"/>
            <w:noWrap/>
            <w:vAlign w:val="center"/>
          </w:tcPr>
          <w:p w14:paraId="614D143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114.172</w:t>
            </w:r>
          </w:p>
        </w:tc>
        <w:tc>
          <w:tcPr>
            <w:tcW w:w="254" w:type="pct"/>
            <w:noWrap/>
            <w:vAlign w:val="center"/>
          </w:tcPr>
          <w:p w14:paraId="650DB97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176</w:t>
            </w:r>
          </w:p>
        </w:tc>
        <w:tc>
          <w:tcPr>
            <w:tcW w:w="380" w:type="pct"/>
            <w:noWrap/>
            <w:vAlign w:val="center"/>
          </w:tcPr>
          <w:p w14:paraId="5A91774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103.619</w:t>
            </w:r>
          </w:p>
        </w:tc>
      </w:tr>
      <w:tr w14:paraId="3BF3216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6" w:type="pct"/>
            <w:noWrap/>
            <w:vAlign w:val="center"/>
          </w:tcPr>
          <w:p w14:paraId="5FE1B42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</w:t>
            </w:r>
          </w:p>
        </w:tc>
        <w:tc>
          <w:tcPr>
            <w:tcW w:w="422" w:type="pct"/>
            <w:noWrap/>
            <w:vAlign w:val="center"/>
          </w:tcPr>
          <w:p w14:paraId="70C95E6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317.738</w:t>
            </w:r>
          </w:p>
        </w:tc>
        <w:tc>
          <w:tcPr>
            <w:tcW w:w="366" w:type="pct"/>
            <w:noWrap/>
            <w:vAlign w:val="center"/>
          </w:tcPr>
          <w:p w14:paraId="7836DF7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47</w:t>
            </w:r>
          </w:p>
        </w:tc>
        <w:tc>
          <w:tcPr>
            <w:tcW w:w="422" w:type="pct"/>
            <w:noWrap/>
            <w:vAlign w:val="center"/>
          </w:tcPr>
          <w:p w14:paraId="6C27E0D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219.517</w:t>
            </w:r>
          </w:p>
        </w:tc>
        <w:tc>
          <w:tcPr>
            <w:tcW w:w="366" w:type="pct"/>
            <w:noWrap/>
            <w:vAlign w:val="center"/>
          </w:tcPr>
          <w:p w14:paraId="50E8DD9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73</w:t>
            </w:r>
          </w:p>
        </w:tc>
        <w:tc>
          <w:tcPr>
            <w:tcW w:w="405" w:type="pct"/>
            <w:noWrap/>
            <w:vAlign w:val="center"/>
          </w:tcPr>
          <w:p w14:paraId="1089A2B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173.516</w:t>
            </w:r>
          </w:p>
        </w:tc>
        <w:tc>
          <w:tcPr>
            <w:tcW w:w="366" w:type="pct"/>
            <w:noWrap/>
            <w:vAlign w:val="center"/>
          </w:tcPr>
          <w:p w14:paraId="0B348E3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99</w:t>
            </w:r>
          </w:p>
        </w:tc>
        <w:tc>
          <w:tcPr>
            <w:tcW w:w="384" w:type="pct"/>
            <w:noWrap/>
            <w:vAlign w:val="center"/>
          </w:tcPr>
          <w:p w14:paraId="7A419DB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145.979</w:t>
            </w:r>
          </w:p>
        </w:tc>
        <w:tc>
          <w:tcPr>
            <w:tcW w:w="255" w:type="pct"/>
            <w:noWrap/>
            <w:vAlign w:val="center"/>
          </w:tcPr>
          <w:p w14:paraId="424D44D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125</w:t>
            </w:r>
          </w:p>
        </w:tc>
        <w:tc>
          <w:tcPr>
            <w:tcW w:w="380" w:type="pct"/>
            <w:noWrap/>
            <w:vAlign w:val="center"/>
          </w:tcPr>
          <w:p w14:paraId="295786A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127.33</w:t>
            </w:r>
          </w:p>
        </w:tc>
        <w:tc>
          <w:tcPr>
            <w:tcW w:w="254" w:type="pct"/>
            <w:noWrap/>
            <w:vAlign w:val="center"/>
          </w:tcPr>
          <w:p w14:paraId="1DD5D9F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151</w:t>
            </w:r>
          </w:p>
        </w:tc>
        <w:tc>
          <w:tcPr>
            <w:tcW w:w="380" w:type="pct"/>
            <w:noWrap/>
            <w:vAlign w:val="center"/>
          </w:tcPr>
          <w:p w14:paraId="301780A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113.716</w:t>
            </w:r>
          </w:p>
        </w:tc>
        <w:tc>
          <w:tcPr>
            <w:tcW w:w="254" w:type="pct"/>
            <w:noWrap/>
            <w:vAlign w:val="center"/>
          </w:tcPr>
          <w:p w14:paraId="10AFF2D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177</w:t>
            </w:r>
          </w:p>
        </w:tc>
        <w:tc>
          <w:tcPr>
            <w:tcW w:w="380" w:type="pct"/>
            <w:noWrap/>
            <w:vAlign w:val="center"/>
          </w:tcPr>
          <w:p w14:paraId="4904105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103.261</w:t>
            </w:r>
          </w:p>
        </w:tc>
      </w:tr>
      <w:tr w14:paraId="4A1E8D0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6" w:type="pct"/>
            <w:noWrap/>
            <w:vAlign w:val="center"/>
          </w:tcPr>
          <w:p w14:paraId="79558A2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</w:t>
            </w:r>
          </w:p>
        </w:tc>
        <w:tc>
          <w:tcPr>
            <w:tcW w:w="422" w:type="pct"/>
            <w:noWrap/>
            <w:vAlign w:val="center"/>
          </w:tcPr>
          <w:p w14:paraId="61A16E7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311.812</w:t>
            </w:r>
          </w:p>
        </w:tc>
        <w:tc>
          <w:tcPr>
            <w:tcW w:w="366" w:type="pct"/>
            <w:noWrap/>
            <w:vAlign w:val="center"/>
          </w:tcPr>
          <w:p w14:paraId="091831A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48</w:t>
            </w:r>
          </w:p>
        </w:tc>
        <w:tc>
          <w:tcPr>
            <w:tcW w:w="422" w:type="pct"/>
            <w:noWrap/>
            <w:vAlign w:val="center"/>
          </w:tcPr>
          <w:p w14:paraId="0035029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217.162</w:t>
            </w:r>
          </w:p>
        </w:tc>
        <w:tc>
          <w:tcPr>
            <w:tcW w:w="366" w:type="pct"/>
            <w:noWrap/>
            <w:vAlign w:val="center"/>
          </w:tcPr>
          <w:p w14:paraId="0CB16CE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74</w:t>
            </w:r>
          </w:p>
        </w:tc>
        <w:tc>
          <w:tcPr>
            <w:tcW w:w="405" w:type="pct"/>
            <w:noWrap/>
            <w:vAlign w:val="center"/>
          </w:tcPr>
          <w:p w14:paraId="0DAB415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172.209</w:t>
            </w:r>
          </w:p>
        </w:tc>
        <w:tc>
          <w:tcPr>
            <w:tcW w:w="366" w:type="pct"/>
            <w:noWrap/>
            <w:vAlign w:val="center"/>
          </w:tcPr>
          <w:p w14:paraId="7DF69F0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100</w:t>
            </w:r>
          </w:p>
        </w:tc>
        <w:tc>
          <w:tcPr>
            <w:tcW w:w="384" w:type="pct"/>
            <w:noWrap/>
            <w:vAlign w:val="center"/>
          </w:tcPr>
          <w:p w14:paraId="793ED65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145.132</w:t>
            </w:r>
          </w:p>
        </w:tc>
        <w:tc>
          <w:tcPr>
            <w:tcW w:w="255" w:type="pct"/>
            <w:noWrap/>
            <w:vAlign w:val="center"/>
          </w:tcPr>
          <w:p w14:paraId="7AB1E2A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126</w:t>
            </w:r>
          </w:p>
        </w:tc>
        <w:tc>
          <w:tcPr>
            <w:tcW w:w="380" w:type="pct"/>
            <w:noWrap/>
            <w:vAlign w:val="center"/>
          </w:tcPr>
          <w:p w14:paraId="155033A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126.729</w:t>
            </w:r>
          </w:p>
        </w:tc>
        <w:tc>
          <w:tcPr>
            <w:tcW w:w="254" w:type="pct"/>
            <w:noWrap/>
            <w:vAlign w:val="center"/>
          </w:tcPr>
          <w:p w14:paraId="40DA363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152</w:t>
            </w:r>
          </w:p>
        </w:tc>
        <w:tc>
          <w:tcPr>
            <w:tcW w:w="380" w:type="pct"/>
            <w:noWrap/>
            <w:vAlign w:val="center"/>
          </w:tcPr>
          <w:p w14:paraId="0E5E4D0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113.264</w:t>
            </w:r>
          </w:p>
        </w:tc>
        <w:tc>
          <w:tcPr>
            <w:tcW w:w="254" w:type="pct"/>
            <w:noWrap/>
            <w:vAlign w:val="center"/>
          </w:tcPr>
          <w:p w14:paraId="52BC9FE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178</w:t>
            </w:r>
          </w:p>
        </w:tc>
        <w:tc>
          <w:tcPr>
            <w:tcW w:w="380" w:type="pct"/>
            <w:noWrap/>
            <w:vAlign w:val="center"/>
          </w:tcPr>
          <w:p w14:paraId="294EABB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102.906</w:t>
            </w:r>
          </w:p>
        </w:tc>
      </w:tr>
      <w:tr w14:paraId="2096BB9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6" w:type="pct"/>
            <w:noWrap/>
            <w:vAlign w:val="center"/>
          </w:tcPr>
          <w:p w14:paraId="111547E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</w:t>
            </w:r>
          </w:p>
        </w:tc>
        <w:tc>
          <w:tcPr>
            <w:tcW w:w="422" w:type="pct"/>
            <w:noWrap/>
            <w:vAlign w:val="center"/>
          </w:tcPr>
          <w:p w14:paraId="7874DE4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306.158</w:t>
            </w:r>
          </w:p>
        </w:tc>
        <w:tc>
          <w:tcPr>
            <w:tcW w:w="366" w:type="pct"/>
            <w:noWrap/>
            <w:vAlign w:val="center"/>
          </w:tcPr>
          <w:p w14:paraId="368151A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49</w:t>
            </w:r>
          </w:p>
        </w:tc>
        <w:tc>
          <w:tcPr>
            <w:tcW w:w="422" w:type="pct"/>
            <w:noWrap/>
            <w:vAlign w:val="center"/>
          </w:tcPr>
          <w:p w14:paraId="1A26E65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214.869</w:t>
            </w:r>
          </w:p>
        </w:tc>
        <w:tc>
          <w:tcPr>
            <w:tcW w:w="366" w:type="pct"/>
            <w:noWrap/>
            <w:vAlign w:val="center"/>
          </w:tcPr>
          <w:p w14:paraId="61603E1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75</w:t>
            </w:r>
          </w:p>
        </w:tc>
        <w:tc>
          <w:tcPr>
            <w:tcW w:w="405" w:type="pct"/>
            <w:noWrap/>
            <w:vAlign w:val="center"/>
          </w:tcPr>
          <w:p w14:paraId="443A32E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170.927</w:t>
            </w:r>
          </w:p>
        </w:tc>
        <w:tc>
          <w:tcPr>
            <w:tcW w:w="366" w:type="pct"/>
            <w:noWrap/>
            <w:vAlign w:val="center"/>
          </w:tcPr>
          <w:p w14:paraId="07BF6CC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101</w:t>
            </w:r>
          </w:p>
        </w:tc>
        <w:tc>
          <w:tcPr>
            <w:tcW w:w="384" w:type="pct"/>
            <w:noWrap/>
            <w:vAlign w:val="center"/>
          </w:tcPr>
          <w:p w14:paraId="55BD1C9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144.297</w:t>
            </w:r>
          </w:p>
        </w:tc>
        <w:tc>
          <w:tcPr>
            <w:tcW w:w="255" w:type="pct"/>
            <w:noWrap/>
            <w:vAlign w:val="center"/>
          </w:tcPr>
          <w:p w14:paraId="52FE577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127</w:t>
            </w:r>
          </w:p>
        </w:tc>
        <w:tc>
          <w:tcPr>
            <w:tcW w:w="380" w:type="pct"/>
            <w:noWrap/>
            <w:vAlign w:val="center"/>
          </w:tcPr>
          <w:p w14:paraId="026F750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126.135</w:t>
            </w:r>
          </w:p>
        </w:tc>
        <w:tc>
          <w:tcPr>
            <w:tcW w:w="254" w:type="pct"/>
            <w:noWrap/>
            <w:vAlign w:val="center"/>
          </w:tcPr>
          <w:p w14:paraId="08E9A23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153</w:t>
            </w:r>
          </w:p>
        </w:tc>
        <w:tc>
          <w:tcPr>
            <w:tcW w:w="380" w:type="pct"/>
            <w:noWrap/>
            <w:vAlign w:val="center"/>
          </w:tcPr>
          <w:p w14:paraId="060066C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112.816</w:t>
            </w:r>
          </w:p>
        </w:tc>
        <w:tc>
          <w:tcPr>
            <w:tcW w:w="254" w:type="pct"/>
            <w:noWrap/>
            <w:vAlign w:val="center"/>
          </w:tcPr>
          <w:p w14:paraId="5872DDF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179</w:t>
            </w:r>
          </w:p>
        </w:tc>
        <w:tc>
          <w:tcPr>
            <w:tcW w:w="380" w:type="pct"/>
            <w:noWrap/>
            <w:vAlign w:val="center"/>
          </w:tcPr>
          <w:p w14:paraId="49BADC0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102.555</w:t>
            </w:r>
          </w:p>
        </w:tc>
      </w:tr>
      <w:tr w14:paraId="180191C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6" w:type="pct"/>
            <w:noWrap/>
            <w:vAlign w:val="center"/>
          </w:tcPr>
          <w:p w14:paraId="51A6CC7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</w:t>
            </w:r>
          </w:p>
        </w:tc>
        <w:tc>
          <w:tcPr>
            <w:tcW w:w="422" w:type="pct"/>
            <w:noWrap/>
            <w:vAlign w:val="center"/>
          </w:tcPr>
          <w:p w14:paraId="06FFF2A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300.755</w:t>
            </w:r>
          </w:p>
        </w:tc>
        <w:tc>
          <w:tcPr>
            <w:tcW w:w="366" w:type="pct"/>
            <w:noWrap/>
            <w:vAlign w:val="center"/>
          </w:tcPr>
          <w:p w14:paraId="240D250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50</w:t>
            </w:r>
          </w:p>
        </w:tc>
        <w:tc>
          <w:tcPr>
            <w:tcW w:w="422" w:type="pct"/>
            <w:noWrap/>
            <w:vAlign w:val="center"/>
          </w:tcPr>
          <w:p w14:paraId="275212A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212.637</w:t>
            </w:r>
          </w:p>
        </w:tc>
        <w:tc>
          <w:tcPr>
            <w:tcW w:w="366" w:type="pct"/>
            <w:noWrap/>
            <w:vAlign w:val="center"/>
          </w:tcPr>
          <w:p w14:paraId="12A332D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76</w:t>
            </w:r>
          </w:p>
        </w:tc>
        <w:tc>
          <w:tcPr>
            <w:tcW w:w="405" w:type="pct"/>
            <w:noWrap/>
            <w:vAlign w:val="center"/>
          </w:tcPr>
          <w:p w14:paraId="19E3351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169.668</w:t>
            </w:r>
          </w:p>
        </w:tc>
        <w:tc>
          <w:tcPr>
            <w:tcW w:w="366" w:type="pct"/>
            <w:noWrap/>
            <w:vAlign w:val="center"/>
          </w:tcPr>
          <w:p w14:paraId="3C78369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102</w:t>
            </w:r>
          </w:p>
        </w:tc>
        <w:tc>
          <w:tcPr>
            <w:tcW w:w="384" w:type="pct"/>
            <w:noWrap/>
            <w:vAlign w:val="center"/>
          </w:tcPr>
          <w:p w14:paraId="6AD29E5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143.475</w:t>
            </w:r>
          </w:p>
        </w:tc>
        <w:tc>
          <w:tcPr>
            <w:tcW w:w="255" w:type="pct"/>
            <w:noWrap/>
            <w:vAlign w:val="center"/>
          </w:tcPr>
          <w:p w14:paraId="2D11298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128</w:t>
            </w:r>
          </w:p>
        </w:tc>
        <w:tc>
          <w:tcPr>
            <w:tcW w:w="380" w:type="pct"/>
            <w:noWrap/>
            <w:vAlign w:val="center"/>
          </w:tcPr>
          <w:p w14:paraId="0672E34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125.549</w:t>
            </w:r>
          </w:p>
        </w:tc>
        <w:tc>
          <w:tcPr>
            <w:tcW w:w="254" w:type="pct"/>
            <w:noWrap/>
            <w:vAlign w:val="center"/>
          </w:tcPr>
          <w:p w14:paraId="00850BD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154</w:t>
            </w:r>
          </w:p>
        </w:tc>
        <w:tc>
          <w:tcPr>
            <w:tcW w:w="380" w:type="pct"/>
            <w:noWrap/>
            <w:vAlign w:val="center"/>
          </w:tcPr>
          <w:p w14:paraId="0B23AE5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112.373</w:t>
            </w:r>
          </w:p>
        </w:tc>
        <w:tc>
          <w:tcPr>
            <w:tcW w:w="254" w:type="pct"/>
            <w:noWrap/>
            <w:vAlign w:val="center"/>
          </w:tcPr>
          <w:p w14:paraId="72E40FC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180</w:t>
            </w:r>
          </w:p>
        </w:tc>
        <w:tc>
          <w:tcPr>
            <w:tcW w:w="380" w:type="pct"/>
            <w:noWrap/>
            <w:vAlign w:val="center"/>
          </w:tcPr>
          <w:p w14:paraId="323E384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102.206</w:t>
            </w:r>
          </w:p>
        </w:tc>
      </w:tr>
      <w:tr w14:paraId="00CBE93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6" w:type="pct"/>
            <w:noWrap/>
            <w:vAlign w:val="center"/>
          </w:tcPr>
          <w:p w14:paraId="0F412EB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25</w:t>
            </w:r>
          </w:p>
        </w:tc>
        <w:tc>
          <w:tcPr>
            <w:tcW w:w="422" w:type="pct"/>
            <w:noWrap/>
            <w:vAlign w:val="center"/>
          </w:tcPr>
          <w:p w14:paraId="52A9222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295.587</w:t>
            </w:r>
          </w:p>
        </w:tc>
        <w:tc>
          <w:tcPr>
            <w:tcW w:w="366" w:type="pct"/>
            <w:noWrap/>
            <w:vAlign w:val="center"/>
          </w:tcPr>
          <w:p w14:paraId="3D8F200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51</w:t>
            </w:r>
          </w:p>
        </w:tc>
        <w:tc>
          <w:tcPr>
            <w:tcW w:w="422" w:type="pct"/>
            <w:noWrap/>
            <w:vAlign w:val="center"/>
          </w:tcPr>
          <w:p w14:paraId="36CDB1A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210.462</w:t>
            </w:r>
          </w:p>
        </w:tc>
        <w:tc>
          <w:tcPr>
            <w:tcW w:w="366" w:type="pct"/>
            <w:noWrap/>
            <w:vAlign w:val="center"/>
          </w:tcPr>
          <w:p w14:paraId="0C24EAC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77</w:t>
            </w:r>
          </w:p>
        </w:tc>
        <w:tc>
          <w:tcPr>
            <w:tcW w:w="405" w:type="pct"/>
            <w:noWrap/>
            <w:vAlign w:val="center"/>
          </w:tcPr>
          <w:p w14:paraId="7F4E792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168.433</w:t>
            </w:r>
          </w:p>
        </w:tc>
        <w:tc>
          <w:tcPr>
            <w:tcW w:w="366" w:type="pct"/>
            <w:noWrap/>
            <w:vAlign w:val="center"/>
          </w:tcPr>
          <w:p w14:paraId="0089B55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103</w:t>
            </w:r>
          </w:p>
        </w:tc>
        <w:tc>
          <w:tcPr>
            <w:tcW w:w="384" w:type="pct"/>
            <w:noWrap/>
            <w:vAlign w:val="center"/>
          </w:tcPr>
          <w:p w14:paraId="3DFF8AA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142.664</w:t>
            </w:r>
          </w:p>
        </w:tc>
        <w:tc>
          <w:tcPr>
            <w:tcW w:w="255" w:type="pct"/>
            <w:noWrap/>
            <w:vAlign w:val="center"/>
          </w:tcPr>
          <w:p w14:paraId="0F75EDC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129</w:t>
            </w:r>
          </w:p>
        </w:tc>
        <w:tc>
          <w:tcPr>
            <w:tcW w:w="380" w:type="pct"/>
            <w:noWrap/>
            <w:vAlign w:val="center"/>
          </w:tcPr>
          <w:p w14:paraId="3A308FF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124.969</w:t>
            </w:r>
          </w:p>
        </w:tc>
        <w:tc>
          <w:tcPr>
            <w:tcW w:w="254" w:type="pct"/>
            <w:noWrap/>
            <w:vAlign w:val="center"/>
          </w:tcPr>
          <w:p w14:paraId="740FBCE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155</w:t>
            </w:r>
          </w:p>
        </w:tc>
        <w:tc>
          <w:tcPr>
            <w:tcW w:w="380" w:type="pct"/>
            <w:noWrap/>
            <w:vAlign w:val="center"/>
          </w:tcPr>
          <w:p w14:paraId="1AD0249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111.934</w:t>
            </w:r>
          </w:p>
        </w:tc>
        <w:tc>
          <w:tcPr>
            <w:tcW w:w="254" w:type="pct"/>
            <w:noWrap/>
            <w:vAlign w:val="center"/>
          </w:tcPr>
          <w:p w14:paraId="3E18BA2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181</w:t>
            </w:r>
          </w:p>
        </w:tc>
        <w:tc>
          <w:tcPr>
            <w:tcW w:w="380" w:type="pct"/>
            <w:noWrap/>
            <w:vAlign w:val="center"/>
          </w:tcPr>
          <w:p w14:paraId="55AA495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101.86</w:t>
            </w:r>
          </w:p>
        </w:tc>
      </w:tr>
      <w:tr w14:paraId="039BB57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66" w:type="pct"/>
            <w:tcBorders>
              <w:bottom w:val="single" w:color="auto" w:sz="12" w:space="0"/>
            </w:tcBorders>
            <w:noWrap/>
            <w:vAlign w:val="center"/>
          </w:tcPr>
          <w:p w14:paraId="29BECAA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26</w:t>
            </w:r>
          </w:p>
        </w:tc>
        <w:tc>
          <w:tcPr>
            <w:tcW w:w="422" w:type="pct"/>
            <w:tcBorders>
              <w:bottom w:val="single" w:color="auto" w:sz="12" w:space="0"/>
            </w:tcBorders>
            <w:noWrap/>
            <w:vAlign w:val="center"/>
          </w:tcPr>
          <w:p w14:paraId="17725E0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290.637</w:t>
            </w:r>
          </w:p>
        </w:tc>
        <w:tc>
          <w:tcPr>
            <w:tcW w:w="366" w:type="pct"/>
            <w:tcBorders>
              <w:bottom w:val="single" w:color="auto" w:sz="12" w:space="0"/>
            </w:tcBorders>
            <w:noWrap/>
            <w:vAlign w:val="center"/>
          </w:tcPr>
          <w:p w14:paraId="198E690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52</w:t>
            </w:r>
          </w:p>
        </w:tc>
        <w:tc>
          <w:tcPr>
            <w:tcW w:w="422" w:type="pct"/>
            <w:tcBorders>
              <w:bottom w:val="single" w:color="auto" w:sz="12" w:space="0"/>
            </w:tcBorders>
            <w:noWrap/>
            <w:vAlign w:val="center"/>
          </w:tcPr>
          <w:p w14:paraId="07602D5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208.343</w:t>
            </w:r>
          </w:p>
        </w:tc>
        <w:tc>
          <w:tcPr>
            <w:tcW w:w="366" w:type="pct"/>
            <w:tcBorders>
              <w:bottom w:val="single" w:color="auto" w:sz="12" w:space="0"/>
            </w:tcBorders>
            <w:noWrap/>
            <w:vAlign w:val="center"/>
          </w:tcPr>
          <w:p w14:paraId="0FB915A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78</w:t>
            </w:r>
          </w:p>
        </w:tc>
        <w:tc>
          <w:tcPr>
            <w:tcW w:w="405" w:type="pct"/>
            <w:tcBorders>
              <w:bottom w:val="single" w:color="auto" w:sz="12" w:space="0"/>
            </w:tcBorders>
            <w:noWrap/>
            <w:vAlign w:val="center"/>
          </w:tcPr>
          <w:p w14:paraId="4A7F6C3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167.22</w:t>
            </w:r>
          </w:p>
        </w:tc>
        <w:tc>
          <w:tcPr>
            <w:tcW w:w="366" w:type="pct"/>
            <w:tcBorders>
              <w:bottom w:val="single" w:color="auto" w:sz="12" w:space="0"/>
            </w:tcBorders>
            <w:noWrap/>
            <w:vAlign w:val="center"/>
          </w:tcPr>
          <w:p w14:paraId="1568187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104</w:t>
            </w:r>
          </w:p>
        </w:tc>
        <w:tc>
          <w:tcPr>
            <w:tcW w:w="384" w:type="pct"/>
            <w:tcBorders>
              <w:bottom w:val="single" w:color="auto" w:sz="12" w:space="0"/>
            </w:tcBorders>
            <w:noWrap/>
            <w:vAlign w:val="center"/>
          </w:tcPr>
          <w:p w14:paraId="557F8D8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141.865</w:t>
            </w:r>
          </w:p>
        </w:tc>
        <w:tc>
          <w:tcPr>
            <w:tcW w:w="255" w:type="pct"/>
            <w:tcBorders>
              <w:bottom w:val="single" w:color="auto" w:sz="12" w:space="0"/>
            </w:tcBorders>
            <w:noWrap/>
            <w:vAlign w:val="center"/>
          </w:tcPr>
          <w:p w14:paraId="19648CD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130</w:t>
            </w:r>
          </w:p>
        </w:tc>
        <w:tc>
          <w:tcPr>
            <w:tcW w:w="380" w:type="pct"/>
            <w:tcBorders>
              <w:bottom w:val="single" w:color="auto" w:sz="12" w:space="0"/>
            </w:tcBorders>
            <w:noWrap/>
            <w:vAlign w:val="center"/>
          </w:tcPr>
          <w:p w14:paraId="417CF5E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124.396</w:t>
            </w:r>
          </w:p>
        </w:tc>
        <w:tc>
          <w:tcPr>
            <w:tcW w:w="254" w:type="pct"/>
            <w:tcBorders>
              <w:bottom w:val="single" w:color="auto" w:sz="12" w:space="0"/>
            </w:tcBorders>
            <w:noWrap/>
            <w:vAlign w:val="center"/>
          </w:tcPr>
          <w:p w14:paraId="71F306F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156</w:t>
            </w:r>
          </w:p>
        </w:tc>
        <w:tc>
          <w:tcPr>
            <w:tcW w:w="380" w:type="pct"/>
            <w:tcBorders>
              <w:bottom w:val="single" w:color="auto" w:sz="12" w:space="0"/>
            </w:tcBorders>
            <w:noWrap/>
            <w:vAlign w:val="center"/>
          </w:tcPr>
          <w:p w14:paraId="135F46B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111.5</w:t>
            </w:r>
          </w:p>
        </w:tc>
        <w:tc>
          <w:tcPr>
            <w:tcW w:w="254" w:type="pct"/>
            <w:tcBorders>
              <w:bottom w:val="single" w:color="auto" w:sz="12" w:space="0"/>
            </w:tcBorders>
            <w:noWrap/>
            <w:vAlign w:val="center"/>
          </w:tcPr>
          <w:p w14:paraId="4927ABA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182</w:t>
            </w:r>
          </w:p>
        </w:tc>
        <w:tc>
          <w:tcPr>
            <w:tcW w:w="380" w:type="pct"/>
            <w:tcBorders>
              <w:bottom w:val="single" w:color="auto" w:sz="12" w:space="0"/>
            </w:tcBorders>
            <w:noWrap/>
            <w:vAlign w:val="center"/>
          </w:tcPr>
          <w:p w14:paraId="11F1C83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101.518</w:t>
            </w:r>
          </w:p>
        </w:tc>
      </w:tr>
    </w:tbl>
    <w:p w14:paraId="078C4509">
      <w:pPr>
        <w:rPr>
          <w:rFonts w:ascii="Times New Roman" w:hAnsi="Times New Roman" w:eastAsia="仿宋_GB2312" w:cs="Times New Roman"/>
          <w:b/>
          <w:bCs/>
          <w:color w:val="auto"/>
        </w:rPr>
      </w:pPr>
      <w:r>
        <w:rPr>
          <w:rFonts w:ascii="Times New Roman" w:hAnsi="Times New Roman" w:eastAsia="仿宋_GB2312" w:cs="Times New Roman"/>
          <w:b/>
          <w:bCs/>
          <w:color w:val="auto"/>
        </w:rPr>
        <w:br w:type="page"/>
      </w:r>
    </w:p>
    <w:p w14:paraId="2B41185A">
      <w:pPr>
        <w:spacing w:line="360" w:lineRule="auto"/>
        <w:jc w:val="center"/>
        <w:rPr>
          <w:rFonts w:ascii="宋体" w:hAnsi="宋体" w:eastAsia="宋体" w:cs="Times New Roman"/>
          <w:b/>
          <w:bCs/>
          <w:color w:val="auto"/>
          <w:sz w:val="24"/>
          <w:szCs w:val="24"/>
        </w:rPr>
      </w:pPr>
      <w:r>
        <w:rPr>
          <w:rFonts w:ascii="宋体" w:hAnsi="宋体" w:eastAsia="宋体" w:cs="Times New Roman"/>
          <w:b/>
          <w:bCs/>
          <w:color w:val="auto"/>
          <w:sz w:val="24"/>
          <w:szCs w:val="24"/>
        </w:rPr>
        <w:t>附表2-23  沾益站50年重现期暴雨强度查算表</w:t>
      </w:r>
    </w:p>
    <w:tbl>
      <w:tblPr>
        <w:tblStyle w:val="53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3"/>
        <w:gridCol w:w="1180"/>
        <w:gridCol w:w="1024"/>
        <w:gridCol w:w="1180"/>
        <w:gridCol w:w="1024"/>
        <w:gridCol w:w="1124"/>
        <w:gridCol w:w="1022"/>
        <w:gridCol w:w="1063"/>
        <w:gridCol w:w="700"/>
        <w:gridCol w:w="1047"/>
        <w:gridCol w:w="697"/>
        <w:gridCol w:w="1047"/>
        <w:gridCol w:w="702"/>
        <w:gridCol w:w="1047"/>
      </w:tblGrid>
      <w:tr w14:paraId="79C45A0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113" w:type="pct"/>
            <w:gridSpan w:val="8"/>
            <w:tcBorders>
              <w:top w:val="single" w:color="auto" w:sz="12" w:space="0"/>
            </w:tcBorders>
            <w:noWrap/>
            <w:vAlign w:val="center"/>
          </w:tcPr>
          <w:p w14:paraId="7B50035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沾益站      P=50年        t 单位：分钟；   q 单位：升/秒/公顷</w:t>
            </w:r>
          </w:p>
        </w:tc>
        <w:tc>
          <w:tcPr>
            <w:tcW w:w="252" w:type="pct"/>
            <w:tcBorders>
              <w:top w:val="single" w:color="auto" w:sz="12" w:space="0"/>
            </w:tcBorders>
            <w:noWrap/>
            <w:vAlign w:val="center"/>
          </w:tcPr>
          <w:p w14:paraId="479E22B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377" w:type="pct"/>
            <w:tcBorders>
              <w:top w:val="single" w:color="auto" w:sz="12" w:space="0"/>
            </w:tcBorders>
            <w:noWrap/>
            <w:vAlign w:val="center"/>
          </w:tcPr>
          <w:p w14:paraId="18A679C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251" w:type="pct"/>
            <w:tcBorders>
              <w:top w:val="single" w:color="auto" w:sz="12" w:space="0"/>
            </w:tcBorders>
            <w:noWrap/>
            <w:vAlign w:val="center"/>
          </w:tcPr>
          <w:p w14:paraId="459BBDE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377" w:type="pct"/>
            <w:tcBorders>
              <w:top w:val="single" w:color="auto" w:sz="12" w:space="0"/>
            </w:tcBorders>
            <w:noWrap/>
            <w:vAlign w:val="center"/>
          </w:tcPr>
          <w:p w14:paraId="02D25B7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253" w:type="pct"/>
            <w:tcBorders>
              <w:top w:val="single" w:color="auto" w:sz="12" w:space="0"/>
            </w:tcBorders>
            <w:noWrap/>
            <w:vAlign w:val="center"/>
          </w:tcPr>
          <w:p w14:paraId="5B0B64F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377" w:type="pct"/>
            <w:tcBorders>
              <w:top w:val="single" w:color="auto" w:sz="12" w:space="0"/>
            </w:tcBorders>
            <w:noWrap/>
            <w:vAlign w:val="center"/>
          </w:tcPr>
          <w:p w14:paraId="5F2DC3F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</w:tr>
      <w:tr w14:paraId="0C65594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tcBorders>
              <w:bottom w:val="single" w:color="000000" w:sz="12" w:space="0"/>
            </w:tcBorders>
            <w:noWrap/>
            <w:vAlign w:val="center"/>
          </w:tcPr>
          <w:p w14:paraId="7CBDF92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25" w:type="pct"/>
            <w:tcBorders>
              <w:bottom w:val="single" w:color="000000" w:sz="12" w:space="0"/>
            </w:tcBorders>
            <w:noWrap/>
            <w:vAlign w:val="center"/>
          </w:tcPr>
          <w:p w14:paraId="1F0C6C3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369" w:type="pct"/>
            <w:tcBorders>
              <w:bottom w:val="single" w:color="000000" w:sz="12" w:space="0"/>
            </w:tcBorders>
            <w:noWrap/>
            <w:vAlign w:val="center"/>
          </w:tcPr>
          <w:p w14:paraId="3AA151F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25" w:type="pct"/>
            <w:tcBorders>
              <w:bottom w:val="single" w:color="000000" w:sz="12" w:space="0"/>
            </w:tcBorders>
            <w:noWrap/>
            <w:vAlign w:val="center"/>
          </w:tcPr>
          <w:p w14:paraId="59D2BA4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369" w:type="pct"/>
            <w:tcBorders>
              <w:bottom w:val="single" w:color="000000" w:sz="12" w:space="0"/>
            </w:tcBorders>
            <w:noWrap/>
            <w:vAlign w:val="center"/>
          </w:tcPr>
          <w:p w14:paraId="044173E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05" w:type="pct"/>
            <w:tcBorders>
              <w:bottom w:val="single" w:color="000000" w:sz="12" w:space="0"/>
            </w:tcBorders>
            <w:noWrap/>
            <w:vAlign w:val="center"/>
          </w:tcPr>
          <w:p w14:paraId="5E079E7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368" w:type="pct"/>
            <w:tcBorders>
              <w:bottom w:val="single" w:color="000000" w:sz="12" w:space="0"/>
            </w:tcBorders>
            <w:noWrap/>
            <w:vAlign w:val="center"/>
          </w:tcPr>
          <w:p w14:paraId="6557DEC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83" w:type="pct"/>
            <w:tcBorders>
              <w:bottom w:val="single" w:color="000000" w:sz="12" w:space="0"/>
            </w:tcBorders>
            <w:noWrap/>
            <w:vAlign w:val="center"/>
          </w:tcPr>
          <w:p w14:paraId="770A491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252" w:type="pct"/>
            <w:tcBorders>
              <w:bottom w:val="single" w:color="000000" w:sz="12" w:space="0"/>
            </w:tcBorders>
            <w:noWrap/>
            <w:vAlign w:val="center"/>
          </w:tcPr>
          <w:p w14:paraId="60A1E3A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77" w:type="pct"/>
            <w:tcBorders>
              <w:bottom w:val="single" w:color="000000" w:sz="12" w:space="0"/>
            </w:tcBorders>
            <w:noWrap/>
            <w:vAlign w:val="center"/>
          </w:tcPr>
          <w:p w14:paraId="3DA816E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251" w:type="pct"/>
            <w:tcBorders>
              <w:bottom w:val="single" w:color="000000" w:sz="12" w:space="0"/>
            </w:tcBorders>
            <w:noWrap/>
            <w:vAlign w:val="center"/>
          </w:tcPr>
          <w:p w14:paraId="74825D9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77" w:type="pct"/>
            <w:tcBorders>
              <w:bottom w:val="single" w:color="000000" w:sz="12" w:space="0"/>
            </w:tcBorders>
            <w:noWrap/>
            <w:vAlign w:val="center"/>
          </w:tcPr>
          <w:p w14:paraId="484DA8B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253" w:type="pct"/>
            <w:tcBorders>
              <w:bottom w:val="single" w:color="000000" w:sz="12" w:space="0"/>
            </w:tcBorders>
            <w:noWrap/>
            <w:vAlign w:val="center"/>
          </w:tcPr>
          <w:p w14:paraId="664DA71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377" w:type="pct"/>
            <w:tcBorders>
              <w:bottom w:val="single" w:color="000000" w:sz="12" w:space="0"/>
            </w:tcBorders>
            <w:noWrap/>
            <w:vAlign w:val="center"/>
          </w:tcPr>
          <w:p w14:paraId="4C0F921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</w:tr>
      <w:tr w14:paraId="2681E63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tcBorders>
              <w:top w:val="single" w:color="000000" w:sz="12" w:space="0"/>
            </w:tcBorders>
            <w:noWrap/>
            <w:vAlign w:val="center"/>
          </w:tcPr>
          <w:p w14:paraId="271F8EA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</w:t>
            </w:r>
          </w:p>
        </w:tc>
        <w:tc>
          <w:tcPr>
            <w:tcW w:w="425" w:type="pct"/>
            <w:tcBorders>
              <w:top w:val="single" w:color="000000" w:sz="12" w:space="0"/>
            </w:tcBorders>
            <w:noWrap/>
            <w:vAlign w:val="center"/>
          </w:tcPr>
          <w:p w14:paraId="00AF7E0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599.093</w:t>
            </w:r>
          </w:p>
        </w:tc>
        <w:tc>
          <w:tcPr>
            <w:tcW w:w="369" w:type="pct"/>
            <w:tcBorders>
              <w:top w:val="single" w:color="000000" w:sz="12" w:space="0"/>
            </w:tcBorders>
            <w:noWrap/>
            <w:vAlign w:val="center"/>
          </w:tcPr>
          <w:p w14:paraId="678357B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27</w:t>
            </w:r>
          </w:p>
        </w:tc>
        <w:tc>
          <w:tcPr>
            <w:tcW w:w="425" w:type="pct"/>
            <w:tcBorders>
              <w:top w:val="single" w:color="000000" w:sz="12" w:space="0"/>
            </w:tcBorders>
            <w:noWrap/>
            <w:vAlign w:val="center"/>
          </w:tcPr>
          <w:p w14:paraId="34C9F58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305.702</w:t>
            </w:r>
          </w:p>
        </w:tc>
        <w:tc>
          <w:tcPr>
            <w:tcW w:w="369" w:type="pct"/>
            <w:tcBorders>
              <w:top w:val="single" w:color="000000" w:sz="12" w:space="0"/>
            </w:tcBorders>
            <w:noWrap/>
            <w:vAlign w:val="center"/>
          </w:tcPr>
          <w:p w14:paraId="42DC473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53</w:t>
            </w:r>
          </w:p>
        </w:tc>
        <w:tc>
          <w:tcPr>
            <w:tcW w:w="405" w:type="pct"/>
            <w:tcBorders>
              <w:top w:val="single" w:color="000000" w:sz="12" w:space="0"/>
            </w:tcBorders>
            <w:noWrap/>
            <w:vAlign w:val="center"/>
          </w:tcPr>
          <w:p w14:paraId="17A5757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221.647</w:t>
            </w:r>
          </w:p>
        </w:tc>
        <w:tc>
          <w:tcPr>
            <w:tcW w:w="368" w:type="pct"/>
            <w:tcBorders>
              <w:top w:val="single" w:color="000000" w:sz="12" w:space="0"/>
            </w:tcBorders>
            <w:noWrap/>
            <w:vAlign w:val="center"/>
          </w:tcPr>
          <w:p w14:paraId="4197C6D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79</w:t>
            </w:r>
          </w:p>
        </w:tc>
        <w:tc>
          <w:tcPr>
            <w:tcW w:w="383" w:type="pct"/>
            <w:tcBorders>
              <w:top w:val="single" w:color="000000" w:sz="12" w:space="0"/>
            </w:tcBorders>
            <w:noWrap/>
            <w:vAlign w:val="center"/>
          </w:tcPr>
          <w:p w14:paraId="76B529C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179.062</w:t>
            </w:r>
          </w:p>
        </w:tc>
        <w:tc>
          <w:tcPr>
            <w:tcW w:w="252" w:type="pct"/>
            <w:tcBorders>
              <w:top w:val="single" w:color="000000" w:sz="12" w:space="0"/>
            </w:tcBorders>
            <w:noWrap/>
            <w:vAlign w:val="center"/>
          </w:tcPr>
          <w:p w14:paraId="1F10D68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105</w:t>
            </w:r>
          </w:p>
        </w:tc>
        <w:tc>
          <w:tcPr>
            <w:tcW w:w="377" w:type="pct"/>
            <w:tcBorders>
              <w:top w:val="single" w:color="000000" w:sz="12" w:space="0"/>
            </w:tcBorders>
            <w:noWrap/>
            <w:vAlign w:val="center"/>
          </w:tcPr>
          <w:p w14:paraId="64025F5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152.598</w:t>
            </w:r>
          </w:p>
        </w:tc>
        <w:tc>
          <w:tcPr>
            <w:tcW w:w="251" w:type="pct"/>
            <w:tcBorders>
              <w:top w:val="single" w:color="000000" w:sz="12" w:space="0"/>
            </w:tcBorders>
            <w:noWrap/>
            <w:vAlign w:val="center"/>
          </w:tcPr>
          <w:p w14:paraId="4A10813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131</w:t>
            </w:r>
          </w:p>
        </w:tc>
        <w:tc>
          <w:tcPr>
            <w:tcW w:w="377" w:type="pct"/>
            <w:tcBorders>
              <w:top w:val="single" w:color="000000" w:sz="12" w:space="0"/>
            </w:tcBorders>
            <w:noWrap/>
            <w:vAlign w:val="center"/>
          </w:tcPr>
          <w:p w14:paraId="763926E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134.268</w:t>
            </w:r>
          </w:p>
        </w:tc>
        <w:tc>
          <w:tcPr>
            <w:tcW w:w="253" w:type="pct"/>
            <w:tcBorders>
              <w:top w:val="single" w:color="000000" w:sz="12" w:space="0"/>
            </w:tcBorders>
            <w:noWrap/>
            <w:vAlign w:val="center"/>
          </w:tcPr>
          <w:p w14:paraId="0996D15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157</w:t>
            </w:r>
          </w:p>
        </w:tc>
        <w:tc>
          <w:tcPr>
            <w:tcW w:w="377" w:type="pct"/>
            <w:tcBorders>
              <w:top w:val="single" w:color="000000" w:sz="12" w:space="0"/>
            </w:tcBorders>
            <w:noWrap/>
            <w:vAlign w:val="center"/>
          </w:tcPr>
          <w:p w14:paraId="79EA245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120.683</w:t>
            </w:r>
          </w:p>
        </w:tc>
      </w:tr>
      <w:tr w14:paraId="7606E37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606AA61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</w:t>
            </w:r>
          </w:p>
        </w:tc>
        <w:tc>
          <w:tcPr>
            <w:tcW w:w="425" w:type="pct"/>
            <w:noWrap/>
            <w:vAlign w:val="center"/>
          </w:tcPr>
          <w:p w14:paraId="767200A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573.227</w:t>
            </w:r>
          </w:p>
        </w:tc>
        <w:tc>
          <w:tcPr>
            <w:tcW w:w="369" w:type="pct"/>
            <w:noWrap/>
            <w:vAlign w:val="center"/>
          </w:tcPr>
          <w:p w14:paraId="0E906AD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28</w:t>
            </w:r>
          </w:p>
        </w:tc>
        <w:tc>
          <w:tcPr>
            <w:tcW w:w="425" w:type="pct"/>
            <w:noWrap/>
            <w:vAlign w:val="center"/>
          </w:tcPr>
          <w:p w14:paraId="555EFE3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300.896</w:t>
            </w:r>
          </w:p>
        </w:tc>
        <w:tc>
          <w:tcPr>
            <w:tcW w:w="369" w:type="pct"/>
            <w:noWrap/>
            <w:vAlign w:val="center"/>
          </w:tcPr>
          <w:p w14:paraId="384C3EF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54</w:t>
            </w:r>
          </w:p>
        </w:tc>
        <w:tc>
          <w:tcPr>
            <w:tcW w:w="405" w:type="pct"/>
            <w:noWrap/>
            <w:vAlign w:val="center"/>
          </w:tcPr>
          <w:p w14:paraId="6018EE5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219.517</w:t>
            </w:r>
          </w:p>
        </w:tc>
        <w:tc>
          <w:tcPr>
            <w:tcW w:w="368" w:type="pct"/>
            <w:noWrap/>
            <w:vAlign w:val="center"/>
          </w:tcPr>
          <w:p w14:paraId="377C3A3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80</w:t>
            </w:r>
          </w:p>
        </w:tc>
        <w:tc>
          <w:tcPr>
            <w:tcW w:w="383" w:type="pct"/>
            <w:noWrap/>
            <w:vAlign w:val="center"/>
          </w:tcPr>
          <w:p w14:paraId="33D1920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177.823</w:t>
            </w:r>
          </w:p>
        </w:tc>
        <w:tc>
          <w:tcPr>
            <w:tcW w:w="252" w:type="pct"/>
            <w:noWrap/>
            <w:vAlign w:val="center"/>
          </w:tcPr>
          <w:p w14:paraId="09DB74F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106</w:t>
            </w:r>
          </w:p>
        </w:tc>
        <w:tc>
          <w:tcPr>
            <w:tcW w:w="377" w:type="pct"/>
            <w:noWrap/>
            <w:vAlign w:val="center"/>
          </w:tcPr>
          <w:p w14:paraId="4323664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151.773</w:t>
            </w:r>
          </w:p>
        </w:tc>
        <w:tc>
          <w:tcPr>
            <w:tcW w:w="251" w:type="pct"/>
            <w:noWrap/>
            <w:vAlign w:val="center"/>
          </w:tcPr>
          <w:p w14:paraId="401761E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132</w:t>
            </w:r>
          </w:p>
        </w:tc>
        <w:tc>
          <w:tcPr>
            <w:tcW w:w="377" w:type="pct"/>
            <w:noWrap/>
            <w:vAlign w:val="center"/>
          </w:tcPr>
          <w:p w14:paraId="5C137F8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133.673</w:t>
            </w:r>
          </w:p>
        </w:tc>
        <w:tc>
          <w:tcPr>
            <w:tcW w:w="253" w:type="pct"/>
            <w:noWrap/>
            <w:vAlign w:val="center"/>
          </w:tcPr>
          <w:p w14:paraId="731163F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158</w:t>
            </w:r>
          </w:p>
        </w:tc>
        <w:tc>
          <w:tcPr>
            <w:tcW w:w="377" w:type="pct"/>
            <w:noWrap/>
            <w:vAlign w:val="center"/>
          </w:tcPr>
          <w:p w14:paraId="7D3504D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120.229</w:t>
            </w:r>
          </w:p>
        </w:tc>
      </w:tr>
      <w:tr w14:paraId="540CDD9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01527F0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</w:t>
            </w:r>
          </w:p>
        </w:tc>
        <w:tc>
          <w:tcPr>
            <w:tcW w:w="425" w:type="pct"/>
            <w:noWrap/>
            <w:vAlign w:val="center"/>
          </w:tcPr>
          <w:p w14:paraId="54E07ED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550.036</w:t>
            </w:r>
          </w:p>
        </w:tc>
        <w:tc>
          <w:tcPr>
            <w:tcW w:w="369" w:type="pct"/>
            <w:noWrap/>
            <w:vAlign w:val="center"/>
          </w:tcPr>
          <w:p w14:paraId="436FFB7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29</w:t>
            </w:r>
          </w:p>
        </w:tc>
        <w:tc>
          <w:tcPr>
            <w:tcW w:w="425" w:type="pct"/>
            <w:noWrap/>
            <w:vAlign w:val="center"/>
          </w:tcPr>
          <w:p w14:paraId="3A0FE4D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296.278</w:t>
            </w:r>
          </w:p>
        </w:tc>
        <w:tc>
          <w:tcPr>
            <w:tcW w:w="369" w:type="pct"/>
            <w:noWrap/>
            <w:vAlign w:val="center"/>
          </w:tcPr>
          <w:p w14:paraId="0ECB04A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55</w:t>
            </w:r>
          </w:p>
        </w:tc>
        <w:tc>
          <w:tcPr>
            <w:tcW w:w="405" w:type="pct"/>
            <w:noWrap/>
            <w:vAlign w:val="center"/>
          </w:tcPr>
          <w:p w14:paraId="1D7ED19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217.438</w:t>
            </w:r>
          </w:p>
        </w:tc>
        <w:tc>
          <w:tcPr>
            <w:tcW w:w="368" w:type="pct"/>
            <w:noWrap/>
            <w:vAlign w:val="center"/>
          </w:tcPr>
          <w:p w14:paraId="253A590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81</w:t>
            </w:r>
          </w:p>
        </w:tc>
        <w:tc>
          <w:tcPr>
            <w:tcW w:w="383" w:type="pct"/>
            <w:noWrap/>
            <w:vAlign w:val="center"/>
          </w:tcPr>
          <w:p w14:paraId="4A773C7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176.605</w:t>
            </w:r>
          </w:p>
        </w:tc>
        <w:tc>
          <w:tcPr>
            <w:tcW w:w="252" w:type="pct"/>
            <w:noWrap/>
            <w:vAlign w:val="center"/>
          </w:tcPr>
          <w:p w14:paraId="5B57548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107</w:t>
            </w:r>
          </w:p>
        </w:tc>
        <w:tc>
          <w:tcPr>
            <w:tcW w:w="377" w:type="pct"/>
            <w:noWrap/>
            <w:vAlign w:val="center"/>
          </w:tcPr>
          <w:p w14:paraId="4053B5A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150.959</w:t>
            </w:r>
          </w:p>
        </w:tc>
        <w:tc>
          <w:tcPr>
            <w:tcW w:w="251" w:type="pct"/>
            <w:noWrap/>
            <w:vAlign w:val="center"/>
          </w:tcPr>
          <w:p w14:paraId="666DDC3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133</w:t>
            </w:r>
          </w:p>
        </w:tc>
        <w:tc>
          <w:tcPr>
            <w:tcW w:w="377" w:type="pct"/>
            <w:noWrap/>
            <w:vAlign w:val="center"/>
          </w:tcPr>
          <w:p w14:paraId="1FA5AAB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133.083</w:t>
            </w:r>
          </w:p>
        </w:tc>
        <w:tc>
          <w:tcPr>
            <w:tcW w:w="253" w:type="pct"/>
            <w:noWrap/>
            <w:vAlign w:val="center"/>
          </w:tcPr>
          <w:p w14:paraId="31939AB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159</w:t>
            </w:r>
          </w:p>
        </w:tc>
        <w:tc>
          <w:tcPr>
            <w:tcW w:w="377" w:type="pct"/>
            <w:noWrap/>
            <w:vAlign w:val="center"/>
          </w:tcPr>
          <w:p w14:paraId="06A3C6C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119.779</w:t>
            </w:r>
          </w:p>
        </w:tc>
      </w:tr>
      <w:tr w14:paraId="30CB80A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0C9EA16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</w:t>
            </w:r>
          </w:p>
        </w:tc>
        <w:tc>
          <w:tcPr>
            <w:tcW w:w="425" w:type="pct"/>
            <w:noWrap/>
            <w:vAlign w:val="center"/>
          </w:tcPr>
          <w:p w14:paraId="3CA2F6A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529.101</w:t>
            </w:r>
          </w:p>
        </w:tc>
        <w:tc>
          <w:tcPr>
            <w:tcW w:w="369" w:type="pct"/>
            <w:noWrap/>
            <w:vAlign w:val="center"/>
          </w:tcPr>
          <w:p w14:paraId="52DD901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30</w:t>
            </w:r>
          </w:p>
        </w:tc>
        <w:tc>
          <w:tcPr>
            <w:tcW w:w="425" w:type="pct"/>
            <w:noWrap/>
            <w:vAlign w:val="center"/>
          </w:tcPr>
          <w:p w14:paraId="18EE261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291.836</w:t>
            </w:r>
          </w:p>
        </w:tc>
        <w:tc>
          <w:tcPr>
            <w:tcW w:w="369" w:type="pct"/>
            <w:noWrap/>
            <w:vAlign w:val="center"/>
          </w:tcPr>
          <w:p w14:paraId="03370DE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56</w:t>
            </w:r>
          </w:p>
        </w:tc>
        <w:tc>
          <w:tcPr>
            <w:tcW w:w="405" w:type="pct"/>
            <w:noWrap/>
            <w:vAlign w:val="center"/>
          </w:tcPr>
          <w:p w14:paraId="721C30F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215.409</w:t>
            </w:r>
          </w:p>
        </w:tc>
        <w:tc>
          <w:tcPr>
            <w:tcW w:w="368" w:type="pct"/>
            <w:noWrap/>
            <w:vAlign w:val="center"/>
          </w:tcPr>
          <w:p w14:paraId="3E8ECDA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82</w:t>
            </w:r>
          </w:p>
        </w:tc>
        <w:tc>
          <w:tcPr>
            <w:tcW w:w="383" w:type="pct"/>
            <w:noWrap/>
            <w:vAlign w:val="center"/>
          </w:tcPr>
          <w:p w14:paraId="0774FF8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175.408</w:t>
            </w:r>
          </w:p>
        </w:tc>
        <w:tc>
          <w:tcPr>
            <w:tcW w:w="252" w:type="pct"/>
            <w:noWrap/>
            <w:vAlign w:val="center"/>
          </w:tcPr>
          <w:p w14:paraId="2E7C835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108</w:t>
            </w:r>
          </w:p>
        </w:tc>
        <w:tc>
          <w:tcPr>
            <w:tcW w:w="377" w:type="pct"/>
            <w:noWrap/>
            <w:vAlign w:val="center"/>
          </w:tcPr>
          <w:p w14:paraId="79C66BA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150.156</w:t>
            </w:r>
          </w:p>
        </w:tc>
        <w:tc>
          <w:tcPr>
            <w:tcW w:w="251" w:type="pct"/>
            <w:noWrap/>
            <w:vAlign w:val="center"/>
          </w:tcPr>
          <w:p w14:paraId="4C1CCC7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134</w:t>
            </w:r>
          </w:p>
        </w:tc>
        <w:tc>
          <w:tcPr>
            <w:tcW w:w="377" w:type="pct"/>
            <w:noWrap/>
            <w:vAlign w:val="center"/>
          </w:tcPr>
          <w:p w14:paraId="07DCF98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132.501</w:t>
            </w:r>
          </w:p>
        </w:tc>
        <w:tc>
          <w:tcPr>
            <w:tcW w:w="253" w:type="pct"/>
            <w:noWrap/>
            <w:vAlign w:val="center"/>
          </w:tcPr>
          <w:p w14:paraId="435D730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160</w:t>
            </w:r>
          </w:p>
        </w:tc>
        <w:tc>
          <w:tcPr>
            <w:tcW w:w="377" w:type="pct"/>
            <w:noWrap/>
            <w:vAlign w:val="center"/>
          </w:tcPr>
          <w:p w14:paraId="7312BC3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119.333</w:t>
            </w:r>
          </w:p>
        </w:tc>
      </w:tr>
      <w:tr w14:paraId="54E7B8E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0A13EF2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</w:t>
            </w:r>
          </w:p>
        </w:tc>
        <w:tc>
          <w:tcPr>
            <w:tcW w:w="425" w:type="pct"/>
            <w:noWrap/>
            <w:vAlign w:val="center"/>
          </w:tcPr>
          <w:p w14:paraId="39CB36A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510.088</w:t>
            </w:r>
          </w:p>
        </w:tc>
        <w:tc>
          <w:tcPr>
            <w:tcW w:w="369" w:type="pct"/>
            <w:noWrap/>
            <w:vAlign w:val="center"/>
          </w:tcPr>
          <w:p w14:paraId="43FCDCC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31</w:t>
            </w:r>
          </w:p>
        </w:tc>
        <w:tc>
          <w:tcPr>
            <w:tcW w:w="425" w:type="pct"/>
            <w:noWrap/>
            <w:vAlign w:val="center"/>
          </w:tcPr>
          <w:p w14:paraId="56AE303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287.561</w:t>
            </w:r>
          </w:p>
        </w:tc>
        <w:tc>
          <w:tcPr>
            <w:tcW w:w="369" w:type="pct"/>
            <w:noWrap/>
            <w:vAlign w:val="center"/>
          </w:tcPr>
          <w:p w14:paraId="737C356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57</w:t>
            </w:r>
          </w:p>
        </w:tc>
        <w:tc>
          <w:tcPr>
            <w:tcW w:w="405" w:type="pct"/>
            <w:noWrap/>
            <w:vAlign w:val="center"/>
          </w:tcPr>
          <w:p w14:paraId="7F19633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213.427</w:t>
            </w:r>
          </w:p>
        </w:tc>
        <w:tc>
          <w:tcPr>
            <w:tcW w:w="368" w:type="pct"/>
            <w:noWrap/>
            <w:vAlign w:val="center"/>
          </w:tcPr>
          <w:p w14:paraId="0C003B2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83</w:t>
            </w:r>
          </w:p>
        </w:tc>
        <w:tc>
          <w:tcPr>
            <w:tcW w:w="383" w:type="pct"/>
            <w:noWrap/>
            <w:vAlign w:val="center"/>
          </w:tcPr>
          <w:p w14:paraId="7FEB137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174.232</w:t>
            </w:r>
          </w:p>
        </w:tc>
        <w:tc>
          <w:tcPr>
            <w:tcW w:w="252" w:type="pct"/>
            <w:noWrap/>
            <w:vAlign w:val="center"/>
          </w:tcPr>
          <w:p w14:paraId="7856F8E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109</w:t>
            </w:r>
          </w:p>
        </w:tc>
        <w:tc>
          <w:tcPr>
            <w:tcW w:w="377" w:type="pct"/>
            <w:noWrap/>
            <w:vAlign w:val="center"/>
          </w:tcPr>
          <w:p w14:paraId="3B9777C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149.364</w:t>
            </w:r>
          </w:p>
        </w:tc>
        <w:tc>
          <w:tcPr>
            <w:tcW w:w="251" w:type="pct"/>
            <w:noWrap/>
            <w:vAlign w:val="center"/>
          </w:tcPr>
          <w:p w14:paraId="3CDB009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135</w:t>
            </w:r>
          </w:p>
        </w:tc>
        <w:tc>
          <w:tcPr>
            <w:tcW w:w="377" w:type="pct"/>
            <w:noWrap/>
            <w:vAlign w:val="center"/>
          </w:tcPr>
          <w:p w14:paraId="38B3290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131.925</w:t>
            </w:r>
          </w:p>
        </w:tc>
        <w:tc>
          <w:tcPr>
            <w:tcW w:w="253" w:type="pct"/>
            <w:noWrap/>
            <w:vAlign w:val="center"/>
          </w:tcPr>
          <w:p w14:paraId="4C3AC36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161</w:t>
            </w:r>
          </w:p>
        </w:tc>
        <w:tc>
          <w:tcPr>
            <w:tcW w:w="377" w:type="pct"/>
            <w:noWrap/>
            <w:vAlign w:val="center"/>
          </w:tcPr>
          <w:p w14:paraId="0566D43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118.892</w:t>
            </w:r>
          </w:p>
        </w:tc>
      </w:tr>
      <w:tr w14:paraId="6CAD2B9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58ADC3A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</w:t>
            </w:r>
          </w:p>
        </w:tc>
        <w:tc>
          <w:tcPr>
            <w:tcW w:w="425" w:type="pct"/>
            <w:noWrap/>
            <w:vAlign w:val="center"/>
          </w:tcPr>
          <w:p w14:paraId="1D386F1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492.729</w:t>
            </w:r>
          </w:p>
        </w:tc>
        <w:tc>
          <w:tcPr>
            <w:tcW w:w="369" w:type="pct"/>
            <w:noWrap/>
            <w:vAlign w:val="center"/>
          </w:tcPr>
          <w:p w14:paraId="190A4B0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32</w:t>
            </w:r>
          </w:p>
        </w:tc>
        <w:tc>
          <w:tcPr>
            <w:tcW w:w="425" w:type="pct"/>
            <w:noWrap/>
            <w:vAlign w:val="center"/>
          </w:tcPr>
          <w:p w14:paraId="3AEE041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283.443</w:t>
            </w:r>
          </w:p>
        </w:tc>
        <w:tc>
          <w:tcPr>
            <w:tcW w:w="369" w:type="pct"/>
            <w:noWrap/>
            <w:vAlign w:val="center"/>
          </w:tcPr>
          <w:p w14:paraId="581EF1E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58</w:t>
            </w:r>
          </w:p>
        </w:tc>
        <w:tc>
          <w:tcPr>
            <w:tcW w:w="405" w:type="pct"/>
            <w:noWrap/>
            <w:vAlign w:val="center"/>
          </w:tcPr>
          <w:p w14:paraId="363393D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211.491</w:t>
            </w:r>
          </w:p>
        </w:tc>
        <w:tc>
          <w:tcPr>
            <w:tcW w:w="368" w:type="pct"/>
            <w:noWrap/>
            <w:vAlign w:val="center"/>
          </w:tcPr>
          <w:p w14:paraId="73BCA12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84</w:t>
            </w:r>
          </w:p>
        </w:tc>
        <w:tc>
          <w:tcPr>
            <w:tcW w:w="383" w:type="pct"/>
            <w:noWrap/>
            <w:vAlign w:val="center"/>
          </w:tcPr>
          <w:p w14:paraId="267E8E5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173.076</w:t>
            </w:r>
          </w:p>
        </w:tc>
        <w:tc>
          <w:tcPr>
            <w:tcW w:w="252" w:type="pct"/>
            <w:noWrap/>
            <w:vAlign w:val="center"/>
          </w:tcPr>
          <w:p w14:paraId="602846B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110</w:t>
            </w:r>
          </w:p>
        </w:tc>
        <w:tc>
          <w:tcPr>
            <w:tcW w:w="377" w:type="pct"/>
            <w:noWrap/>
            <w:vAlign w:val="center"/>
          </w:tcPr>
          <w:p w14:paraId="042EF9B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148.582</w:t>
            </w:r>
          </w:p>
        </w:tc>
        <w:tc>
          <w:tcPr>
            <w:tcW w:w="251" w:type="pct"/>
            <w:noWrap/>
            <w:vAlign w:val="center"/>
          </w:tcPr>
          <w:p w14:paraId="192F6DC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136</w:t>
            </w:r>
          </w:p>
        </w:tc>
        <w:tc>
          <w:tcPr>
            <w:tcW w:w="377" w:type="pct"/>
            <w:noWrap/>
            <w:vAlign w:val="center"/>
          </w:tcPr>
          <w:p w14:paraId="4B94166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131.355</w:t>
            </w:r>
          </w:p>
        </w:tc>
        <w:tc>
          <w:tcPr>
            <w:tcW w:w="253" w:type="pct"/>
            <w:noWrap/>
            <w:vAlign w:val="center"/>
          </w:tcPr>
          <w:p w14:paraId="0B2C71D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162</w:t>
            </w:r>
          </w:p>
        </w:tc>
        <w:tc>
          <w:tcPr>
            <w:tcW w:w="377" w:type="pct"/>
            <w:noWrap/>
            <w:vAlign w:val="center"/>
          </w:tcPr>
          <w:p w14:paraId="4317373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118.455</w:t>
            </w:r>
          </w:p>
        </w:tc>
      </w:tr>
      <w:tr w14:paraId="39FFB48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4A6E230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</w:t>
            </w:r>
          </w:p>
        </w:tc>
        <w:tc>
          <w:tcPr>
            <w:tcW w:w="425" w:type="pct"/>
            <w:noWrap/>
            <w:vAlign w:val="center"/>
          </w:tcPr>
          <w:p w14:paraId="7E43E32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476.803</w:t>
            </w:r>
          </w:p>
        </w:tc>
        <w:tc>
          <w:tcPr>
            <w:tcW w:w="369" w:type="pct"/>
            <w:noWrap/>
            <w:vAlign w:val="center"/>
          </w:tcPr>
          <w:p w14:paraId="0D6ED7F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33</w:t>
            </w:r>
          </w:p>
        </w:tc>
        <w:tc>
          <w:tcPr>
            <w:tcW w:w="425" w:type="pct"/>
            <w:noWrap/>
            <w:vAlign w:val="center"/>
          </w:tcPr>
          <w:p w14:paraId="705FF59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279.472</w:t>
            </w:r>
          </w:p>
        </w:tc>
        <w:tc>
          <w:tcPr>
            <w:tcW w:w="369" w:type="pct"/>
            <w:noWrap/>
            <w:vAlign w:val="center"/>
          </w:tcPr>
          <w:p w14:paraId="2C5CCFE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59</w:t>
            </w:r>
          </w:p>
        </w:tc>
        <w:tc>
          <w:tcPr>
            <w:tcW w:w="405" w:type="pct"/>
            <w:noWrap/>
            <w:vAlign w:val="center"/>
          </w:tcPr>
          <w:p w14:paraId="7F9FF60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209.6</w:t>
            </w:r>
          </w:p>
        </w:tc>
        <w:tc>
          <w:tcPr>
            <w:tcW w:w="368" w:type="pct"/>
            <w:noWrap/>
            <w:vAlign w:val="center"/>
          </w:tcPr>
          <w:p w14:paraId="36AE5E1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85</w:t>
            </w:r>
          </w:p>
        </w:tc>
        <w:tc>
          <w:tcPr>
            <w:tcW w:w="383" w:type="pct"/>
            <w:noWrap/>
            <w:vAlign w:val="center"/>
          </w:tcPr>
          <w:p w14:paraId="5A5C291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171.939</w:t>
            </w:r>
          </w:p>
        </w:tc>
        <w:tc>
          <w:tcPr>
            <w:tcW w:w="252" w:type="pct"/>
            <w:noWrap/>
            <w:vAlign w:val="center"/>
          </w:tcPr>
          <w:p w14:paraId="1CA0380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111</w:t>
            </w:r>
          </w:p>
        </w:tc>
        <w:tc>
          <w:tcPr>
            <w:tcW w:w="377" w:type="pct"/>
            <w:noWrap/>
            <w:vAlign w:val="center"/>
          </w:tcPr>
          <w:p w14:paraId="49936AD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147.811</w:t>
            </w:r>
          </w:p>
        </w:tc>
        <w:tc>
          <w:tcPr>
            <w:tcW w:w="251" w:type="pct"/>
            <w:noWrap/>
            <w:vAlign w:val="center"/>
          </w:tcPr>
          <w:p w14:paraId="3776C0A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137</w:t>
            </w:r>
          </w:p>
        </w:tc>
        <w:tc>
          <w:tcPr>
            <w:tcW w:w="377" w:type="pct"/>
            <w:noWrap/>
            <w:vAlign w:val="center"/>
          </w:tcPr>
          <w:p w14:paraId="61CA8F6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130.792</w:t>
            </w:r>
          </w:p>
        </w:tc>
        <w:tc>
          <w:tcPr>
            <w:tcW w:w="253" w:type="pct"/>
            <w:noWrap/>
            <w:vAlign w:val="center"/>
          </w:tcPr>
          <w:p w14:paraId="32EB509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163</w:t>
            </w:r>
          </w:p>
        </w:tc>
        <w:tc>
          <w:tcPr>
            <w:tcW w:w="377" w:type="pct"/>
            <w:noWrap/>
            <w:vAlign w:val="center"/>
          </w:tcPr>
          <w:p w14:paraId="0880386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118.022</w:t>
            </w:r>
          </w:p>
        </w:tc>
      </w:tr>
      <w:tr w14:paraId="19F7D2B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21BEAB3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</w:t>
            </w:r>
          </w:p>
        </w:tc>
        <w:tc>
          <w:tcPr>
            <w:tcW w:w="425" w:type="pct"/>
            <w:noWrap/>
            <w:vAlign w:val="center"/>
          </w:tcPr>
          <w:p w14:paraId="2ABA371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462.13</w:t>
            </w:r>
          </w:p>
        </w:tc>
        <w:tc>
          <w:tcPr>
            <w:tcW w:w="369" w:type="pct"/>
            <w:noWrap/>
            <w:vAlign w:val="center"/>
          </w:tcPr>
          <w:p w14:paraId="44E0415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34</w:t>
            </w:r>
          </w:p>
        </w:tc>
        <w:tc>
          <w:tcPr>
            <w:tcW w:w="425" w:type="pct"/>
            <w:noWrap/>
            <w:vAlign w:val="center"/>
          </w:tcPr>
          <w:p w14:paraId="6A37E4E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275.64</w:t>
            </w:r>
          </w:p>
        </w:tc>
        <w:tc>
          <w:tcPr>
            <w:tcW w:w="369" w:type="pct"/>
            <w:noWrap/>
            <w:vAlign w:val="center"/>
          </w:tcPr>
          <w:p w14:paraId="7D5619A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60</w:t>
            </w:r>
          </w:p>
        </w:tc>
        <w:tc>
          <w:tcPr>
            <w:tcW w:w="405" w:type="pct"/>
            <w:noWrap/>
            <w:vAlign w:val="center"/>
          </w:tcPr>
          <w:p w14:paraId="6B233FC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207.751</w:t>
            </w:r>
          </w:p>
        </w:tc>
        <w:tc>
          <w:tcPr>
            <w:tcW w:w="368" w:type="pct"/>
            <w:noWrap/>
            <w:vAlign w:val="center"/>
          </w:tcPr>
          <w:p w14:paraId="4251EDE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86</w:t>
            </w:r>
          </w:p>
        </w:tc>
        <w:tc>
          <w:tcPr>
            <w:tcW w:w="383" w:type="pct"/>
            <w:noWrap/>
            <w:vAlign w:val="center"/>
          </w:tcPr>
          <w:p w14:paraId="5C1FF36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170.821</w:t>
            </w:r>
          </w:p>
        </w:tc>
        <w:tc>
          <w:tcPr>
            <w:tcW w:w="252" w:type="pct"/>
            <w:noWrap/>
            <w:vAlign w:val="center"/>
          </w:tcPr>
          <w:p w14:paraId="50C9C3B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112</w:t>
            </w:r>
          </w:p>
        </w:tc>
        <w:tc>
          <w:tcPr>
            <w:tcW w:w="377" w:type="pct"/>
            <w:noWrap/>
            <w:vAlign w:val="center"/>
          </w:tcPr>
          <w:p w14:paraId="6766CCC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147.05</w:t>
            </w:r>
          </w:p>
        </w:tc>
        <w:tc>
          <w:tcPr>
            <w:tcW w:w="251" w:type="pct"/>
            <w:noWrap/>
            <w:vAlign w:val="center"/>
          </w:tcPr>
          <w:p w14:paraId="6DCBB59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138</w:t>
            </w:r>
          </w:p>
        </w:tc>
        <w:tc>
          <w:tcPr>
            <w:tcW w:w="377" w:type="pct"/>
            <w:noWrap/>
            <w:vAlign w:val="center"/>
          </w:tcPr>
          <w:p w14:paraId="3B01D83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130.234</w:t>
            </w:r>
          </w:p>
        </w:tc>
        <w:tc>
          <w:tcPr>
            <w:tcW w:w="253" w:type="pct"/>
            <w:noWrap/>
            <w:vAlign w:val="center"/>
          </w:tcPr>
          <w:p w14:paraId="50CF992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164</w:t>
            </w:r>
          </w:p>
        </w:tc>
        <w:tc>
          <w:tcPr>
            <w:tcW w:w="377" w:type="pct"/>
            <w:noWrap/>
            <w:vAlign w:val="center"/>
          </w:tcPr>
          <w:p w14:paraId="473366B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117.593</w:t>
            </w:r>
          </w:p>
        </w:tc>
      </w:tr>
      <w:tr w14:paraId="685D7C3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535ABF3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</w:t>
            </w:r>
          </w:p>
        </w:tc>
        <w:tc>
          <w:tcPr>
            <w:tcW w:w="425" w:type="pct"/>
            <w:noWrap/>
            <w:vAlign w:val="center"/>
          </w:tcPr>
          <w:p w14:paraId="5B65B46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448.558</w:t>
            </w:r>
          </w:p>
        </w:tc>
        <w:tc>
          <w:tcPr>
            <w:tcW w:w="369" w:type="pct"/>
            <w:noWrap/>
            <w:vAlign w:val="center"/>
          </w:tcPr>
          <w:p w14:paraId="67C6F26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35</w:t>
            </w:r>
          </w:p>
        </w:tc>
        <w:tc>
          <w:tcPr>
            <w:tcW w:w="425" w:type="pct"/>
            <w:noWrap/>
            <w:vAlign w:val="center"/>
          </w:tcPr>
          <w:p w14:paraId="564EB74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271.939</w:t>
            </w:r>
          </w:p>
        </w:tc>
        <w:tc>
          <w:tcPr>
            <w:tcW w:w="369" w:type="pct"/>
            <w:noWrap/>
            <w:vAlign w:val="center"/>
          </w:tcPr>
          <w:p w14:paraId="24DA18C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61</w:t>
            </w:r>
          </w:p>
        </w:tc>
        <w:tc>
          <w:tcPr>
            <w:tcW w:w="405" w:type="pct"/>
            <w:noWrap/>
            <w:vAlign w:val="center"/>
          </w:tcPr>
          <w:p w14:paraId="5DF5590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205.943</w:t>
            </w:r>
          </w:p>
        </w:tc>
        <w:tc>
          <w:tcPr>
            <w:tcW w:w="368" w:type="pct"/>
            <w:noWrap/>
            <w:vAlign w:val="center"/>
          </w:tcPr>
          <w:p w14:paraId="2865D12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87</w:t>
            </w:r>
          </w:p>
        </w:tc>
        <w:tc>
          <w:tcPr>
            <w:tcW w:w="383" w:type="pct"/>
            <w:noWrap/>
            <w:vAlign w:val="center"/>
          </w:tcPr>
          <w:p w14:paraId="65160DC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169.722</w:t>
            </w:r>
          </w:p>
        </w:tc>
        <w:tc>
          <w:tcPr>
            <w:tcW w:w="252" w:type="pct"/>
            <w:noWrap/>
            <w:vAlign w:val="center"/>
          </w:tcPr>
          <w:p w14:paraId="1A1A624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113</w:t>
            </w:r>
          </w:p>
        </w:tc>
        <w:tc>
          <w:tcPr>
            <w:tcW w:w="377" w:type="pct"/>
            <w:noWrap/>
            <w:vAlign w:val="center"/>
          </w:tcPr>
          <w:p w14:paraId="013839D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146.299</w:t>
            </w:r>
          </w:p>
        </w:tc>
        <w:tc>
          <w:tcPr>
            <w:tcW w:w="251" w:type="pct"/>
            <w:noWrap/>
            <w:vAlign w:val="center"/>
          </w:tcPr>
          <w:p w14:paraId="650FF25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139</w:t>
            </w:r>
          </w:p>
        </w:tc>
        <w:tc>
          <w:tcPr>
            <w:tcW w:w="377" w:type="pct"/>
            <w:noWrap/>
            <w:vAlign w:val="center"/>
          </w:tcPr>
          <w:p w14:paraId="2FD058B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129.683</w:t>
            </w:r>
          </w:p>
        </w:tc>
        <w:tc>
          <w:tcPr>
            <w:tcW w:w="253" w:type="pct"/>
            <w:noWrap/>
            <w:vAlign w:val="center"/>
          </w:tcPr>
          <w:p w14:paraId="66E7F50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165</w:t>
            </w:r>
          </w:p>
        </w:tc>
        <w:tc>
          <w:tcPr>
            <w:tcW w:w="377" w:type="pct"/>
            <w:noWrap/>
            <w:vAlign w:val="center"/>
          </w:tcPr>
          <w:p w14:paraId="6BB05FF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117.168</w:t>
            </w:r>
          </w:p>
        </w:tc>
      </w:tr>
      <w:tr w14:paraId="4220085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65721CF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</w:t>
            </w:r>
          </w:p>
        </w:tc>
        <w:tc>
          <w:tcPr>
            <w:tcW w:w="425" w:type="pct"/>
            <w:noWrap/>
            <w:vAlign w:val="center"/>
          </w:tcPr>
          <w:p w14:paraId="65CE46A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435.96</w:t>
            </w:r>
          </w:p>
        </w:tc>
        <w:tc>
          <w:tcPr>
            <w:tcW w:w="369" w:type="pct"/>
            <w:noWrap/>
            <w:vAlign w:val="center"/>
          </w:tcPr>
          <w:p w14:paraId="3578AE5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36</w:t>
            </w:r>
          </w:p>
        </w:tc>
        <w:tc>
          <w:tcPr>
            <w:tcW w:w="425" w:type="pct"/>
            <w:noWrap/>
            <w:vAlign w:val="center"/>
          </w:tcPr>
          <w:p w14:paraId="71C3F76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268.363</w:t>
            </w:r>
          </w:p>
        </w:tc>
        <w:tc>
          <w:tcPr>
            <w:tcW w:w="369" w:type="pct"/>
            <w:noWrap/>
            <w:vAlign w:val="center"/>
          </w:tcPr>
          <w:p w14:paraId="05F6D0B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62</w:t>
            </w:r>
          </w:p>
        </w:tc>
        <w:tc>
          <w:tcPr>
            <w:tcW w:w="405" w:type="pct"/>
            <w:noWrap/>
            <w:vAlign w:val="center"/>
          </w:tcPr>
          <w:p w14:paraId="68B182B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204.175</w:t>
            </w:r>
          </w:p>
        </w:tc>
        <w:tc>
          <w:tcPr>
            <w:tcW w:w="368" w:type="pct"/>
            <w:noWrap/>
            <w:vAlign w:val="center"/>
          </w:tcPr>
          <w:p w14:paraId="7CEFE9C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88</w:t>
            </w:r>
          </w:p>
        </w:tc>
        <w:tc>
          <w:tcPr>
            <w:tcW w:w="383" w:type="pct"/>
            <w:noWrap/>
            <w:vAlign w:val="center"/>
          </w:tcPr>
          <w:p w14:paraId="1AE8BF4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168.64</w:t>
            </w:r>
          </w:p>
        </w:tc>
        <w:tc>
          <w:tcPr>
            <w:tcW w:w="252" w:type="pct"/>
            <w:noWrap/>
            <w:vAlign w:val="center"/>
          </w:tcPr>
          <w:p w14:paraId="6DFED8F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114</w:t>
            </w:r>
          </w:p>
        </w:tc>
        <w:tc>
          <w:tcPr>
            <w:tcW w:w="377" w:type="pct"/>
            <w:noWrap/>
            <w:vAlign w:val="center"/>
          </w:tcPr>
          <w:p w14:paraId="64D745B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145.558</w:t>
            </w:r>
          </w:p>
        </w:tc>
        <w:tc>
          <w:tcPr>
            <w:tcW w:w="251" w:type="pct"/>
            <w:noWrap/>
            <w:vAlign w:val="center"/>
          </w:tcPr>
          <w:p w14:paraId="319A553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140</w:t>
            </w:r>
          </w:p>
        </w:tc>
        <w:tc>
          <w:tcPr>
            <w:tcW w:w="377" w:type="pct"/>
            <w:noWrap/>
            <w:vAlign w:val="center"/>
          </w:tcPr>
          <w:p w14:paraId="08C43A1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129.138</w:t>
            </w:r>
          </w:p>
        </w:tc>
        <w:tc>
          <w:tcPr>
            <w:tcW w:w="253" w:type="pct"/>
            <w:noWrap/>
            <w:vAlign w:val="center"/>
          </w:tcPr>
          <w:p w14:paraId="6AF5115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166</w:t>
            </w:r>
          </w:p>
        </w:tc>
        <w:tc>
          <w:tcPr>
            <w:tcW w:w="377" w:type="pct"/>
            <w:noWrap/>
            <w:vAlign w:val="center"/>
          </w:tcPr>
          <w:p w14:paraId="56A63A8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116.747</w:t>
            </w:r>
          </w:p>
        </w:tc>
      </w:tr>
      <w:tr w14:paraId="2E4B448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61EBB28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</w:t>
            </w:r>
          </w:p>
        </w:tc>
        <w:tc>
          <w:tcPr>
            <w:tcW w:w="425" w:type="pct"/>
            <w:noWrap/>
            <w:vAlign w:val="center"/>
          </w:tcPr>
          <w:p w14:paraId="2A2D2AE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424.228</w:t>
            </w:r>
          </w:p>
        </w:tc>
        <w:tc>
          <w:tcPr>
            <w:tcW w:w="369" w:type="pct"/>
            <w:noWrap/>
            <w:vAlign w:val="center"/>
          </w:tcPr>
          <w:p w14:paraId="21D4BB4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37</w:t>
            </w:r>
          </w:p>
        </w:tc>
        <w:tc>
          <w:tcPr>
            <w:tcW w:w="425" w:type="pct"/>
            <w:noWrap/>
            <w:vAlign w:val="center"/>
          </w:tcPr>
          <w:p w14:paraId="7921BCA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264.905</w:t>
            </w:r>
          </w:p>
        </w:tc>
        <w:tc>
          <w:tcPr>
            <w:tcW w:w="369" w:type="pct"/>
            <w:noWrap/>
            <w:vAlign w:val="center"/>
          </w:tcPr>
          <w:p w14:paraId="1E4F4A6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63</w:t>
            </w:r>
          </w:p>
        </w:tc>
        <w:tc>
          <w:tcPr>
            <w:tcW w:w="405" w:type="pct"/>
            <w:noWrap/>
            <w:vAlign w:val="center"/>
          </w:tcPr>
          <w:p w14:paraId="62E6357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202.445</w:t>
            </w:r>
          </w:p>
        </w:tc>
        <w:tc>
          <w:tcPr>
            <w:tcW w:w="368" w:type="pct"/>
            <w:noWrap/>
            <w:vAlign w:val="center"/>
          </w:tcPr>
          <w:p w14:paraId="349D431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89</w:t>
            </w:r>
          </w:p>
        </w:tc>
        <w:tc>
          <w:tcPr>
            <w:tcW w:w="383" w:type="pct"/>
            <w:noWrap/>
            <w:vAlign w:val="center"/>
          </w:tcPr>
          <w:p w14:paraId="10227ED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167.576</w:t>
            </w:r>
          </w:p>
        </w:tc>
        <w:tc>
          <w:tcPr>
            <w:tcW w:w="252" w:type="pct"/>
            <w:noWrap/>
            <w:vAlign w:val="center"/>
          </w:tcPr>
          <w:p w14:paraId="16683F7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115</w:t>
            </w:r>
          </w:p>
        </w:tc>
        <w:tc>
          <w:tcPr>
            <w:tcW w:w="377" w:type="pct"/>
            <w:noWrap/>
            <w:vAlign w:val="center"/>
          </w:tcPr>
          <w:p w14:paraId="385797C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144.826</w:t>
            </w:r>
          </w:p>
        </w:tc>
        <w:tc>
          <w:tcPr>
            <w:tcW w:w="251" w:type="pct"/>
            <w:noWrap/>
            <w:vAlign w:val="center"/>
          </w:tcPr>
          <w:p w14:paraId="1366046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141</w:t>
            </w:r>
          </w:p>
        </w:tc>
        <w:tc>
          <w:tcPr>
            <w:tcW w:w="377" w:type="pct"/>
            <w:noWrap/>
            <w:vAlign w:val="center"/>
          </w:tcPr>
          <w:p w14:paraId="4BC2F6B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128.598</w:t>
            </w:r>
          </w:p>
        </w:tc>
        <w:tc>
          <w:tcPr>
            <w:tcW w:w="253" w:type="pct"/>
            <w:noWrap/>
            <w:vAlign w:val="center"/>
          </w:tcPr>
          <w:p w14:paraId="117EF55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167</w:t>
            </w:r>
          </w:p>
        </w:tc>
        <w:tc>
          <w:tcPr>
            <w:tcW w:w="377" w:type="pct"/>
            <w:noWrap/>
            <w:vAlign w:val="center"/>
          </w:tcPr>
          <w:p w14:paraId="4E97BD7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116.329</w:t>
            </w:r>
          </w:p>
        </w:tc>
      </w:tr>
      <w:tr w14:paraId="540CB45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1891F7B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</w:t>
            </w:r>
          </w:p>
        </w:tc>
        <w:tc>
          <w:tcPr>
            <w:tcW w:w="425" w:type="pct"/>
            <w:noWrap/>
            <w:vAlign w:val="center"/>
          </w:tcPr>
          <w:p w14:paraId="32DA0D0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413.271</w:t>
            </w:r>
          </w:p>
        </w:tc>
        <w:tc>
          <w:tcPr>
            <w:tcW w:w="369" w:type="pct"/>
            <w:noWrap/>
            <w:vAlign w:val="center"/>
          </w:tcPr>
          <w:p w14:paraId="72330A6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38</w:t>
            </w:r>
          </w:p>
        </w:tc>
        <w:tc>
          <w:tcPr>
            <w:tcW w:w="425" w:type="pct"/>
            <w:noWrap/>
            <w:vAlign w:val="center"/>
          </w:tcPr>
          <w:p w14:paraId="2B220B9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261.558</w:t>
            </w:r>
          </w:p>
        </w:tc>
        <w:tc>
          <w:tcPr>
            <w:tcW w:w="369" w:type="pct"/>
            <w:noWrap/>
            <w:vAlign w:val="center"/>
          </w:tcPr>
          <w:p w14:paraId="5423B6D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64</w:t>
            </w:r>
          </w:p>
        </w:tc>
        <w:tc>
          <w:tcPr>
            <w:tcW w:w="405" w:type="pct"/>
            <w:noWrap/>
            <w:vAlign w:val="center"/>
          </w:tcPr>
          <w:p w14:paraId="792A09C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200.753</w:t>
            </w:r>
          </w:p>
        </w:tc>
        <w:tc>
          <w:tcPr>
            <w:tcW w:w="368" w:type="pct"/>
            <w:noWrap/>
            <w:vAlign w:val="center"/>
          </w:tcPr>
          <w:p w14:paraId="5CC70A6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90</w:t>
            </w:r>
          </w:p>
        </w:tc>
        <w:tc>
          <w:tcPr>
            <w:tcW w:w="383" w:type="pct"/>
            <w:noWrap/>
            <w:vAlign w:val="center"/>
          </w:tcPr>
          <w:p w14:paraId="5AE7519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166.529</w:t>
            </w:r>
          </w:p>
        </w:tc>
        <w:tc>
          <w:tcPr>
            <w:tcW w:w="252" w:type="pct"/>
            <w:noWrap/>
            <w:vAlign w:val="center"/>
          </w:tcPr>
          <w:p w14:paraId="7732A3F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116</w:t>
            </w:r>
          </w:p>
        </w:tc>
        <w:tc>
          <w:tcPr>
            <w:tcW w:w="377" w:type="pct"/>
            <w:noWrap/>
            <w:vAlign w:val="center"/>
          </w:tcPr>
          <w:p w14:paraId="6CCA045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144.104</w:t>
            </w:r>
          </w:p>
        </w:tc>
        <w:tc>
          <w:tcPr>
            <w:tcW w:w="251" w:type="pct"/>
            <w:noWrap/>
            <w:vAlign w:val="center"/>
          </w:tcPr>
          <w:p w14:paraId="1D1558F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142</w:t>
            </w:r>
          </w:p>
        </w:tc>
        <w:tc>
          <w:tcPr>
            <w:tcW w:w="377" w:type="pct"/>
            <w:noWrap/>
            <w:vAlign w:val="center"/>
          </w:tcPr>
          <w:p w14:paraId="5701FF9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128.064</w:t>
            </w:r>
          </w:p>
        </w:tc>
        <w:tc>
          <w:tcPr>
            <w:tcW w:w="253" w:type="pct"/>
            <w:noWrap/>
            <w:vAlign w:val="center"/>
          </w:tcPr>
          <w:p w14:paraId="02B6851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168</w:t>
            </w:r>
          </w:p>
        </w:tc>
        <w:tc>
          <w:tcPr>
            <w:tcW w:w="377" w:type="pct"/>
            <w:noWrap/>
            <w:vAlign w:val="center"/>
          </w:tcPr>
          <w:p w14:paraId="2F1BAEC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115.916</w:t>
            </w:r>
          </w:p>
        </w:tc>
      </w:tr>
      <w:tr w14:paraId="05E6402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066FCA0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</w:t>
            </w:r>
          </w:p>
        </w:tc>
        <w:tc>
          <w:tcPr>
            <w:tcW w:w="425" w:type="pct"/>
            <w:noWrap/>
            <w:vAlign w:val="center"/>
          </w:tcPr>
          <w:p w14:paraId="09A6F0A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403.008</w:t>
            </w:r>
          </w:p>
        </w:tc>
        <w:tc>
          <w:tcPr>
            <w:tcW w:w="369" w:type="pct"/>
            <w:noWrap/>
            <w:vAlign w:val="center"/>
          </w:tcPr>
          <w:p w14:paraId="646BC6C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39</w:t>
            </w:r>
          </w:p>
        </w:tc>
        <w:tc>
          <w:tcPr>
            <w:tcW w:w="425" w:type="pct"/>
            <w:noWrap/>
            <w:vAlign w:val="center"/>
          </w:tcPr>
          <w:p w14:paraId="15B6C24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258.317</w:t>
            </w:r>
          </w:p>
        </w:tc>
        <w:tc>
          <w:tcPr>
            <w:tcW w:w="369" w:type="pct"/>
            <w:noWrap/>
            <w:vAlign w:val="center"/>
          </w:tcPr>
          <w:p w14:paraId="1F46DCE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65</w:t>
            </w:r>
          </w:p>
        </w:tc>
        <w:tc>
          <w:tcPr>
            <w:tcW w:w="405" w:type="pct"/>
            <w:noWrap/>
            <w:vAlign w:val="center"/>
          </w:tcPr>
          <w:p w14:paraId="7C965B7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199.095</w:t>
            </w:r>
          </w:p>
        </w:tc>
        <w:tc>
          <w:tcPr>
            <w:tcW w:w="368" w:type="pct"/>
            <w:noWrap/>
            <w:vAlign w:val="center"/>
          </w:tcPr>
          <w:p w14:paraId="2F3FEF9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91</w:t>
            </w:r>
          </w:p>
        </w:tc>
        <w:tc>
          <w:tcPr>
            <w:tcW w:w="383" w:type="pct"/>
            <w:noWrap/>
            <w:vAlign w:val="center"/>
          </w:tcPr>
          <w:p w14:paraId="42D794B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165.498</w:t>
            </w:r>
          </w:p>
        </w:tc>
        <w:tc>
          <w:tcPr>
            <w:tcW w:w="252" w:type="pct"/>
            <w:noWrap/>
            <w:vAlign w:val="center"/>
          </w:tcPr>
          <w:p w14:paraId="63717CB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117</w:t>
            </w:r>
          </w:p>
        </w:tc>
        <w:tc>
          <w:tcPr>
            <w:tcW w:w="377" w:type="pct"/>
            <w:noWrap/>
            <w:vAlign w:val="center"/>
          </w:tcPr>
          <w:p w14:paraId="13CB17F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143.39</w:t>
            </w:r>
          </w:p>
        </w:tc>
        <w:tc>
          <w:tcPr>
            <w:tcW w:w="251" w:type="pct"/>
            <w:noWrap/>
            <w:vAlign w:val="center"/>
          </w:tcPr>
          <w:p w14:paraId="7163D04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143</w:t>
            </w:r>
          </w:p>
        </w:tc>
        <w:tc>
          <w:tcPr>
            <w:tcW w:w="377" w:type="pct"/>
            <w:noWrap/>
            <w:vAlign w:val="center"/>
          </w:tcPr>
          <w:p w14:paraId="1D3AE4D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127.536</w:t>
            </w:r>
          </w:p>
        </w:tc>
        <w:tc>
          <w:tcPr>
            <w:tcW w:w="253" w:type="pct"/>
            <w:noWrap/>
            <w:vAlign w:val="center"/>
          </w:tcPr>
          <w:p w14:paraId="77695E2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169</w:t>
            </w:r>
          </w:p>
        </w:tc>
        <w:tc>
          <w:tcPr>
            <w:tcW w:w="377" w:type="pct"/>
            <w:noWrap/>
            <w:vAlign w:val="center"/>
          </w:tcPr>
          <w:p w14:paraId="204EB0E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115.506</w:t>
            </w:r>
          </w:p>
        </w:tc>
      </w:tr>
      <w:tr w14:paraId="65B8DBB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6D37D9A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</w:t>
            </w:r>
          </w:p>
        </w:tc>
        <w:tc>
          <w:tcPr>
            <w:tcW w:w="425" w:type="pct"/>
            <w:noWrap/>
            <w:vAlign w:val="center"/>
          </w:tcPr>
          <w:p w14:paraId="12A5D26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393.373</w:t>
            </w:r>
          </w:p>
        </w:tc>
        <w:tc>
          <w:tcPr>
            <w:tcW w:w="369" w:type="pct"/>
            <w:noWrap/>
            <w:vAlign w:val="center"/>
          </w:tcPr>
          <w:p w14:paraId="7E869C0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40</w:t>
            </w:r>
          </w:p>
        </w:tc>
        <w:tc>
          <w:tcPr>
            <w:tcW w:w="425" w:type="pct"/>
            <w:noWrap/>
            <w:vAlign w:val="center"/>
          </w:tcPr>
          <w:p w14:paraId="0D1D939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255.177</w:t>
            </w:r>
          </w:p>
        </w:tc>
        <w:tc>
          <w:tcPr>
            <w:tcW w:w="369" w:type="pct"/>
            <w:noWrap/>
            <w:vAlign w:val="center"/>
          </w:tcPr>
          <w:p w14:paraId="42B4AF4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66</w:t>
            </w:r>
          </w:p>
        </w:tc>
        <w:tc>
          <w:tcPr>
            <w:tcW w:w="405" w:type="pct"/>
            <w:noWrap/>
            <w:vAlign w:val="center"/>
          </w:tcPr>
          <w:p w14:paraId="28B5D87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197.473</w:t>
            </w:r>
          </w:p>
        </w:tc>
        <w:tc>
          <w:tcPr>
            <w:tcW w:w="368" w:type="pct"/>
            <w:noWrap/>
            <w:vAlign w:val="center"/>
          </w:tcPr>
          <w:p w14:paraId="633E2F9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92</w:t>
            </w:r>
          </w:p>
        </w:tc>
        <w:tc>
          <w:tcPr>
            <w:tcW w:w="383" w:type="pct"/>
            <w:noWrap/>
            <w:vAlign w:val="center"/>
          </w:tcPr>
          <w:p w14:paraId="63B5607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164.483</w:t>
            </w:r>
          </w:p>
        </w:tc>
        <w:tc>
          <w:tcPr>
            <w:tcW w:w="252" w:type="pct"/>
            <w:noWrap/>
            <w:vAlign w:val="center"/>
          </w:tcPr>
          <w:p w14:paraId="4042AB8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118</w:t>
            </w:r>
          </w:p>
        </w:tc>
        <w:tc>
          <w:tcPr>
            <w:tcW w:w="377" w:type="pct"/>
            <w:noWrap/>
            <w:vAlign w:val="center"/>
          </w:tcPr>
          <w:p w14:paraId="58BBC61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142.686</w:t>
            </w:r>
          </w:p>
        </w:tc>
        <w:tc>
          <w:tcPr>
            <w:tcW w:w="251" w:type="pct"/>
            <w:noWrap/>
            <w:vAlign w:val="center"/>
          </w:tcPr>
          <w:p w14:paraId="36AA5A7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144</w:t>
            </w:r>
          </w:p>
        </w:tc>
        <w:tc>
          <w:tcPr>
            <w:tcW w:w="377" w:type="pct"/>
            <w:noWrap/>
            <w:vAlign w:val="center"/>
          </w:tcPr>
          <w:p w14:paraId="405D240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127.013</w:t>
            </w:r>
          </w:p>
        </w:tc>
        <w:tc>
          <w:tcPr>
            <w:tcW w:w="253" w:type="pct"/>
            <w:noWrap/>
            <w:vAlign w:val="center"/>
          </w:tcPr>
          <w:p w14:paraId="503B0A9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170</w:t>
            </w:r>
          </w:p>
        </w:tc>
        <w:tc>
          <w:tcPr>
            <w:tcW w:w="377" w:type="pct"/>
            <w:noWrap/>
            <w:vAlign w:val="center"/>
          </w:tcPr>
          <w:p w14:paraId="0412F11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115.1</w:t>
            </w:r>
          </w:p>
        </w:tc>
      </w:tr>
      <w:tr w14:paraId="60C9811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7FD126A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</w:t>
            </w:r>
          </w:p>
        </w:tc>
        <w:tc>
          <w:tcPr>
            <w:tcW w:w="425" w:type="pct"/>
            <w:noWrap/>
            <w:vAlign w:val="center"/>
          </w:tcPr>
          <w:p w14:paraId="15C509E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384.306</w:t>
            </w:r>
          </w:p>
        </w:tc>
        <w:tc>
          <w:tcPr>
            <w:tcW w:w="369" w:type="pct"/>
            <w:noWrap/>
            <w:vAlign w:val="center"/>
          </w:tcPr>
          <w:p w14:paraId="431A653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41</w:t>
            </w:r>
          </w:p>
        </w:tc>
        <w:tc>
          <w:tcPr>
            <w:tcW w:w="425" w:type="pct"/>
            <w:noWrap/>
            <w:vAlign w:val="center"/>
          </w:tcPr>
          <w:p w14:paraId="66A90D6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252.133</w:t>
            </w:r>
          </w:p>
        </w:tc>
        <w:tc>
          <w:tcPr>
            <w:tcW w:w="369" w:type="pct"/>
            <w:noWrap/>
            <w:vAlign w:val="center"/>
          </w:tcPr>
          <w:p w14:paraId="7E74D56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67</w:t>
            </w:r>
          </w:p>
        </w:tc>
        <w:tc>
          <w:tcPr>
            <w:tcW w:w="405" w:type="pct"/>
            <w:noWrap/>
            <w:vAlign w:val="center"/>
          </w:tcPr>
          <w:p w14:paraId="632BC33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195.884</w:t>
            </w:r>
          </w:p>
        </w:tc>
        <w:tc>
          <w:tcPr>
            <w:tcW w:w="368" w:type="pct"/>
            <w:noWrap/>
            <w:vAlign w:val="center"/>
          </w:tcPr>
          <w:p w14:paraId="20ECAC9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93</w:t>
            </w:r>
          </w:p>
        </w:tc>
        <w:tc>
          <w:tcPr>
            <w:tcW w:w="383" w:type="pct"/>
            <w:noWrap/>
            <w:vAlign w:val="center"/>
          </w:tcPr>
          <w:p w14:paraId="32A5B24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163.485</w:t>
            </w:r>
          </w:p>
        </w:tc>
        <w:tc>
          <w:tcPr>
            <w:tcW w:w="252" w:type="pct"/>
            <w:noWrap/>
            <w:vAlign w:val="center"/>
          </w:tcPr>
          <w:p w14:paraId="19B5726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119</w:t>
            </w:r>
          </w:p>
        </w:tc>
        <w:tc>
          <w:tcPr>
            <w:tcW w:w="377" w:type="pct"/>
            <w:noWrap/>
            <w:vAlign w:val="center"/>
          </w:tcPr>
          <w:p w14:paraId="60F3027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141.99</w:t>
            </w:r>
          </w:p>
        </w:tc>
        <w:tc>
          <w:tcPr>
            <w:tcW w:w="251" w:type="pct"/>
            <w:noWrap/>
            <w:vAlign w:val="center"/>
          </w:tcPr>
          <w:p w14:paraId="65B213F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145</w:t>
            </w:r>
          </w:p>
        </w:tc>
        <w:tc>
          <w:tcPr>
            <w:tcW w:w="377" w:type="pct"/>
            <w:noWrap/>
            <w:vAlign w:val="center"/>
          </w:tcPr>
          <w:p w14:paraId="7BB43C1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126.496</w:t>
            </w:r>
          </w:p>
        </w:tc>
        <w:tc>
          <w:tcPr>
            <w:tcW w:w="253" w:type="pct"/>
            <w:noWrap/>
            <w:vAlign w:val="center"/>
          </w:tcPr>
          <w:p w14:paraId="4C73723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171</w:t>
            </w:r>
          </w:p>
        </w:tc>
        <w:tc>
          <w:tcPr>
            <w:tcW w:w="377" w:type="pct"/>
            <w:noWrap/>
            <w:vAlign w:val="center"/>
          </w:tcPr>
          <w:p w14:paraId="03F172B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114.698</w:t>
            </w:r>
          </w:p>
        </w:tc>
      </w:tr>
      <w:tr w14:paraId="72EB7D5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2D69F6D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</w:t>
            </w:r>
          </w:p>
        </w:tc>
        <w:tc>
          <w:tcPr>
            <w:tcW w:w="425" w:type="pct"/>
            <w:noWrap/>
            <w:vAlign w:val="center"/>
          </w:tcPr>
          <w:p w14:paraId="552F8BB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375.754</w:t>
            </w:r>
          </w:p>
        </w:tc>
        <w:tc>
          <w:tcPr>
            <w:tcW w:w="369" w:type="pct"/>
            <w:noWrap/>
            <w:vAlign w:val="center"/>
          </w:tcPr>
          <w:p w14:paraId="1C10D89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42</w:t>
            </w:r>
          </w:p>
        </w:tc>
        <w:tc>
          <w:tcPr>
            <w:tcW w:w="425" w:type="pct"/>
            <w:noWrap/>
            <w:vAlign w:val="center"/>
          </w:tcPr>
          <w:p w14:paraId="4D52915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249.18</w:t>
            </w:r>
          </w:p>
        </w:tc>
        <w:tc>
          <w:tcPr>
            <w:tcW w:w="369" w:type="pct"/>
            <w:noWrap/>
            <w:vAlign w:val="center"/>
          </w:tcPr>
          <w:p w14:paraId="739DB68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68</w:t>
            </w:r>
          </w:p>
        </w:tc>
        <w:tc>
          <w:tcPr>
            <w:tcW w:w="405" w:type="pct"/>
            <w:noWrap/>
            <w:vAlign w:val="center"/>
          </w:tcPr>
          <w:p w14:paraId="04712F2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194.327</w:t>
            </w:r>
          </w:p>
        </w:tc>
        <w:tc>
          <w:tcPr>
            <w:tcW w:w="368" w:type="pct"/>
            <w:noWrap/>
            <w:vAlign w:val="center"/>
          </w:tcPr>
          <w:p w14:paraId="052B467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94</w:t>
            </w:r>
          </w:p>
        </w:tc>
        <w:tc>
          <w:tcPr>
            <w:tcW w:w="383" w:type="pct"/>
            <w:noWrap/>
            <w:vAlign w:val="center"/>
          </w:tcPr>
          <w:p w14:paraId="683BCFE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162.501</w:t>
            </w:r>
          </w:p>
        </w:tc>
        <w:tc>
          <w:tcPr>
            <w:tcW w:w="252" w:type="pct"/>
            <w:noWrap/>
            <w:vAlign w:val="center"/>
          </w:tcPr>
          <w:p w14:paraId="59A4788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120</w:t>
            </w:r>
          </w:p>
        </w:tc>
        <w:tc>
          <w:tcPr>
            <w:tcW w:w="377" w:type="pct"/>
            <w:noWrap/>
            <w:vAlign w:val="center"/>
          </w:tcPr>
          <w:p w14:paraId="15B0030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141.303</w:t>
            </w:r>
          </w:p>
        </w:tc>
        <w:tc>
          <w:tcPr>
            <w:tcW w:w="251" w:type="pct"/>
            <w:noWrap/>
            <w:vAlign w:val="center"/>
          </w:tcPr>
          <w:p w14:paraId="1C70B0F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146</w:t>
            </w:r>
          </w:p>
        </w:tc>
        <w:tc>
          <w:tcPr>
            <w:tcW w:w="377" w:type="pct"/>
            <w:noWrap/>
            <w:vAlign w:val="center"/>
          </w:tcPr>
          <w:p w14:paraId="2A416E3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125.984</w:t>
            </w:r>
          </w:p>
        </w:tc>
        <w:tc>
          <w:tcPr>
            <w:tcW w:w="253" w:type="pct"/>
            <w:noWrap/>
            <w:vAlign w:val="center"/>
          </w:tcPr>
          <w:p w14:paraId="2B2CF05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172</w:t>
            </w:r>
          </w:p>
        </w:tc>
        <w:tc>
          <w:tcPr>
            <w:tcW w:w="377" w:type="pct"/>
            <w:noWrap/>
            <w:vAlign w:val="center"/>
          </w:tcPr>
          <w:p w14:paraId="760D2FB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114.299</w:t>
            </w:r>
          </w:p>
        </w:tc>
      </w:tr>
      <w:tr w14:paraId="2BE53E1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4F33EC3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</w:t>
            </w:r>
          </w:p>
        </w:tc>
        <w:tc>
          <w:tcPr>
            <w:tcW w:w="425" w:type="pct"/>
            <w:noWrap/>
            <w:vAlign w:val="center"/>
          </w:tcPr>
          <w:p w14:paraId="15FAA93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367.672</w:t>
            </w:r>
          </w:p>
        </w:tc>
        <w:tc>
          <w:tcPr>
            <w:tcW w:w="369" w:type="pct"/>
            <w:noWrap/>
            <w:vAlign w:val="center"/>
          </w:tcPr>
          <w:p w14:paraId="4C3A80A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43</w:t>
            </w:r>
          </w:p>
        </w:tc>
        <w:tc>
          <w:tcPr>
            <w:tcW w:w="425" w:type="pct"/>
            <w:noWrap/>
            <w:vAlign w:val="center"/>
          </w:tcPr>
          <w:p w14:paraId="7B65EF5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246.313</w:t>
            </w:r>
          </w:p>
        </w:tc>
        <w:tc>
          <w:tcPr>
            <w:tcW w:w="369" w:type="pct"/>
            <w:noWrap/>
            <w:vAlign w:val="center"/>
          </w:tcPr>
          <w:p w14:paraId="109CB02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69</w:t>
            </w:r>
          </w:p>
        </w:tc>
        <w:tc>
          <w:tcPr>
            <w:tcW w:w="405" w:type="pct"/>
            <w:noWrap/>
            <w:vAlign w:val="center"/>
          </w:tcPr>
          <w:p w14:paraId="661FB60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192.801</w:t>
            </w:r>
          </w:p>
        </w:tc>
        <w:tc>
          <w:tcPr>
            <w:tcW w:w="368" w:type="pct"/>
            <w:noWrap/>
            <w:vAlign w:val="center"/>
          </w:tcPr>
          <w:p w14:paraId="69979BF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95</w:t>
            </w:r>
          </w:p>
        </w:tc>
        <w:tc>
          <w:tcPr>
            <w:tcW w:w="383" w:type="pct"/>
            <w:noWrap/>
            <w:vAlign w:val="center"/>
          </w:tcPr>
          <w:p w14:paraId="78470FA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161.533</w:t>
            </w:r>
          </w:p>
        </w:tc>
        <w:tc>
          <w:tcPr>
            <w:tcW w:w="252" w:type="pct"/>
            <w:noWrap/>
            <w:vAlign w:val="center"/>
          </w:tcPr>
          <w:p w14:paraId="593020A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121</w:t>
            </w:r>
          </w:p>
        </w:tc>
        <w:tc>
          <w:tcPr>
            <w:tcW w:w="377" w:type="pct"/>
            <w:noWrap/>
            <w:vAlign w:val="center"/>
          </w:tcPr>
          <w:p w14:paraId="2660ABB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140.625</w:t>
            </w:r>
          </w:p>
        </w:tc>
        <w:tc>
          <w:tcPr>
            <w:tcW w:w="251" w:type="pct"/>
            <w:noWrap/>
            <w:vAlign w:val="center"/>
          </w:tcPr>
          <w:p w14:paraId="65A83C2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147</w:t>
            </w:r>
          </w:p>
        </w:tc>
        <w:tc>
          <w:tcPr>
            <w:tcW w:w="377" w:type="pct"/>
            <w:noWrap/>
            <w:vAlign w:val="center"/>
          </w:tcPr>
          <w:p w14:paraId="0219B37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125.478</w:t>
            </w:r>
          </w:p>
        </w:tc>
        <w:tc>
          <w:tcPr>
            <w:tcW w:w="253" w:type="pct"/>
            <w:noWrap/>
            <w:vAlign w:val="center"/>
          </w:tcPr>
          <w:p w14:paraId="2F068E4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173</w:t>
            </w:r>
          </w:p>
        </w:tc>
        <w:tc>
          <w:tcPr>
            <w:tcW w:w="377" w:type="pct"/>
            <w:noWrap/>
            <w:vAlign w:val="center"/>
          </w:tcPr>
          <w:p w14:paraId="298D46E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113.903</w:t>
            </w:r>
          </w:p>
        </w:tc>
      </w:tr>
      <w:tr w14:paraId="3D79D70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148AF69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</w:t>
            </w:r>
          </w:p>
        </w:tc>
        <w:tc>
          <w:tcPr>
            <w:tcW w:w="425" w:type="pct"/>
            <w:noWrap/>
            <w:vAlign w:val="center"/>
          </w:tcPr>
          <w:p w14:paraId="322274E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360.02</w:t>
            </w:r>
          </w:p>
        </w:tc>
        <w:tc>
          <w:tcPr>
            <w:tcW w:w="369" w:type="pct"/>
            <w:noWrap/>
            <w:vAlign w:val="center"/>
          </w:tcPr>
          <w:p w14:paraId="6EEB229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44</w:t>
            </w:r>
          </w:p>
        </w:tc>
        <w:tc>
          <w:tcPr>
            <w:tcW w:w="425" w:type="pct"/>
            <w:noWrap/>
            <w:vAlign w:val="center"/>
          </w:tcPr>
          <w:p w14:paraId="4D9B244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243.53</w:t>
            </w:r>
          </w:p>
        </w:tc>
        <w:tc>
          <w:tcPr>
            <w:tcW w:w="369" w:type="pct"/>
            <w:noWrap/>
            <w:vAlign w:val="center"/>
          </w:tcPr>
          <w:p w14:paraId="53CB391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70</w:t>
            </w:r>
          </w:p>
        </w:tc>
        <w:tc>
          <w:tcPr>
            <w:tcW w:w="405" w:type="pct"/>
            <w:noWrap/>
            <w:vAlign w:val="center"/>
          </w:tcPr>
          <w:p w14:paraId="36591E6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191.305</w:t>
            </w:r>
          </w:p>
        </w:tc>
        <w:tc>
          <w:tcPr>
            <w:tcW w:w="368" w:type="pct"/>
            <w:noWrap/>
            <w:vAlign w:val="center"/>
          </w:tcPr>
          <w:p w14:paraId="13EF944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96</w:t>
            </w:r>
          </w:p>
        </w:tc>
        <w:tc>
          <w:tcPr>
            <w:tcW w:w="383" w:type="pct"/>
            <w:noWrap/>
            <w:vAlign w:val="center"/>
          </w:tcPr>
          <w:p w14:paraId="6919541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160.579</w:t>
            </w:r>
          </w:p>
        </w:tc>
        <w:tc>
          <w:tcPr>
            <w:tcW w:w="252" w:type="pct"/>
            <w:noWrap/>
            <w:vAlign w:val="center"/>
          </w:tcPr>
          <w:p w14:paraId="0BBBFBC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122</w:t>
            </w:r>
          </w:p>
        </w:tc>
        <w:tc>
          <w:tcPr>
            <w:tcW w:w="377" w:type="pct"/>
            <w:noWrap/>
            <w:vAlign w:val="center"/>
          </w:tcPr>
          <w:p w14:paraId="45B7D49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139.954</w:t>
            </w:r>
          </w:p>
        </w:tc>
        <w:tc>
          <w:tcPr>
            <w:tcW w:w="251" w:type="pct"/>
            <w:noWrap/>
            <w:vAlign w:val="center"/>
          </w:tcPr>
          <w:p w14:paraId="3862AA8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148</w:t>
            </w:r>
          </w:p>
        </w:tc>
        <w:tc>
          <w:tcPr>
            <w:tcW w:w="377" w:type="pct"/>
            <w:noWrap/>
            <w:vAlign w:val="center"/>
          </w:tcPr>
          <w:p w14:paraId="3C33B29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124.976</w:t>
            </w:r>
          </w:p>
        </w:tc>
        <w:tc>
          <w:tcPr>
            <w:tcW w:w="253" w:type="pct"/>
            <w:noWrap/>
            <w:vAlign w:val="center"/>
          </w:tcPr>
          <w:p w14:paraId="2657064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174</w:t>
            </w:r>
          </w:p>
        </w:tc>
        <w:tc>
          <w:tcPr>
            <w:tcW w:w="377" w:type="pct"/>
            <w:noWrap/>
            <w:vAlign w:val="center"/>
          </w:tcPr>
          <w:p w14:paraId="739886D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113.512</w:t>
            </w:r>
          </w:p>
        </w:tc>
      </w:tr>
      <w:tr w14:paraId="4125BEB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063AD0D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</w:t>
            </w:r>
          </w:p>
        </w:tc>
        <w:tc>
          <w:tcPr>
            <w:tcW w:w="425" w:type="pct"/>
            <w:noWrap/>
            <w:vAlign w:val="center"/>
          </w:tcPr>
          <w:p w14:paraId="196A321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352.762</w:t>
            </w:r>
          </w:p>
        </w:tc>
        <w:tc>
          <w:tcPr>
            <w:tcW w:w="369" w:type="pct"/>
            <w:noWrap/>
            <w:vAlign w:val="center"/>
          </w:tcPr>
          <w:p w14:paraId="1A0FF3A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45</w:t>
            </w:r>
          </w:p>
        </w:tc>
        <w:tc>
          <w:tcPr>
            <w:tcW w:w="425" w:type="pct"/>
            <w:noWrap/>
            <w:vAlign w:val="center"/>
          </w:tcPr>
          <w:p w14:paraId="7103CF1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240.825</w:t>
            </w:r>
          </w:p>
        </w:tc>
        <w:tc>
          <w:tcPr>
            <w:tcW w:w="369" w:type="pct"/>
            <w:noWrap/>
            <w:vAlign w:val="center"/>
          </w:tcPr>
          <w:p w14:paraId="3A2DB69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71</w:t>
            </w:r>
          </w:p>
        </w:tc>
        <w:tc>
          <w:tcPr>
            <w:tcW w:w="405" w:type="pct"/>
            <w:noWrap/>
            <w:vAlign w:val="center"/>
          </w:tcPr>
          <w:p w14:paraId="06C2D97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189.839</w:t>
            </w:r>
          </w:p>
        </w:tc>
        <w:tc>
          <w:tcPr>
            <w:tcW w:w="368" w:type="pct"/>
            <w:noWrap/>
            <w:vAlign w:val="center"/>
          </w:tcPr>
          <w:p w14:paraId="7C1C469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97</w:t>
            </w:r>
          </w:p>
        </w:tc>
        <w:tc>
          <w:tcPr>
            <w:tcW w:w="383" w:type="pct"/>
            <w:noWrap/>
            <w:vAlign w:val="center"/>
          </w:tcPr>
          <w:p w14:paraId="63CD3C2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159.64</w:t>
            </w:r>
          </w:p>
        </w:tc>
        <w:tc>
          <w:tcPr>
            <w:tcW w:w="252" w:type="pct"/>
            <w:noWrap/>
            <w:vAlign w:val="center"/>
          </w:tcPr>
          <w:p w14:paraId="5389F65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123</w:t>
            </w:r>
          </w:p>
        </w:tc>
        <w:tc>
          <w:tcPr>
            <w:tcW w:w="377" w:type="pct"/>
            <w:noWrap/>
            <w:vAlign w:val="center"/>
          </w:tcPr>
          <w:p w14:paraId="6EBC54B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139.292</w:t>
            </w:r>
          </w:p>
        </w:tc>
        <w:tc>
          <w:tcPr>
            <w:tcW w:w="251" w:type="pct"/>
            <w:noWrap/>
            <w:vAlign w:val="center"/>
          </w:tcPr>
          <w:p w14:paraId="4A0A42D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149</w:t>
            </w:r>
          </w:p>
        </w:tc>
        <w:tc>
          <w:tcPr>
            <w:tcW w:w="377" w:type="pct"/>
            <w:noWrap/>
            <w:vAlign w:val="center"/>
          </w:tcPr>
          <w:p w14:paraId="06B3675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124.48</w:t>
            </w:r>
          </w:p>
        </w:tc>
        <w:tc>
          <w:tcPr>
            <w:tcW w:w="253" w:type="pct"/>
            <w:noWrap/>
            <w:vAlign w:val="center"/>
          </w:tcPr>
          <w:p w14:paraId="2B90F6C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175</w:t>
            </w:r>
          </w:p>
        </w:tc>
        <w:tc>
          <w:tcPr>
            <w:tcW w:w="377" w:type="pct"/>
            <w:noWrap/>
            <w:vAlign w:val="center"/>
          </w:tcPr>
          <w:p w14:paraId="73593A7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113.123</w:t>
            </w:r>
          </w:p>
        </w:tc>
      </w:tr>
      <w:tr w14:paraId="5A7CFDC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6011CB7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</w:t>
            </w:r>
          </w:p>
        </w:tc>
        <w:tc>
          <w:tcPr>
            <w:tcW w:w="425" w:type="pct"/>
            <w:noWrap/>
            <w:vAlign w:val="center"/>
          </w:tcPr>
          <w:p w14:paraId="25B695E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345.866</w:t>
            </w:r>
          </w:p>
        </w:tc>
        <w:tc>
          <w:tcPr>
            <w:tcW w:w="369" w:type="pct"/>
            <w:noWrap/>
            <w:vAlign w:val="center"/>
          </w:tcPr>
          <w:p w14:paraId="68A18F5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46</w:t>
            </w:r>
          </w:p>
        </w:tc>
        <w:tc>
          <w:tcPr>
            <w:tcW w:w="425" w:type="pct"/>
            <w:noWrap/>
            <w:vAlign w:val="center"/>
          </w:tcPr>
          <w:p w14:paraId="1903EC7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238.196</w:t>
            </w:r>
          </w:p>
        </w:tc>
        <w:tc>
          <w:tcPr>
            <w:tcW w:w="369" w:type="pct"/>
            <w:noWrap/>
            <w:vAlign w:val="center"/>
          </w:tcPr>
          <w:p w14:paraId="469298F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72</w:t>
            </w:r>
          </w:p>
        </w:tc>
        <w:tc>
          <w:tcPr>
            <w:tcW w:w="405" w:type="pct"/>
            <w:noWrap/>
            <w:vAlign w:val="center"/>
          </w:tcPr>
          <w:p w14:paraId="01034DD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188.401</w:t>
            </w:r>
          </w:p>
        </w:tc>
        <w:tc>
          <w:tcPr>
            <w:tcW w:w="368" w:type="pct"/>
            <w:noWrap/>
            <w:vAlign w:val="center"/>
          </w:tcPr>
          <w:p w14:paraId="76CE129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98</w:t>
            </w:r>
          </w:p>
        </w:tc>
        <w:tc>
          <w:tcPr>
            <w:tcW w:w="383" w:type="pct"/>
            <w:noWrap/>
            <w:vAlign w:val="center"/>
          </w:tcPr>
          <w:p w14:paraId="5AABEA6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158.714</w:t>
            </w:r>
          </w:p>
        </w:tc>
        <w:tc>
          <w:tcPr>
            <w:tcW w:w="252" w:type="pct"/>
            <w:noWrap/>
            <w:vAlign w:val="center"/>
          </w:tcPr>
          <w:p w14:paraId="104C0B4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124</w:t>
            </w:r>
          </w:p>
        </w:tc>
        <w:tc>
          <w:tcPr>
            <w:tcW w:w="377" w:type="pct"/>
            <w:noWrap/>
            <w:vAlign w:val="center"/>
          </w:tcPr>
          <w:p w14:paraId="5059231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138.638</w:t>
            </w:r>
          </w:p>
        </w:tc>
        <w:tc>
          <w:tcPr>
            <w:tcW w:w="251" w:type="pct"/>
            <w:noWrap/>
            <w:vAlign w:val="center"/>
          </w:tcPr>
          <w:p w14:paraId="06A41F1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150</w:t>
            </w:r>
          </w:p>
        </w:tc>
        <w:tc>
          <w:tcPr>
            <w:tcW w:w="377" w:type="pct"/>
            <w:noWrap/>
            <w:vAlign w:val="center"/>
          </w:tcPr>
          <w:p w14:paraId="6148B6B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123.988</w:t>
            </w:r>
          </w:p>
        </w:tc>
        <w:tc>
          <w:tcPr>
            <w:tcW w:w="253" w:type="pct"/>
            <w:noWrap/>
            <w:vAlign w:val="center"/>
          </w:tcPr>
          <w:p w14:paraId="3D96D87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176</w:t>
            </w:r>
          </w:p>
        </w:tc>
        <w:tc>
          <w:tcPr>
            <w:tcW w:w="377" w:type="pct"/>
            <w:noWrap/>
            <w:vAlign w:val="center"/>
          </w:tcPr>
          <w:p w14:paraId="5EFAE70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112.738</w:t>
            </w:r>
          </w:p>
        </w:tc>
      </w:tr>
      <w:tr w14:paraId="7001C3D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0820DB7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</w:t>
            </w:r>
          </w:p>
        </w:tc>
        <w:tc>
          <w:tcPr>
            <w:tcW w:w="425" w:type="pct"/>
            <w:noWrap/>
            <w:vAlign w:val="center"/>
          </w:tcPr>
          <w:p w14:paraId="6F91319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339.305</w:t>
            </w:r>
          </w:p>
        </w:tc>
        <w:tc>
          <w:tcPr>
            <w:tcW w:w="369" w:type="pct"/>
            <w:noWrap/>
            <w:vAlign w:val="center"/>
          </w:tcPr>
          <w:p w14:paraId="302825E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47</w:t>
            </w:r>
          </w:p>
        </w:tc>
        <w:tc>
          <w:tcPr>
            <w:tcW w:w="425" w:type="pct"/>
            <w:noWrap/>
            <w:vAlign w:val="center"/>
          </w:tcPr>
          <w:p w14:paraId="0F42E3A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235.639</w:t>
            </w:r>
          </w:p>
        </w:tc>
        <w:tc>
          <w:tcPr>
            <w:tcW w:w="369" w:type="pct"/>
            <w:noWrap/>
            <w:vAlign w:val="center"/>
          </w:tcPr>
          <w:p w14:paraId="1424B4F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73</w:t>
            </w:r>
          </w:p>
        </w:tc>
        <w:tc>
          <w:tcPr>
            <w:tcW w:w="405" w:type="pct"/>
            <w:noWrap/>
            <w:vAlign w:val="center"/>
          </w:tcPr>
          <w:p w14:paraId="5F3E66A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186.991</w:t>
            </w:r>
          </w:p>
        </w:tc>
        <w:tc>
          <w:tcPr>
            <w:tcW w:w="368" w:type="pct"/>
            <w:noWrap/>
            <w:vAlign w:val="center"/>
          </w:tcPr>
          <w:p w14:paraId="77F4099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99</w:t>
            </w:r>
          </w:p>
        </w:tc>
        <w:tc>
          <w:tcPr>
            <w:tcW w:w="383" w:type="pct"/>
            <w:noWrap/>
            <w:vAlign w:val="center"/>
          </w:tcPr>
          <w:p w14:paraId="68212DF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157.802</w:t>
            </w:r>
          </w:p>
        </w:tc>
        <w:tc>
          <w:tcPr>
            <w:tcW w:w="252" w:type="pct"/>
            <w:noWrap/>
            <w:vAlign w:val="center"/>
          </w:tcPr>
          <w:p w14:paraId="5BEE230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125</w:t>
            </w:r>
          </w:p>
        </w:tc>
        <w:tc>
          <w:tcPr>
            <w:tcW w:w="377" w:type="pct"/>
            <w:noWrap/>
            <w:vAlign w:val="center"/>
          </w:tcPr>
          <w:p w14:paraId="59C3388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137.992</w:t>
            </w:r>
          </w:p>
        </w:tc>
        <w:tc>
          <w:tcPr>
            <w:tcW w:w="251" w:type="pct"/>
            <w:noWrap/>
            <w:vAlign w:val="center"/>
          </w:tcPr>
          <w:p w14:paraId="315D9E7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151</w:t>
            </w:r>
          </w:p>
        </w:tc>
        <w:tc>
          <w:tcPr>
            <w:tcW w:w="377" w:type="pct"/>
            <w:noWrap/>
            <w:vAlign w:val="center"/>
          </w:tcPr>
          <w:p w14:paraId="6F941C6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123.502</w:t>
            </w:r>
          </w:p>
        </w:tc>
        <w:tc>
          <w:tcPr>
            <w:tcW w:w="253" w:type="pct"/>
            <w:noWrap/>
            <w:vAlign w:val="center"/>
          </w:tcPr>
          <w:p w14:paraId="2011B27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177</w:t>
            </w:r>
          </w:p>
        </w:tc>
        <w:tc>
          <w:tcPr>
            <w:tcW w:w="377" w:type="pct"/>
            <w:noWrap/>
            <w:vAlign w:val="center"/>
          </w:tcPr>
          <w:p w14:paraId="61F786F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112.356</w:t>
            </w:r>
          </w:p>
        </w:tc>
      </w:tr>
      <w:tr w14:paraId="7C2B625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0EC2F09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</w:t>
            </w:r>
          </w:p>
        </w:tc>
        <w:tc>
          <w:tcPr>
            <w:tcW w:w="425" w:type="pct"/>
            <w:noWrap/>
            <w:vAlign w:val="center"/>
          </w:tcPr>
          <w:p w14:paraId="6794907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333.053</w:t>
            </w:r>
          </w:p>
        </w:tc>
        <w:tc>
          <w:tcPr>
            <w:tcW w:w="369" w:type="pct"/>
            <w:noWrap/>
            <w:vAlign w:val="center"/>
          </w:tcPr>
          <w:p w14:paraId="49772D9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48</w:t>
            </w:r>
          </w:p>
        </w:tc>
        <w:tc>
          <w:tcPr>
            <w:tcW w:w="425" w:type="pct"/>
            <w:noWrap/>
            <w:vAlign w:val="center"/>
          </w:tcPr>
          <w:p w14:paraId="7C1D36E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233.15</w:t>
            </w:r>
          </w:p>
        </w:tc>
        <w:tc>
          <w:tcPr>
            <w:tcW w:w="369" w:type="pct"/>
            <w:noWrap/>
            <w:vAlign w:val="center"/>
          </w:tcPr>
          <w:p w14:paraId="07CFFA1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74</w:t>
            </w:r>
          </w:p>
        </w:tc>
        <w:tc>
          <w:tcPr>
            <w:tcW w:w="405" w:type="pct"/>
            <w:noWrap/>
            <w:vAlign w:val="center"/>
          </w:tcPr>
          <w:p w14:paraId="50BAD50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185.607</w:t>
            </w:r>
          </w:p>
        </w:tc>
        <w:tc>
          <w:tcPr>
            <w:tcW w:w="368" w:type="pct"/>
            <w:noWrap/>
            <w:vAlign w:val="center"/>
          </w:tcPr>
          <w:p w14:paraId="2A8AFA4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100</w:t>
            </w:r>
          </w:p>
        </w:tc>
        <w:tc>
          <w:tcPr>
            <w:tcW w:w="383" w:type="pct"/>
            <w:noWrap/>
            <w:vAlign w:val="center"/>
          </w:tcPr>
          <w:p w14:paraId="30B0715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156.903</w:t>
            </w:r>
          </w:p>
        </w:tc>
        <w:tc>
          <w:tcPr>
            <w:tcW w:w="252" w:type="pct"/>
            <w:noWrap/>
            <w:vAlign w:val="center"/>
          </w:tcPr>
          <w:p w14:paraId="7BF9515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126</w:t>
            </w:r>
          </w:p>
        </w:tc>
        <w:tc>
          <w:tcPr>
            <w:tcW w:w="377" w:type="pct"/>
            <w:noWrap/>
            <w:vAlign w:val="center"/>
          </w:tcPr>
          <w:p w14:paraId="26B1CFD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137.353</w:t>
            </w:r>
          </w:p>
        </w:tc>
        <w:tc>
          <w:tcPr>
            <w:tcW w:w="251" w:type="pct"/>
            <w:noWrap/>
            <w:vAlign w:val="center"/>
          </w:tcPr>
          <w:p w14:paraId="0E80551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152</w:t>
            </w:r>
          </w:p>
        </w:tc>
        <w:tc>
          <w:tcPr>
            <w:tcW w:w="377" w:type="pct"/>
            <w:noWrap/>
            <w:vAlign w:val="center"/>
          </w:tcPr>
          <w:p w14:paraId="6C4CF3D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123.02</w:t>
            </w:r>
          </w:p>
        </w:tc>
        <w:tc>
          <w:tcPr>
            <w:tcW w:w="253" w:type="pct"/>
            <w:noWrap/>
            <w:vAlign w:val="center"/>
          </w:tcPr>
          <w:p w14:paraId="5F34ABC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178</w:t>
            </w:r>
          </w:p>
        </w:tc>
        <w:tc>
          <w:tcPr>
            <w:tcW w:w="377" w:type="pct"/>
            <w:noWrap/>
            <w:vAlign w:val="center"/>
          </w:tcPr>
          <w:p w14:paraId="02AE84D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111.978</w:t>
            </w:r>
          </w:p>
        </w:tc>
      </w:tr>
      <w:tr w14:paraId="0F6DD71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2768272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</w:t>
            </w:r>
          </w:p>
        </w:tc>
        <w:tc>
          <w:tcPr>
            <w:tcW w:w="425" w:type="pct"/>
            <w:noWrap/>
            <w:vAlign w:val="center"/>
          </w:tcPr>
          <w:p w14:paraId="61B1FC1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327.087</w:t>
            </w:r>
          </w:p>
        </w:tc>
        <w:tc>
          <w:tcPr>
            <w:tcW w:w="369" w:type="pct"/>
            <w:noWrap/>
            <w:vAlign w:val="center"/>
          </w:tcPr>
          <w:p w14:paraId="04202BA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49</w:t>
            </w:r>
          </w:p>
        </w:tc>
        <w:tc>
          <w:tcPr>
            <w:tcW w:w="425" w:type="pct"/>
            <w:noWrap/>
            <w:vAlign w:val="center"/>
          </w:tcPr>
          <w:p w14:paraId="6136D1A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230.728</w:t>
            </w:r>
          </w:p>
        </w:tc>
        <w:tc>
          <w:tcPr>
            <w:tcW w:w="369" w:type="pct"/>
            <w:noWrap/>
            <w:vAlign w:val="center"/>
          </w:tcPr>
          <w:p w14:paraId="0F169BF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75</w:t>
            </w:r>
          </w:p>
        </w:tc>
        <w:tc>
          <w:tcPr>
            <w:tcW w:w="405" w:type="pct"/>
            <w:noWrap/>
            <w:vAlign w:val="center"/>
          </w:tcPr>
          <w:p w14:paraId="7169019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184.249</w:t>
            </w:r>
          </w:p>
        </w:tc>
        <w:tc>
          <w:tcPr>
            <w:tcW w:w="368" w:type="pct"/>
            <w:noWrap/>
            <w:vAlign w:val="center"/>
          </w:tcPr>
          <w:p w14:paraId="646F72B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101</w:t>
            </w:r>
          </w:p>
        </w:tc>
        <w:tc>
          <w:tcPr>
            <w:tcW w:w="383" w:type="pct"/>
            <w:noWrap/>
            <w:vAlign w:val="center"/>
          </w:tcPr>
          <w:p w14:paraId="2290EDC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156.017</w:t>
            </w:r>
          </w:p>
        </w:tc>
        <w:tc>
          <w:tcPr>
            <w:tcW w:w="252" w:type="pct"/>
            <w:noWrap/>
            <w:vAlign w:val="center"/>
          </w:tcPr>
          <w:p w14:paraId="2CFE216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127</w:t>
            </w:r>
          </w:p>
        </w:tc>
        <w:tc>
          <w:tcPr>
            <w:tcW w:w="377" w:type="pct"/>
            <w:noWrap/>
            <w:vAlign w:val="center"/>
          </w:tcPr>
          <w:p w14:paraId="2C54B59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136.721</w:t>
            </w:r>
          </w:p>
        </w:tc>
        <w:tc>
          <w:tcPr>
            <w:tcW w:w="251" w:type="pct"/>
            <w:noWrap/>
            <w:vAlign w:val="center"/>
          </w:tcPr>
          <w:p w14:paraId="48C7A37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153</w:t>
            </w:r>
          </w:p>
        </w:tc>
        <w:tc>
          <w:tcPr>
            <w:tcW w:w="377" w:type="pct"/>
            <w:noWrap/>
            <w:vAlign w:val="center"/>
          </w:tcPr>
          <w:p w14:paraId="2DD71A3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122.544</w:t>
            </w:r>
          </w:p>
        </w:tc>
        <w:tc>
          <w:tcPr>
            <w:tcW w:w="253" w:type="pct"/>
            <w:noWrap/>
            <w:vAlign w:val="center"/>
          </w:tcPr>
          <w:p w14:paraId="3015B83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179</w:t>
            </w:r>
          </w:p>
        </w:tc>
        <w:tc>
          <w:tcPr>
            <w:tcW w:w="377" w:type="pct"/>
            <w:noWrap/>
            <w:vAlign w:val="center"/>
          </w:tcPr>
          <w:p w14:paraId="4C485EE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111.603</w:t>
            </w:r>
          </w:p>
        </w:tc>
      </w:tr>
      <w:tr w14:paraId="15875FF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03E0EA3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</w:t>
            </w:r>
          </w:p>
        </w:tc>
        <w:tc>
          <w:tcPr>
            <w:tcW w:w="425" w:type="pct"/>
            <w:noWrap/>
            <w:vAlign w:val="center"/>
          </w:tcPr>
          <w:p w14:paraId="6686128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321.386</w:t>
            </w:r>
          </w:p>
        </w:tc>
        <w:tc>
          <w:tcPr>
            <w:tcW w:w="369" w:type="pct"/>
            <w:noWrap/>
            <w:vAlign w:val="center"/>
          </w:tcPr>
          <w:p w14:paraId="40828B8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50</w:t>
            </w:r>
          </w:p>
        </w:tc>
        <w:tc>
          <w:tcPr>
            <w:tcW w:w="425" w:type="pct"/>
            <w:noWrap/>
            <w:vAlign w:val="center"/>
          </w:tcPr>
          <w:p w14:paraId="6B2EBD5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228.37</w:t>
            </w:r>
          </w:p>
        </w:tc>
        <w:tc>
          <w:tcPr>
            <w:tcW w:w="369" w:type="pct"/>
            <w:noWrap/>
            <w:vAlign w:val="center"/>
          </w:tcPr>
          <w:p w14:paraId="7B23690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76</w:t>
            </w:r>
          </w:p>
        </w:tc>
        <w:tc>
          <w:tcPr>
            <w:tcW w:w="405" w:type="pct"/>
            <w:noWrap/>
            <w:vAlign w:val="center"/>
          </w:tcPr>
          <w:p w14:paraId="1881466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182.917</w:t>
            </w:r>
          </w:p>
        </w:tc>
        <w:tc>
          <w:tcPr>
            <w:tcW w:w="368" w:type="pct"/>
            <w:noWrap/>
            <w:vAlign w:val="center"/>
          </w:tcPr>
          <w:p w14:paraId="32779A7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102</w:t>
            </w:r>
          </w:p>
        </w:tc>
        <w:tc>
          <w:tcPr>
            <w:tcW w:w="383" w:type="pct"/>
            <w:noWrap/>
            <w:vAlign w:val="center"/>
          </w:tcPr>
          <w:p w14:paraId="316CA88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155.144</w:t>
            </w:r>
          </w:p>
        </w:tc>
        <w:tc>
          <w:tcPr>
            <w:tcW w:w="252" w:type="pct"/>
            <w:noWrap/>
            <w:vAlign w:val="center"/>
          </w:tcPr>
          <w:p w14:paraId="308A4E3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128</w:t>
            </w:r>
          </w:p>
        </w:tc>
        <w:tc>
          <w:tcPr>
            <w:tcW w:w="377" w:type="pct"/>
            <w:noWrap/>
            <w:vAlign w:val="center"/>
          </w:tcPr>
          <w:p w14:paraId="44E646A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136.097</w:t>
            </w:r>
          </w:p>
        </w:tc>
        <w:tc>
          <w:tcPr>
            <w:tcW w:w="251" w:type="pct"/>
            <w:noWrap/>
            <w:vAlign w:val="center"/>
          </w:tcPr>
          <w:p w14:paraId="5132406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154</w:t>
            </w:r>
          </w:p>
        </w:tc>
        <w:tc>
          <w:tcPr>
            <w:tcW w:w="377" w:type="pct"/>
            <w:noWrap/>
            <w:vAlign w:val="center"/>
          </w:tcPr>
          <w:p w14:paraId="0FDC817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122.072</w:t>
            </w:r>
          </w:p>
        </w:tc>
        <w:tc>
          <w:tcPr>
            <w:tcW w:w="253" w:type="pct"/>
            <w:noWrap/>
            <w:vAlign w:val="center"/>
          </w:tcPr>
          <w:p w14:paraId="195E620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180</w:t>
            </w:r>
          </w:p>
        </w:tc>
        <w:tc>
          <w:tcPr>
            <w:tcW w:w="377" w:type="pct"/>
            <w:noWrap/>
            <w:vAlign w:val="center"/>
          </w:tcPr>
          <w:p w14:paraId="54E2A2A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111.231</w:t>
            </w:r>
          </w:p>
        </w:tc>
      </w:tr>
      <w:tr w14:paraId="60B225F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noWrap/>
            <w:vAlign w:val="center"/>
          </w:tcPr>
          <w:p w14:paraId="0578C15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25</w:t>
            </w:r>
          </w:p>
        </w:tc>
        <w:tc>
          <w:tcPr>
            <w:tcW w:w="425" w:type="pct"/>
            <w:noWrap/>
            <w:vAlign w:val="center"/>
          </w:tcPr>
          <w:p w14:paraId="049E458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315.933</w:t>
            </w:r>
          </w:p>
        </w:tc>
        <w:tc>
          <w:tcPr>
            <w:tcW w:w="369" w:type="pct"/>
            <w:noWrap/>
            <w:vAlign w:val="center"/>
          </w:tcPr>
          <w:p w14:paraId="46DE2FD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51</w:t>
            </w:r>
          </w:p>
        </w:tc>
        <w:tc>
          <w:tcPr>
            <w:tcW w:w="425" w:type="pct"/>
            <w:noWrap/>
            <w:vAlign w:val="center"/>
          </w:tcPr>
          <w:p w14:paraId="54DE6F9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226.071</w:t>
            </w:r>
          </w:p>
        </w:tc>
        <w:tc>
          <w:tcPr>
            <w:tcW w:w="369" w:type="pct"/>
            <w:noWrap/>
            <w:vAlign w:val="center"/>
          </w:tcPr>
          <w:p w14:paraId="746B28C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77</w:t>
            </w:r>
          </w:p>
        </w:tc>
        <w:tc>
          <w:tcPr>
            <w:tcW w:w="405" w:type="pct"/>
            <w:noWrap/>
            <w:vAlign w:val="center"/>
          </w:tcPr>
          <w:p w14:paraId="4E0833F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181.608</w:t>
            </w:r>
          </w:p>
        </w:tc>
        <w:tc>
          <w:tcPr>
            <w:tcW w:w="368" w:type="pct"/>
            <w:noWrap/>
            <w:vAlign w:val="center"/>
          </w:tcPr>
          <w:p w14:paraId="2BBF0E5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103</w:t>
            </w:r>
          </w:p>
        </w:tc>
        <w:tc>
          <w:tcPr>
            <w:tcW w:w="383" w:type="pct"/>
            <w:noWrap/>
            <w:vAlign w:val="center"/>
          </w:tcPr>
          <w:p w14:paraId="5B96A1A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154.283</w:t>
            </w:r>
          </w:p>
        </w:tc>
        <w:tc>
          <w:tcPr>
            <w:tcW w:w="252" w:type="pct"/>
            <w:noWrap/>
            <w:vAlign w:val="center"/>
          </w:tcPr>
          <w:p w14:paraId="3CC499C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129</w:t>
            </w:r>
          </w:p>
        </w:tc>
        <w:tc>
          <w:tcPr>
            <w:tcW w:w="377" w:type="pct"/>
            <w:noWrap/>
            <w:vAlign w:val="center"/>
          </w:tcPr>
          <w:p w14:paraId="5D4B2DE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135.481</w:t>
            </w:r>
          </w:p>
        </w:tc>
        <w:tc>
          <w:tcPr>
            <w:tcW w:w="251" w:type="pct"/>
            <w:noWrap/>
            <w:vAlign w:val="center"/>
          </w:tcPr>
          <w:p w14:paraId="282D820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155</w:t>
            </w:r>
          </w:p>
        </w:tc>
        <w:tc>
          <w:tcPr>
            <w:tcW w:w="377" w:type="pct"/>
            <w:noWrap/>
            <w:vAlign w:val="center"/>
          </w:tcPr>
          <w:p w14:paraId="74E2822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121.604</w:t>
            </w:r>
          </w:p>
        </w:tc>
        <w:tc>
          <w:tcPr>
            <w:tcW w:w="253" w:type="pct"/>
            <w:noWrap/>
            <w:vAlign w:val="center"/>
          </w:tcPr>
          <w:p w14:paraId="30A8588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181</w:t>
            </w:r>
          </w:p>
        </w:tc>
        <w:tc>
          <w:tcPr>
            <w:tcW w:w="377" w:type="pct"/>
            <w:noWrap/>
            <w:vAlign w:val="center"/>
          </w:tcPr>
          <w:p w14:paraId="45581F3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110.862</w:t>
            </w:r>
          </w:p>
        </w:tc>
      </w:tr>
      <w:tr w14:paraId="1BEC56F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9" w:type="pct"/>
            <w:tcBorders>
              <w:bottom w:val="single" w:color="auto" w:sz="12" w:space="0"/>
            </w:tcBorders>
            <w:noWrap/>
            <w:vAlign w:val="center"/>
          </w:tcPr>
          <w:p w14:paraId="2D68772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26</w:t>
            </w:r>
          </w:p>
        </w:tc>
        <w:tc>
          <w:tcPr>
            <w:tcW w:w="425" w:type="pct"/>
            <w:tcBorders>
              <w:bottom w:val="single" w:color="auto" w:sz="12" w:space="0"/>
            </w:tcBorders>
            <w:noWrap/>
            <w:vAlign w:val="center"/>
          </w:tcPr>
          <w:p w14:paraId="1BAF48D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310.71</w:t>
            </w:r>
          </w:p>
        </w:tc>
        <w:tc>
          <w:tcPr>
            <w:tcW w:w="369" w:type="pct"/>
            <w:tcBorders>
              <w:bottom w:val="single" w:color="auto" w:sz="12" w:space="0"/>
            </w:tcBorders>
            <w:noWrap/>
            <w:vAlign w:val="center"/>
          </w:tcPr>
          <w:p w14:paraId="2E8A32C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52</w:t>
            </w:r>
          </w:p>
        </w:tc>
        <w:tc>
          <w:tcPr>
            <w:tcW w:w="425" w:type="pct"/>
            <w:tcBorders>
              <w:bottom w:val="single" w:color="auto" w:sz="12" w:space="0"/>
            </w:tcBorders>
            <w:noWrap/>
            <w:vAlign w:val="center"/>
          </w:tcPr>
          <w:p w14:paraId="06C9D70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223.831</w:t>
            </w:r>
          </w:p>
        </w:tc>
        <w:tc>
          <w:tcPr>
            <w:tcW w:w="369" w:type="pct"/>
            <w:tcBorders>
              <w:bottom w:val="single" w:color="auto" w:sz="12" w:space="0"/>
            </w:tcBorders>
            <w:noWrap/>
            <w:vAlign w:val="center"/>
          </w:tcPr>
          <w:p w14:paraId="084A006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78</w:t>
            </w:r>
          </w:p>
        </w:tc>
        <w:tc>
          <w:tcPr>
            <w:tcW w:w="405" w:type="pct"/>
            <w:tcBorders>
              <w:bottom w:val="single" w:color="auto" w:sz="12" w:space="0"/>
            </w:tcBorders>
            <w:noWrap/>
            <w:vAlign w:val="center"/>
          </w:tcPr>
          <w:p w14:paraId="19FD59D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180.324</w:t>
            </w:r>
          </w:p>
        </w:tc>
        <w:tc>
          <w:tcPr>
            <w:tcW w:w="368" w:type="pct"/>
            <w:tcBorders>
              <w:bottom w:val="single" w:color="auto" w:sz="12" w:space="0"/>
            </w:tcBorders>
            <w:noWrap/>
            <w:vAlign w:val="center"/>
          </w:tcPr>
          <w:p w14:paraId="276D37D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104</w:t>
            </w:r>
          </w:p>
        </w:tc>
        <w:tc>
          <w:tcPr>
            <w:tcW w:w="383" w:type="pct"/>
            <w:tcBorders>
              <w:bottom w:val="single" w:color="auto" w:sz="12" w:space="0"/>
            </w:tcBorders>
            <w:noWrap/>
            <w:vAlign w:val="center"/>
          </w:tcPr>
          <w:p w14:paraId="24043B0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153.435</w:t>
            </w:r>
          </w:p>
        </w:tc>
        <w:tc>
          <w:tcPr>
            <w:tcW w:w="252" w:type="pct"/>
            <w:tcBorders>
              <w:bottom w:val="single" w:color="auto" w:sz="12" w:space="0"/>
            </w:tcBorders>
            <w:noWrap/>
            <w:vAlign w:val="center"/>
          </w:tcPr>
          <w:p w14:paraId="5159420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130</w:t>
            </w:r>
          </w:p>
        </w:tc>
        <w:tc>
          <w:tcPr>
            <w:tcW w:w="377" w:type="pct"/>
            <w:tcBorders>
              <w:bottom w:val="single" w:color="auto" w:sz="12" w:space="0"/>
            </w:tcBorders>
            <w:noWrap/>
            <w:vAlign w:val="center"/>
          </w:tcPr>
          <w:p w14:paraId="6847C3A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134.871</w:t>
            </w:r>
          </w:p>
        </w:tc>
        <w:tc>
          <w:tcPr>
            <w:tcW w:w="251" w:type="pct"/>
            <w:tcBorders>
              <w:bottom w:val="single" w:color="auto" w:sz="12" w:space="0"/>
            </w:tcBorders>
            <w:noWrap/>
            <w:vAlign w:val="center"/>
          </w:tcPr>
          <w:p w14:paraId="2429390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156</w:t>
            </w:r>
          </w:p>
        </w:tc>
        <w:tc>
          <w:tcPr>
            <w:tcW w:w="377" w:type="pct"/>
            <w:tcBorders>
              <w:bottom w:val="single" w:color="auto" w:sz="12" w:space="0"/>
            </w:tcBorders>
            <w:noWrap/>
            <w:vAlign w:val="center"/>
          </w:tcPr>
          <w:p w14:paraId="5C7DA23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121.141</w:t>
            </w:r>
          </w:p>
        </w:tc>
        <w:tc>
          <w:tcPr>
            <w:tcW w:w="253" w:type="pct"/>
            <w:tcBorders>
              <w:bottom w:val="single" w:color="auto" w:sz="12" w:space="0"/>
            </w:tcBorders>
            <w:noWrap/>
            <w:vAlign w:val="center"/>
          </w:tcPr>
          <w:p w14:paraId="5AC4648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182</w:t>
            </w:r>
          </w:p>
        </w:tc>
        <w:tc>
          <w:tcPr>
            <w:tcW w:w="377" w:type="pct"/>
            <w:tcBorders>
              <w:bottom w:val="single" w:color="auto" w:sz="12" w:space="0"/>
            </w:tcBorders>
            <w:noWrap/>
            <w:vAlign w:val="center"/>
          </w:tcPr>
          <w:p w14:paraId="3B508AD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110.496</w:t>
            </w:r>
          </w:p>
        </w:tc>
      </w:tr>
    </w:tbl>
    <w:p w14:paraId="54D12649">
      <w:pPr>
        <w:rPr>
          <w:rFonts w:ascii="Times New Roman" w:hAnsi="Times New Roman" w:eastAsia="仿宋_GB2312" w:cs="Times New Roman"/>
          <w:b/>
          <w:bCs/>
          <w:color w:val="auto"/>
          <w:kern w:val="2"/>
          <w:lang w:eastAsia="zh-CN"/>
        </w:rPr>
      </w:pPr>
      <w:r>
        <w:rPr>
          <w:rFonts w:ascii="Times New Roman" w:hAnsi="Times New Roman" w:eastAsia="仿宋_GB2312" w:cs="Times New Roman"/>
          <w:b/>
          <w:bCs/>
          <w:color w:val="auto"/>
          <w:kern w:val="2"/>
          <w:lang w:eastAsia="zh-CN"/>
        </w:rPr>
        <w:br w:type="page"/>
      </w:r>
    </w:p>
    <w:p w14:paraId="76B68F37">
      <w:pPr>
        <w:spacing w:line="360" w:lineRule="auto"/>
        <w:jc w:val="center"/>
        <w:rPr>
          <w:rFonts w:ascii="宋体" w:hAnsi="宋体" w:eastAsia="宋体" w:cs="Times New Roman"/>
          <w:b/>
          <w:bCs/>
          <w:color w:val="auto"/>
          <w:sz w:val="24"/>
          <w:szCs w:val="24"/>
        </w:rPr>
      </w:pPr>
      <w:r>
        <w:rPr>
          <w:rFonts w:ascii="宋体" w:hAnsi="宋体" w:eastAsia="宋体" w:cs="Times New Roman"/>
          <w:b/>
          <w:bCs/>
          <w:color w:val="auto"/>
          <w:sz w:val="24"/>
          <w:szCs w:val="24"/>
        </w:rPr>
        <w:t>附表2-24 沾益站100年重现期暴雨强度查算表</w:t>
      </w:r>
    </w:p>
    <w:tbl>
      <w:tblPr>
        <w:tblStyle w:val="53"/>
        <w:tblW w:w="5318" w:type="pct"/>
        <w:tblInd w:w="-434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9"/>
        <w:gridCol w:w="1273"/>
        <w:gridCol w:w="1105"/>
        <w:gridCol w:w="1273"/>
        <w:gridCol w:w="1105"/>
        <w:gridCol w:w="1214"/>
        <w:gridCol w:w="1102"/>
        <w:gridCol w:w="1223"/>
        <w:gridCol w:w="600"/>
        <w:gridCol w:w="1187"/>
        <w:gridCol w:w="600"/>
        <w:gridCol w:w="1187"/>
        <w:gridCol w:w="608"/>
        <w:gridCol w:w="1187"/>
      </w:tblGrid>
      <w:tr w14:paraId="2724B31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180" w:type="pct"/>
            <w:gridSpan w:val="8"/>
            <w:tcBorders>
              <w:top w:val="single" w:color="auto" w:sz="12" w:space="0"/>
            </w:tcBorders>
            <w:noWrap/>
            <w:vAlign w:val="center"/>
          </w:tcPr>
          <w:p w14:paraId="54A122D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沾益站      P=100年        t 单位：分钟；   q 单位：升/秒/公顷</w:t>
            </w:r>
          </w:p>
        </w:tc>
        <w:tc>
          <w:tcPr>
            <w:tcW w:w="203" w:type="pct"/>
            <w:tcBorders>
              <w:top w:val="single" w:color="auto" w:sz="12" w:space="0"/>
            </w:tcBorders>
            <w:noWrap/>
            <w:vAlign w:val="center"/>
          </w:tcPr>
          <w:p w14:paraId="44C3A27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402" w:type="pct"/>
            <w:tcBorders>
              <w:top w:val="single" w:color="auto" w:sz="12" w:space="0"/>
            </w:tcBorders>
            <w:noWrap/>
            <w:vAlign w:val="center"/>
          </w:tcPr>
          <w:p w14:paraId="203BDCA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203" w:type="pct"/>
            <w:tcBorders>
              <w:top w:val="single" w:color="auto" w:sz="12" w:space="0"/>
            </w:tcBorders>
            <w:noWrap/>
            <w:vAlign w:val="center"/>
          </w:tcPr>
          <w:p w14:paraId="338D12C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402" w:type="pct"/>
            <w:tcBorders>
              <w:top w:val="single" w:color="auto" w:sz="12" w:space="0"/>
            </w:tcBorders>
            <w:noWrap/>
            <w:vAlign w:val="center"/>
          </w:tcPr>
          <w:p w14:paraId="4616AF9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206" w:type="pct"/>
            <w:tcBorders>
              <w:top w:val="single" w:color="auto" w:sz="12" w:space="0"/>
            </w:tcBorders>
            <w:noWrap/>
            <w:vAlign w:val="center"/>
          </w:tcPr>
          <w:p w14:paraId="6F5B166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  <w:tc>
          <w:tcPr>
            <w:tcW w:w="402" w:type="pct"/>
            <w:tcBorders>
              <w:top w:val="single" w:color="auto" w:sz="12" w:space="0"/>
            </w:tcBorders>
            <w:noWrap/>
            <w:vAlign w:val="center"/>
          </w:tcPr>
          <w:p w14:paraId="1476A85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</w:p>
        </w:tc>
      </w:tr>
      <w:tr w14:paraId="7C2FA60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72" w:type="pct"/>
            <w:tcBorders>
              <w:bottom w:val="single" w:color="000000" w:sz="12" w:space="0"/>
            </w:tcBorders>
            <w:noWrap/>
            <w:vAlign w:val="center"/>
          </w:tcPr>
          <w:p w14:paraId="45F7A75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31" w:type="pct"/>
            <w:tcBorders>
              <w:bottom w:val="single" w:color="000000" w:sz="12" w:space="0"/>
            </w:tcBorders>
            <w:noWrap/>
            <w:vAlign w:val="center"/>
          </w:tcPr>
          <w:p w14:paraId="48DB859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374" w:type="pct"/>
            <w:tcBorders>
              <w:bottom w:val="single" w:color="000000" w:sz="12" w:space="0"/>
            </w:tcBorders>
            <w:noWrap/>
            <w:vAlign w:val="center"/>
          </w:tcPr>
          <w:p w14:paraId="28A14C5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31" w:type="pct"/>
            <w:tcBorders>
              <w:bottom w:val="single" w:color="000000" w:sz="12" w:space="0"/>
            </w:tcBorders>
            <w:noWrap/>
            <w:vAlign w:val="center"/>
          </w:tcPr>
          <w:p w14:paraId="4EFABF4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374" w:type="pct"/>
            <w:tcBorders>
              <w:bottom w:val="single" w:color="000000" w:sz="12" w:space="0"/>
            </w:tcBorders>
            <w:noWrap/>
            <w:vAlign w:val="center"/>
          </w:tcPr>
          <w:p w14:paraId="04891BE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11" w:type="pct"/>
            <w:tcBorders>
              <w:bottom w:val="single" w:color="000000" w:sz="12" w:space="0"/>
            </w:tcBorders>
            <w:noWrap/>
            <w:vAlign w:val="center"/>
          </w:tcPr>
          <w:p w14:paraId="1B00323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373" w:type="pct"/>
            <w:tcBorders>
              <w:bottom w:val="single" w:color="000000" w:sz="12" w:space="0"/>
            </w:tcBorders>
            <w:noWrap/>
            <w:vAlign w:val="center"/>
          </w:tcPr>
          <w:p w14:paraId="7193B59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12" w:type="pct"/>
            <w:tcBorders>
              <w:bottom w:val="single" w:color="000000" w:sz="12" w:space="0"/>
            </w:tcBorders>
            <w:noWrap/>
            <w:vAlign w:val="center"/>
          </w:tcPr>
          <w:p w14:paraId="4AA9FF2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203" w:type="pct"/>
            <w:tcBorders>
              <w:bottom w:val="single" w:color="000000" w:sz="12" w:space="0"/>
            </w:tcBorders>
            <w:noWrap/>
            <w:vAlign w:val="center"/>
          </w:tcPr>
          <w:p w14:paraId="76AE55E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02" w:type="pct"/>
            <w:tcBorders>
              <w:bottom w:val="single" w:color="000000" w:sz="12" w:space="0"/>
            </w:tcBorders>
            <w:noWrap/>
            <w:vAlign w:val="center"/>
          </w:tcPr>
          <w:p w14:paraId="19227DD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203" w:type="pct"/>
            <w:tcBorders>
              <w:bottom w:val="single" w:color="000000" w:sz="12" w:space="0"/>
            </w:tcBorders>
            <w:noWrap/>
            <w:vAlign w:val="center"/>
          </w:tcPr>
          <w:p w14:paraId="5B42BC4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02" w:type="pct"/>
            <w:tcBorders>
              <w:bottom w:val="single" w:color="000000" w:sz="12" w:space="0"/>
            </w:tcBorders>
            <w:noWrap/>
            <w:vAlign w:val="center"/>
          </w:tcPr>
          <w:p w14:paraId="2A3DF6D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  <w:tc>
          <w:tcPr>
            <w:tcW w:w="206" w:type="pct"/>
            <w:tcBorders>
              <w:bottom w:val="single" w:color="000000" w:sz="12" w:space="0"/>
            </w:tcBorders>
            <w:noWrap/>
            <w:vAlign w:val="center"/>
          </w:tcPr>
          <w:p w14:paraId="26326F8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t</w:t>
            </w:r>
          </w:p>
        </w:tc>
        <w:tc>
          <w:tcPr>
            <w:tcW w:w="402" w:type="pct"/>
            <w:tcBorders>
              <w:bottom w:val="single" w:color="000000" w:sz="12" w:space="0"/>
            </w:tcBorders>
            <w:noWrap/>
            <w:vAlign w:val="center"/>
          </w:tcPr>
          <w:p w14:paraId="77EDE32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q</w:t>
            </w:r>
          </w:p>
        </w:tc>
      </w:tr>
      <w:tr w14:paraId="6B02AF9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72" w:type="pct"/>
            <w:tcBorders>
              <w:top w:val="single" w:color="000000" w:sz="12" w:space="0"/>
            </w:tcBorders>
            <w:noWrap/>
            <w:vAlign w:val="center"/>
          </w:tcPr>
          <w:p w14:paraId="4B01658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</w:t>
            </w:r>
          </w:p>
        </w:tc>
        <w:tc>
          <w:tcPr>
            <w:tcW w:w="431" w:type="pct"/>
            <w:tcBorders>
              <w:top w:val="single" w:color="000000" w:sz="12" w:space="0"/>
            </w:tcBorders>
            <w:noWrap/>
            <w:vAlign w:val="center"/>
          </w:tcPr>
          <w:p w14:paraId="0FA1108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648.672</w:t>
            </w:r>
          </w:p>
        </w:tc>
        <w:tc>
          <w:tcPr>
            <w:tcW w:w="374" w:type="pct"/>
            <w:tcBorders>
              <w:top w:val="single" w:color="000000" w:sz="12" w:space="0"/>
            </w:tcBorders>
            <w:noWrap/>
            <w:vAlign w:val="center"/>
          </w:tcPr>
          <w:p w14:paraId="31033FF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27</w:t>
            </w:r>
          </w:p>
        </w:tc>
        <w:tc>
          <w:tcPr>
            <w:tcW w:w="431" w:type="pct"/>
            <w:tcBorders>
              <w:top w:val="single" w:color="000000" w:sz="12" w:space="0"/>
            </w:tcBorders>
            <w:noWrap/>
            <w:vAlign w:val="center"/>
          </w:tcPr>
          <w:p w14:paraId="64B9C06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333.445</w:t>
            </w:r>
          </w:p>
        </w:tc>
        <w:tc>
          <w:tcPr>
            <w:tcW w:w="374" w:type="pct"/>
            <w:tcBorders>
              <w:top w:val="single" w:color="000000" w:sz="12" w:space="0"/>
            </w:tcBorders>
            <w:noWrap/>
            <w:vAlign w:val="center"/>
          </w:tcPr>
          <w:p w14:paraId="4517B2F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53</w:t>
            </w:r>
          </w:p>
        </w:tc>
        <w:tc>
          <w:tcPr>
            <w:tcW w:w="411" w:type="pct"/>
            <w:tcBorders>
              <w:top w:val="single" w:color="000000" w:sz="12" w:space="0"/>
            </w:tcBorders>
            <w:noWrap/>
            <w:vAlign w:val="center"/>
          </w:tcPr>
          <w:p w14:paraId="3939B5B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243.358</w:t>
            </w:r>
          </w:p>
        </w:tc>
        <w:tc>
          <w:tcPr>
            <w:tcW w:w="373" w:type="pct"/>
            <w:tcBorders>
              <w:top w:val="single" w:color="000000" w:sz="12" w:space="0"/>
            </w:tcBorders>
            <w:noWrap/>
            <w:vAlign w:val="center"/>
          </w:tcPr>
          <w:p w14:paraId="75FD6E0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79</w:t>
            </w:r>
          </w:p>
        </w:tc>
        <w:tc>
          <w:tcPr>
            <w:tcW w:w="412" w:type="pct"/>
            <w:tcBorders>
              <w:top w:val="single" w:color="000000" w:sz="12" w:space="0"/>
            </w:tcBorders>
            <w:noWrap/>
            <w:vAlign w:val="center"/>
          </w:tcPr>
          <w:p w14:paraId="1673952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197.572</w:t>
            </w:r>
          </w:p>
        </w:tc>
        <w:tc>
          <w:tcPr>
            <w:tcW w:w="203" w:type="pct"/>
            <w:tcBorders>
              <w:top w:val="single" w:color="000000" w:sz="12" w:space="0"/>
            </w:tcBorders>
            <w:noWrap/>
            <w:vAlign w:val="center"/>
          </w:tcPr>
          <w:p w14:paraId="6B2DEE6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105</w:t>
            </w:r>
          </w:p>
        </w:tc>
        <w:tc>
          <w:tcPr>
            <w:tcW w:w="402" w:type="pct"/>
            <w:tcBorders>
              <w:top w:val="single" w:color="000000" w:sz="12" w:space="0"/>
            </w:tcBorders>
            <w:noWrap/>
            <w:vAlign w:val="center"/>
          </w:tcPr>
          <w:p w14:paraId="5C20D61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169.029</w:t>
            </w:r>
          </w:p>
        </w:tc>
        <w:tc>
          <w:tcPr>
            <w:tcW w:w="203" w:type="pct"/>
            <w:tcBorders>
              <w:top w:val="single" w:color="000000" w:sz="12" w:space="0"/>
            </w:tcBorders>
            <w:noWrap/>
            <w:vAlign w:val="center"/>
          </w:tcPr>
          <w:p w14:paraId="72C1176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131</w:t>
            </w:r>
          </w:p>
        </w:tc>
        <w:tc>
          <w:tcPr>
            <w:tcW w:w="402" w:type="pct"/>
            <w:tcBorders>
              <w:top w:val="single" w:color="000000" w:sz="12" w:space="0"/>
            </w:tcBorders>
            <w:noWrap/>
            <w:vAlign w:val="center"/>
          </w:tcPr>
          <w:p w14:paraId="74AC94D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149.203</w:t>
            </w:r>
          </w:p>
        </w:tc>
        <w:tc>
          <w:tcPr>
            <w:tcW w:w="206" w:type="pct"/>
            <w:tcBorders>
              <w:top w:val="single" w:color="000000" w:sz="12" w:space="0"/>
            </w:tcBorders>
            <w:noWrap/>
            <w:vAlign w:val="center"/>
          </w:tcPr>
          <w:p w14:paraId="1BD74A8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157</w:t>
            </w:r>
          </w:p>
        </w:tc>
        <w:tc>
          <w:tcPr>
            <w:tcW w:w="402" w:type="pct"/>
            <w:tcBorders>
              <w:top w:val="single" w:color="000000" w:sz="12" w:space="0"/>
            </w:tcBorders>
            <w:noWrap/>
            <w:vAlign w:val="center"/>
          </w:tcPr>
          <w:p w14:paraId="2D532D6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134.472</w:t>
            </w:r>
          </w:p>
        </w:tc>
      </w:tr>
      <w:tr w14:paraId="213196A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72" w:type="pct"/>
            <w:noWrap/>
            <w:vAlign w:val="center"/>
          </w:tcPr>
          <w:p w14:paraId="61185EB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</w:t>
            </w:r>
          </w:p>
        </w:tc>
        <w:tc>
          <w:tcPr>
            <w:tcW w:w="431" w:type="pct"/>
            <w:noWrap/>
            <w:vAlign w:val="center"/>
          </w:tcPr>
          <w:p w14:paraId="7EF6B1B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620.698</w:t>
            </w:r>
          </w:p>
        </w:tc>
        <w:tc>
          <w:tcPr>
            <w:tcW w:w="374" w:type="pct"/>
            <w:noWrap/>
            <w:vAlign w:val="center"/>
          </w:tcPr>
          <w:p w14:paraId="590C1FB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28</w:t>
            </w:r>
          </w:p>
        </w:tc>
        <w:tc>
          <w:tcPr>
            <w:tcW w:w="431" w:type="pct"/>
            <w:noWrap/>
            <w:vAlign w:val="center"/>
          </w:tcPr>
          <w:p w14:paraId="41292A0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328.298</w:t>
            </w:r>
          </w:p>
        </w:tc>
        <w:tc>
          <w:tcPr>
            <w:tcW w:w="374" w:type="pct"/>
            <w:noWrap/>
            <w:vAlign w:val="center"/>
          </w:tcPr>
          <w:p w14:paraId="633D84F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54</w:t>
            </w:r>
          </w:p>
        </w:tc>
        <w:tc>
          <w:tcPr>
            <w:tcW w:w="411" w:type="pct"/>
            <w:noWrap/>
            <w:vAlign w:val="center"/>
          </w:tcPr>
          <w:p w14:paraId="4A22C35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241.071</w:t>
            </w:r>
          </w:p>
        </w:tc>
        <w:tc>
          <w:tcPr>
            <w:tcW w:w="373" w:type="pct"/>
            <w:noWrap/>
            <w:vAlign w:val="center"/>
          </w:tcPr>
          <w:p w14:paraId="32AC784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80</w:t>
            </w:r>
          </w:p>
        </w:tc>
        <w:tc>
          <w:tcPr>
            <w:tcW w:w="412" w:type="pct"/>
            <w:noWrap/>
            <w:vAlign w:val="center"/>
          </w:tcPr>
          <w:p w14:paraId="1D8F4B4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196.237</w:t>
            </w:r>
          </w:p>
        </w:tc>
        <w:tc>
          <w:tcPr>
            <w:tcW w:w="203" w:type="pct"/>
            <w:noWrap/>
            <w:vAlign w:val="center"/>
          </w:tcPr>
          <w:p w14:paraId="1D47DCE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106</w:t>
            </w:r>
          </w:p>
        </w:tc>
        <w:tc>
          <w:tcPr>
            <w:tcW w:w="402" w:type="pct"/>
            <w:noWrap/>
            <w:vAlign w:val="center"/>
          </w:tcPr>
          <w:p w14:paraId="68F34CC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168.137</w:t>
            </w:r>
          </w:p>
        </w:tc>
        <w:tc>
          <w:tcPr>
            <w:tcW w:w="203" w:type="pct"/>
            <w:noWrap/>
            <w:vAlign w:val="center"/>
          </w:tcPr>
          <w:p w14:paraId="58D588F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132</w:t>
            </w:r>
          </w:p>
        </w:tc>
        <w:tc>
          <w:tcPr>
            <w:tcW w:w="402" w:type="pct"/>
            <w:noWrap/>
            <w:vAlign w:val="center"/>
          </w:tcPr>
          <w:p w14:paraId="12F3822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148.558</w:t>
            </w:r>
          </w:p>
        </w:tc>
        <w:tc>
          <w:tcPr>
            <w:tcW w:w="206" w:type="pct"/>
            <w:noWrap/>
            <w:vAlign w:val="center"/>
          </w:tcPr>
          <w:p w14:paraId="22D514F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158</w:t>
            </w:r>
          </w:p>
        </w:tc>
        <w:tc>
          <w:tcPr>
            <w:tcW w:w="402" w:type="pct"/>
            <w:noWrap/>
            <w:vAlign w:val="center"/>
          </w:tcPr>
          <w:p w14:paraId="639333A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133.979</w:t>
            </w:r>
          </w:p>
        </w:tc>
      </w:tr>
      <w:tr w14:paraId="7D9CE4C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72" w:type="pct"/>
            <w:noWrap/>
            <w:vAlign w:val="center"/>
          </w:tcPr>
          <w:p w14:paraId="066CC68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</w:t>
            </w:r>
          </w:p>
        </w:tc>
        <w:tc>
          <w:tcPr>
            <w:tcW w:w="431" w:type="pct"/>
            <w:noWrap/>
            <w:vAlign w:val="center"/>
          </w:tcPr>
          <w:p w14:paraId="1609F92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595.659</w:t>
            </w:r>
          </w:p>
        </w:tc>
        <w:tc>
          <w:tcPr>
            <w:tcW w:w="374" w:type="pct"/>
            <w:noWrap/>
            <w:vAlign w:val="center"/>
          </w:tcPr>
          <w:p w14:paraId="17A8E0A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29</w:t>
            </w:r>
          </w:p>
        </w:tc>
        <w:tc>
          <w:tcPr>
            <w:tcW w:w="431" w:type="pct"/>
            <w:noWrap/>
            <w:vAlign w:val="center"/>
          </w:tcPr>
          <w:p w14:paraId="44C048E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323.353</w:t>
            </w:r>
          </w:p>
        </w:tc>
        <w:tc>
          <w:tcPr>
            <w:tcW w:w="374" w:type="pct"/>
            <w:noWrap/>
            <w:vAlign w:val="center"/>
          </w:tcPr>
          <w:p w14:paraId="1FBAA48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55</w:t>
            </w:r>
          </w:p>
        </w:tc>
        <w:tc>
          <w:tcPr>
            <w:tcW w:w="411" w:type="pct"/>
            <w:noWrap/>
            <w:vAlign w:val="center"/>
          </w:tcPr>
          <w:p w14:paraId="5645E51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238.839</w:t>
            </w:r>
          </w:p>
        </w:tc>
        <w:tc>
          <w:tcPr>
            <w:tcW w:w="373" w:type="pct"/>
            <w:noWrap/>
            <w:vAlign w:val="center"/>
          </w:tcPr>
          <w:p w14:paraId="5272A9B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81</w:t>
            </w:r>
          </w:p>
        </w:tc>
        <w:tc>
          <w:tcPr>
            <w:tcW w:w="412" w:type="pct"/>
            <w:noWrap/>
            <w:vAlign w:val="center"/>
          </w:tcPr>
          <w:p w14:paraId="13E52C0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194.925</w:t>
            </w:r>
          </w:p>
        </w:tc>
        <w:tc>
          <w:tcPr>
            <w:tcW w:w="203" w:type="pct"/>
            <w:noWrap/>
            <w:vAlign w:val="center"/>
          </w:tcPr>
          <w:p w14:paraId="59D6762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107</w:t>
            </w:r>
          </w:p>
        </w:tc>
        <w:tc>
          <w:tcPr>
            <w:tcW w:w="402" w:type="pct"/>
            <w:noWrap/>
            <w:vAlign w:val="center"/>
          </w:tcPr>
          <w:p w14:paraId="1380D60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167.258</w:t>
            </w:r>
          </w:p>
        </w:tc>
        <w:tc>
          <w:tcPr>
            <w:tcW w:w="203" w:type="pct"/>
            <w:noWrap/>
            <w:vAlign w:val="center"/>
          </w:tcPr>
          <w:p w14:paraId="509F5BB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133</w:t>
            </w:r>
          </w:p>
        </w:tc>
        <w:tc>
          <w:tcPr>
            <w:tcW w:w="402" w:type="pct"/>
            <w:noWrap/>
            <w:vAlign w:val="center"/>
          </w:tcPr>
          <w:p w14:paraId="0C8DD2B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147.92</w:t>
            </w:r>
          </w:p>
        </w:tc>
        <w:tc>
          <w:tcPr>
            <w:tcW w:w="206" w:type="pct"/>
            <w:noWrap/>
            <w:vAlign w:val="center"/>
          </w:tcPr>
          <w:p w14:paraId="37D9BDE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159</w:t>
            </w:r>
          </w:p>
        </w:tc>
        <w:tc>
          <w:tcPr>
            <w:tcW w:w="402" w:type="pct"/>
            <w:noWrap/>
            <w:vAlign w:val="center"/>
          </w:tcPr>
          <w:p w14:paraId="37561CD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133.491</w:t>
            </w:r>
          </w:p>
        </w:tc>
      </w:tr>
      <w:tr w14:paraId="1549839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72" w:type="pct"/>
            <w:noWrap/>
            <w:vAlign w:val="center"/>
          </w:tcPr>
          <w:p w14:paraId="0701987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</w:t>
            </w:r>
          </w:p>
        </w:tc>
        <w:tc>
          <w:tcPr>
            <w:tcW w:w="431" w:type="pct"/>
            <w:noWrap/>
            <w:vAlign w:val="center"/>
          </w:tcPr>
          <w:p w14:paraId="63439FF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573.087</w:t>
            </w:r>
          </w:p>
        </w:tc>
        <w:tc>
          <w:tcPr>
            <w:tcW w:w="374" w:type="pct"/>
            <w:noWrap/>
            <w:vAlign w:val="center"/>
          </w:tcPr>
          <w:p w14:paraId="345DB00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30</w:t>
            </w:r>
          </w:p>
        </w:tc>
        <w:tc>
          <w:tcPr>
            <w:tcW w:w="431" w:type="pct"/>
            <w:noWrap/>
            <w:vAlign w:val="center"/>
          </w:tcPr>
          <w:p w14:paraId="09371E2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318.598</w:t>
            </w:r>
          </w:p>
        </w:tc>
        <w:tc>
          <w:tcPr>
            <w:tcW w:w="374" w:type="pct"/>
            <w:noWrap/>
            <w:vAlign w:val="center"/>
          </w:tcPr>
          <w:p w14:paraId="228D036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56</w:t>
            </w:r>
          </w:p>
        </w:tc>
        <w:tc>
          <w:tcPr>
            <w:tcW w:w="411" w:type="pct"/>
            <w:noWrap/>
            <w:vAlign w:val="center"/>
          </w:tcPr>
          <w:p w14:paraId="16C77D1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236.659</w:t>
            </w:r>
          </w:p>
        </w:tc>
        <w:tc>
          <w:tcPr>
            <w:tcW w:w="373" w:type="pct"/>
            <w:noWrap/>
            <w:vAlign w:val="center"/>
          </w:tcPr>
          <w:p w14:paraId="7E161DC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82</w:t>
            </w:r>
          </w:p>
        </w:tc>
        <w:tc>
          <w:tcPr>
            <w:tcW w:w="412" w:type="pct"/>
            <w:noWrap/>
            <w:vAlign w:val="center"/>
          </w:tcPr>
          <w:p w14:paraId="3180B63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193.636</w:t>
            </w:r>
          </w:p>
        </w:tc>
        <w:tc>
          <w:tcPr>
            <w:tcW w:w="203" w:type="pct"/>
            <w:noWrap/>
            <w:vAlign w:val="center"/>
          </w:tcPr>
          <w:p w14:paraId="31DAC62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108</w:t>
            </w:r>
          </w:p>
        </w:tc>
        <w:tc>
          <w:tcPr>
            <w:tcW w:w="402" w:type="pct"/>
            <w:noWrap/>
            <w:vAlign w:val="center"/>
          </w:tcPr>
          <w:p w14:paraId="30F18BA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166.39</w:t>
            </w:r>
          </w:p>
        </w:tc>
        <w:tc>
          <w:tcPr>
            <w:tcW w:w="203" w:type="pct"/>
            <w:noWrap/>
            <w:vAlign w:val="center"/>
          </w:tcPr>
          <w:p w14:paraId="3D8787A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134</w:t>
            </w:r>
          </w:p>
        </w:tc>
        <w:tc>
          <w:tcPr>
            <w:tcW w:w="402" w:type="pct"/>
            <w:noWrap/>
            <w:vAlign w:val="center"/>
          </w:tcPr>
          <w:p w14:paraId="136C8A9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147.289</w:t>
            </w:r>
          </w:p>
        </w:tc>
        <w:tc>
          <w:tcPr>
            <w:tcW w:w="206" w:type="pct"/>
            <w:noWrap/>
            <w:vAlign w:val="center"/>
          </w:tcPr>
          <w:p w14:paraId="460D395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160</w:t>
            </w:r>
          </w:p>
        </w:tc>
        <w:tc>
          <w:tcPr>
            <w:tcW w:w="402" w:type="pct"/>
            <w:noWrap/>
            <w:vAlign w:val="center"/>
          </w:tcPr>
          <w:p w14:paraId="045D95D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133.007</w:t>
            </w:r>
          </w:p>
        </w:tc>
      </w:tr>
      <w:tr w14:paraId="11D1587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72" w:type="pct"/>
            <w:noWrap/>
            <w:vAlign w:val="center"/>
          </w:tcPr>
          <w:p w14:paraId="404AEE3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</w:t>
            </w:r>
          </w:p>
        </w:tc>
        <w:tc>
          <w:tcPr>
            <w:tcW w:w="431" w:type="pct"/>
            <w:noWrap/>
            <w:vAlign w:val="center"/>
          </w:tcPr>
          <w:p w14:paraId="15A14EB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552.612</w:t>
            </w:r>
          </w:p>
        </w:tc>
        <w:tc>
          <w:tcPr>
            <w:tcW w:w="374" w:type="pct"/>
            <w:noWrap/>
            <w:vAlign w:val="center"/>
          </w:tcPr>
          <w:p w14:paraId="68562FD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31</w:t>
            </w:r>
          </w:p>
        </w:tc>
        <w:tc>
          <w:tcPr>
            <w:tcW w:w="431" w:type="pct"/>
            <w:noWrap/>
            <w:vAlign w:val="center"/>
          </w:tcPr>
          <w:p w14:paraId="4D76A8D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314.02</w:t>
            </w:r>
          </w:p>
        </w:tc>
        <w:tc>
          <w:tcPr>
            <w:tcW w:w="374" w:type="pct"/>
            <w:noWrap/>
            <w:vAlign w:val="center"/>
          </w:tcPr>
          <w:p w14:paraId="5C3745F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57</w:t>
            </w:r>
          </w:p>
        </w:tc>
        <w:tc>
          <w:tcPr>
            <w:tcW w:w="411" w:type="pct"/>
            <w:noWrap/>
            <w:vAlign w:val="center"/>
          </w:tcPr>
          <w:p w14:paraId="4F84387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234.531</w:t>
            </w:r>
          </w:p>
        </w:tc>
        <w:tc>
          <w:tcPr>
            <w:tcW w:w="373" w:type="pct"/>
            <w:noWrap/>
            <w:vAlign w:val="center"/>
          </w:tcPr>
          <w:p w14:paraId="1E76693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83</w:t>
            </w:r>
          </w:p>
        </w:tc>
        <w:tc>
          <w:tcPr>
            <w:tcW w:w="412" w:type="pct"/>
            <w:noWrap/>
            <w:vAlign w:val="center"/>
          </w:tcPr>
          <w:p w14:paraId="3FAE7FB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192.368</w:t>
            </w:r>
          </w:p>
        </w:tc>
        <w:tc>
          <w:tcPr>
            <w:tcW w:w="203" w:type="pct"/>
            <w:noWrap/>
            <w:vAlign w:val="center"/>
          </w:tcPr>
          <w:p w14:paraId="2465DC6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109</w:t>
            </w:r>
          </w:p>
        </w:tc>
        <w:tc>
          <w:tcPr>
            <w:tcW w:w="402" w:type="pct"/>
            <w:noWrap/>
            <w:vAlign w:val="center"/>
          </w:tcPr>
          <w:p w14:paraId="72C453B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165.534</w:t>
            </w:r>
          </w:p>
        </w:tc>
        <w:tc>
          <w:tcPr>
            <w:tcW w:w="203" w:type="pct"/>
            <w:noWrap/>
            <w:vAlign w:val="center"/>
          </w:tcPr>
          <w:p w14:paraId="70CCBBE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135</w:t>
            </w:r>
          </w:p>
        </w:tc>
        <w:tc>
          <w:tcPr>
            <w:tcW w:w="402" w:type="pct"/>
            <w:noWrap/>
            <w:vAlign w:val="center"/>
          </w:tcPr>
          <w:p w14:paraId="79520CC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146.664</w:t>
            </w:r>
          </w:p>
        </w:tc>
        <w:tc>
          <w:tcPr>
            <w:tcW w:w="206" w:type="pct"/>
            <w:noWrap/>
            <w:vAlign w:val="center"/>
          </w:tcPr>
          <w:p w14:paraId="5BC1D3A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161</w:t>
            </w:r>
          </w:p>
        </w:tc>
        <w:tc>
          <w:tcPr>
            <w:tcW w:w="402" w:type="pct"/>
            <w:noWrap/>
            <w:vAlign w:val="center"/>
          </w:tcPr>
          <w:p w14:paraId="35E0F2D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132.528</w:t>
            </w:r>
          </w:p>
        </w:tc>
      </w:tr>
      <w:tr w14:paraId="4852972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72" w:type="pct"/>
            <w:noWrap/>
            <w:vAlign w:val="center"/>
          </w:tcPr>
          <w:p w14:paraId="273C44D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</w:t>
            </w:r>
          </w:p>
        </w:tc>
        <w:tc>
          <w:tcPr>
            <w:tcW w:w="431" w:type="pct"/>
            <w:noWrap/>
            <w:vAlign w:val="center"/>
          </w:tcPr>
          <w:p w14:paraId="4E2ADED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533.937</w:t>
            </w:r>
          </w:p>
        </w:tc>
        <w:tc>
          <w:tcPr>
            <w:tcW w:w="374" w:type="pct"/>
            <w:noWrap/>
            <w:vAlign w:val="center"/>
          </w:tcPr>
          <w:p w14:paraId="5DB421B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32</w:t>
            </w:r>
          </w:p>
        </w:tc>
        <w:tc>
          <w:tcPr>
            <w:tcW w:w="431" w:type="pct"/>
            <w:noWrap/>
            <w:vAlign w:val="center"/>
          </w:tcPr>
          <w:p w14:paraId="627F59F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309.609</w:t>
            </w:r>
          </w:p>
        </w:tc>
        <w:tc>
          <w:tcPr>
            <w:tcW w:w="374" w:type="pct"/>
            <w:noWrap/>
            <w:vAlign w:val="center"/>
          </w:tcPr>
          <w:p w14:paraId="4AABB17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58</w:t>
            </w:r>
          </w:p>
        </w:tc>
        <w:tc>
          <w:tcPr>
            <w:tcW w:w="411" w:type="pct"/>
            <w:noWrap/>
            <w:vAlign w:val="center"/>
          </w:tcPr>
          <w:p w14:paraId="37C541A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232.452</w:t>
            </w:r>
          </w:p>
        </w:tc>
        <w:tc>
          <w:tcPr>
            <w:tcW w:w="373" w:type="pct"/>
            <w:noWrap/>
            <w:vAlign w:val="center"/>
          </w:tcPr>
          <w:p w14:paraId="2573BE4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84</w:t>
            </w:r>
          </w:p>
        </w:tc>
        <w:tc>
          <w:tcPr>
            <w:tcW w:w="412" w:type="pct"/>
            <w:noWrap/>
            <w:vAlign w:val="center"/>
          </w:tcPr>
          <w:p w14:paraId="6457FFF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191.122</w:t>
            </w:r>
          </w:p>
        </w:tc>
        <w:tc>
          <w:tcPr>
            <w:tcW w:w="203" w:type="pct"/>
            <w:noWrap/>
            <w:vAlign w:val="center"/>
          </w:tcPr>
          <w:p w14:paraId="1F0278F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110</w:t>
            </w:r>
          </w:p>
        </w:tc>
        <w:tc>
          <w:tcPr>
            <w:tcW w:w="402" w:type="pct"/>
            <w:noWrap/>
            <w:vAlign w:val="center"/>
          </w:tcPr>
          <w:p w14:paraId="3CE7B9A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164.69</w:t>
            </w:r>
          </w:p>
        </w:tc>
        <w:tc>
          <w:tcPr>
            <w:tcW w:w="203" w:type="pct"/>
            <w:noWrap/>
            <w:vAlign w:val="center"/>
          </w:tcPr>
          <w:p w14:paraId="20CB1E2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136</w:t>
            </w:r>
          </w:p>
        </w:tc>
        <w:tc>
          <w:tcPr>
            <w:tcW w:w="402" w:type="pct"/>
            <w:noWrap/>
            <w:vAlign w:val="center"/>
          </w:tcPr>
          <w:p w14:paraId="2B50A51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146.047</w:t>
            </w:r>
          </w:p>
        </w:tc>
        <w:tc>
          <w:tcPr>
            <w:tcW w:w="206" w:type="pct"/>
            <w:noWrap/>
            <w:vAlign w:val="center"/>
          </w:tcPr>
          <w:p w14:paraId="4FDB5FC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162</w:t>
            </w:r>
          </w:p>
        </w:tc>
        <w:tc>
          <w:tcPr>
            <w:tcW w:w="402" w:type="pct"/>
            <w:noWrap/>
            <w:vAlign w:val="center"/>
          </w:tcPr>
          <w:p w14:paraId="2DF5C35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132.054</w:t>
            </w:r>
          </w:p>
        </w:tc>
      </w:tr>
      <w:tr w14:paraId="66214FF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72" w:type="pct"/>
            <w:noWrap/>
            <w:vAlign w:val="center"/>
          </w:tcPr>
          <w:p w14:paraId="237C6FE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</w:t>
            </w:r>
          </w:p>
        </w:tc>
        <w:tc>
          <w:tcPr>
            <w:tcW w:w="431" w:type="pct"/>
            <w:noWrap/>
            <w:vAlign w:val="center"/>
          </w:tcPr>
          <w:p w14:paraId="77DDE37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516.818</w:t>
            </w:r>
          </w:p>
        </w:tc>
        <w:tc>
          <w:tcPr>
            <w:tcW w:w="374" w:type="pct"/>
            <w:noWrap/>
            <w:vAlign w:val="center"/>
          </w:tcPr>
          <w:p w14:paraId="166CDB7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33</w:t>
            </w:r>
          </w:p>
        </w:tc>
        <w:tc>
          <w:tcPr>
            <w:tcW w:w="431" w:type="pct"/>
            <w:noWrap/>
            <w:vAlign w:val="center"/>
          </w:tcPr>
          <w:p w14:paraId="692C791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305.356</w:t>
            </w:r>
          </w:p>
        </w:tc>
        <w:tc>
          <w:tcPr>
            <w:tcW w:w="374" w:type="pct"/>
            <w:noWrap/>
            <w:vAlign w:val="center"/>
          </w:tcPr>
          <w:p w14:paraId="6A2F244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59</w:t>
            </w:r>
          </w:p>
        </w:tc>
        <w:tc>
          <w:tcPr>
            <w:tcW w:w="411" w:type="pct"/>
            <w:noWrap/>
            <w:vAlign w:val="center"/>
          </w:tcPr>
          <w:p w14:paraId="2D9084D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230.42</w:t>
            </w:r>
          </w:p>
        </w:tc>
        <w:tc>
          <w:tcPr>
            <w:tcW w:w="373" w:type="pct"/>
            <w:noWrap/>
            <w:vAlign w:val="center"/>
          </w:tcPr>
          <w:p w14:paraId="1C4561B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85</w:t>
            </w:r>
          </w:p>
        </w:tc>
        <w:tc>
          <w:tcPr>
            <w:tcW w:w="412" w:type="pct"/>
            <w:noWrap/>
            <w:vAlign w:val="center"/>
          </w:tcPr>
          <w:p w14:paraId="2CC3282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189.897</w:t>
            </w:r>
          </w:p>
        </w:tc>
        <w:tc>
          <w:tcPr>
            <w:tcW w:w="203" w:type="pct"/>
            <w:noWrap/>
            <w:vAlign w:val="center"/>
          </w:tcPr>
          <w:p w14:paraId="55E895F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111</w:t>
            </w:r>
          </w:p>
        </w:tc>
        <w:tc>
          <w:tcPr>
            <w:tcW w:w="402" w:type="pct"/>
            <w:noWrap/>
            <w:vAlign w:val="center"/>
          </w:tcPr>
          <w:p w14:paraId="56CD31B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163.856</w:t>
            </w:r>
          </w:p>
        </w:tc>
        <w:tc>
          <w:tcPr>
            <w:tcW w:w="203" w:type="pct"/>
            <w:noWrap/>
            <w:vAlign w:val="center"/>
          </w:tcPr>
          <w:p w14:paraId="18F91A4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137</w:t>
            </w:r>
          </w:p>
        </w:tc>
        <w:tc>
          <w:tcPr>
            <w:tcW w:w="402" w:type="pct"/>
            <w:noWrap/>
            <w:vAlign w:val="center"/>
          </w:tcPr>
          <w:p w14:paraId="2772566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145.437</w:t>
            </w:r>
          </w:p>
        </w:tc>
        <w:tc>
          <w:tcPr>
            <w:tcW w:w="206" w:type="pct"/>
            <w:noWrap/>
            <w:vAlign w:val="center"/>
          </w:tcPr>
          <w:p w14:paraId="686ABA1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163</w:t>
            </w:r>
          </w:p>
        </w:tc>
        <w:tc>
          <w:tcPr>
            <w:tcW w:w="402" w:type="pct"/>
            <w:noWrap/>
            <w:vAlign w:val="center"/>
          </w:tcPr>
          <w:p w14:paraId="6171CF0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131.583</w:t>
            </w:r>
          </w:p>
        </w:tc>
      </w:tr>
      <w:tr w14:paraId="381D061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72" w:type="pct"/>
            <w:noWrap/>
            <w:vAlign w:val="center"/>
          </w:tcPr>
          <w:p w14:paraId="27055E3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</w:t>
            </w:r>
          </w:p>
        </w:tc>
        <w:tc>
          <w:tcPr>
            <w:tcW w:w="431" w:type="pct"/>
            <w:noWrap/>
            <w:vAlign w:val="center"/>
          </w:tcPr>
          <w:p w14:paraId="13FC599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501.057</w:t>
            </w:r>
          </w:p>
        </w:tc>
        <w:tc>
          <w:tcPr>
            <w:tcW w:w="374" w:type="pct"/>
            <w:noWrap/>
            <w:vAlign w:val="center"/>
          </w:tcPr>
          <w:p w14:paraId="5306E2F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34</w:t>
            </w:r>
          </w:p>
        </w:tc>
        <w:tc>
          <w:tcPr>
            <w:tcW w:w="431" w:type="pct"/>
            <w:noWrap/>
            <w:vAlign w:val="center"/>
          </w:tcPr>
          <w:p w14:paraId="4A3E963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301.251</w:t>
            </w:r>
          </w:p>
        </w:tc>
        <w:tc>
          <w:tcPr>
            <w:tcW w:w="374" w:type="pct"/>
            <w:noWrap/>
            <w:vAlign w:val="center"/>
          </w:tcPr>
          <w:p w14:paraId="5E14BBE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60</w:t>
            </w:r>
          </w:p>
        </w:tc>
        <w:tc>
          <w:tcPr>
            <w:tcW w:w="411" w:type="pct"/>
            <w:noWrap/>
            <w:vAlign w:val="center"/>
          </w:tcPr>
          <w:p w14:paraId="5C7A630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228.433</w:t>
            </w:r>
          </w:p>
        </w:tc>
        <w:tc>
          <w:tcPr>
            <w:tcW w:w="373" w:type="pct"/>
            <w:noWrap/>
            <w:vAlign w:val="center"/>
          </w:tcPr>
          <w:p w14:paraId="5E365EB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86</w:t>
            </w:r>
          </w:p>
        </w:tc>
        <w:tc>
          <w:tcPr>
            <w:tcW w:w="412" w:type="pct"/>
            <w:noWrap/>
            <w:vAlign w:val="center"/>
          </w:tcPr>
          <w:p w14:paraId="66DC2B0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188.692</w:t>
            </w:r>
          </w:p>
        </w:tc>
        <w:tc>
          <w:tcPr>
            <w:tcW w:w="203" w:type="pct"/>
            <w:noWrap/>
            <w:vAlign w:val="center"/>
          </w:tcPr>
          <w:p w14:paraId="276CA81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112</w:t>
            </w:r>
          </w:p>
        </w:tc>
        <w:tc>
          <w:tcPr>
            <w:tcW w:w="402" w:type="pct"/>
            <w:noWrap/>
            <w:vAlign w:val="center"/>
          </w:tcPr>
          <w:p w14:paraId="0E79DC7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163.033</w:t>
            </w:r>
          </w:p>
        </w:tc>
        <w:tc>
          <w:tcPr>
            <w:tcW w:w="203" w:type="pct"/>
            <w:noWrap/>
            <w:vAlign w:val="center"/>
          </w:tcPr>
          <w:p w14:paraId="740C889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138</w:t>
            </w:r>
          </w:p>
        </w:tc>
        <w:tc>
          <w:tcPr>
            <w:tcW w:w="402" w:type="pct"/>
            <w:noWrap/>
            <w:vAlign w:val="center"/>
          </w:tcPr>
          <w:p w14:paraId="1FE0F94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144.833</w:t>
            </w:r>
          </w:p>
        </w:tc>
        <w:tc>
          <w:tcPr>
            <w:tcW w:w="206" w:type="pct"/>
            <w:noWrap/>
            <w:vAlign w:val="center"/>
          </w:tcPr>
          <w:p w14:paraId="14C6D16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164</w:t>
            </w:r>
          </w:p>
        </w:tc>
        <w:tc>
          <w:tcPr>
            <w:tcW w:w="402" w:type="pct"/>
            <w:noWrap/>
            <w:vAlign w:val="center"/>
          </w:tcPr>
          <w:p w14:paraId="2A5C75B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131.117</w:t>
            </w:r>
          </w:p>
        </w:tc>
      </w:tr>
      <w:tr w14:paraId="4CEF57A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72" w:type="pct"/>
            <w:noWrap/>
            <w:vAlign w:val="center"/>
          </w:tcPr>
          <w:p w14:paraId="4C803A1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</w:t>
            </w:r>
          </w:p>
        </w:tc>
        <w:tc>
          <w:tcPr>
            <w:tcW w:w="431" w:type="pct"/>
            <w:noWrap/>
            <w:vAlign w:val="center"/>
          </w:tcPr>
          <w:p w14:paraId="6E4136A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486.487</w:t>
            </w:r>
          </w:p>
        </w:tc>
        <w:tc>
          <w:tcPr>
            <w:tcW w:w="374" w:type="pct"/>
            <w:noWrap/>
            <w:vAlign w:val="center"/>
          </w:tcPr>
          <w:p w14:paraId="56D9BA1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35</w:t>
            </w:r>
          </w:p>
        </w:tc>
        <w:tc>
          <w:tcPr>
            <w:tcW w:w="431" w:type="pct"/>
            <w:noWrap/>
            <w:vAlign w:val="center"/>
          </w:tcPr>
          <w:p w14:paraId="79C6060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297.287</w:t>
            </w:r>
          </w:p>
        </w:tc>
        <w:tc>
          <w:tcPr>
            <w:tcW w:w="374" w:type="pct"/>
            <w:noWrap/>
            <w:vAlign w:val="center"/>
          </w:tcPr>
          <w:p w14:paraId="3CE1774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61</w:t>
            </w:r>
          </w:p>
        </w:tc>
        <w:tc>
          <w:tcPr>
            <w:tcW w:w="411" w:type="pct"/>
            <w:noWrap/>
            <w:vAlign w:val="center"/>
          </w:tcPr>
          <w:p w14:paraId="30A8F49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226.491</w:t>
            </w:r>
          </w:p>
        </w:tc>
        <w:tc>
          <w:tcPr>
            <w:tcW w:w="373" w:type="pct"/>
            <w:noWrap/>
            <w:vAlign w:val="center"/>
          </w:tcPr>
          <w:p w14:paraId="5CBD42D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87</w:t>
            </w:r>
          </w:p>
        </w:tc>
        <w:tc>
          <w:tcPr>
            <w:tcW w:w="412" w:type="pct"/>
            <w:noWrap/>
            <w:vAlign w:val="center"/>
          </w:tcPr>
          <w:p w14:paraId="63BA0C1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187.507</w:t>
            </w:r>
          </w:p>
        </w:tc>
        <w:tc>
          <w:tcPr>
            <w:tcW w:w="203" w:type="pct"/>
            <w:noWrap/>
            <w:vAlign w:val="center"/>
          </w:tcPr>
          <w:p w14:paraId="736ED45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113</w:t>
            </w:r>
          </w:p>
        </w:tc>
        <w:tc>
          <w:tcPr>
            <w:tcW w:w="402" w:type="pct"/>
            <w:noWrap/>
            <w:vAlign w:val="center"/>
          </w:tcPr>
          <w:p w14:paraId="7DD46BA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162.221</w:t>
            </w:r>
          </w:p>
        </w:tc>
        <w:tc>
          <w:tcPr>
            <w:tcW w:w="203" w:type="pct"/>
            <w:noWrap/>
            <w:vAlign w:val="center"/>
          </w:tcPr>
          <w:p w14:paraId="593327C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139</w:t>
            </w:r>
          </w:p>
        </w:tc>
        <w:tc>
          <w:tcPr>
            <w:tcW w:w="402" w:type="pct"/>
            <w:noWrap/>
            <w:vAlign w:val="center"/>
          </w:tcPr>
          <w:p w14:paraId="1A8AFBF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144.235</w:t>
            </w:r>
          </w:p>
        </w:tc>
        <w:tc>
          <w:tcPr>
            <w:tcW w:w="206" w:type="pct"/>
            <w:noWrap/>
            <w:vAlign w:val="center"/>
          </w:tcPr>
          <w:p w14:paraId="60F08B9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165</w:t>
            </w:r>
          </w:p>
        </w:tc>
        <w:tc>
          <w:tcPr>
            <w:tcW w:w="402" w:type="pct"/>
            <w:noWrap/>
            <w:vAlign w:val="center"/>
          </w:tcPr>
          <w:p w14:paraId="07290D4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130.656</w:t>
            </w:r>
          </w:p>
        </w:tc>
      </w:tr>
      <w:tr w14:paraId="4DF1A67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72" w:type="pct"/>
            <w:noWrap/>
            <w:vAlign w:val="center"/>
          </w:tcPr>
          <w:p w14:paraId="15035D7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</w:t>
            </w:r>
          </w:p>
        </w:tc>
        <w:tc>
          <w:tcPr>
            <w:tcW w:w="431" w:type="pct"/>
            <w:noWrap/>
            <w:vAlign w:val="center"/>
          </w:tcPr>
          <w:p w14:paraId="3D2675D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472.97</w:t>
            </w:r>
          </w:p>
        </w:tc>
        <w:tc>
          <w:tcPr>
            <w:tcW w:w="374" w:type="pct"/>
            <w:noWrap/>
            <w:vAlign w:val="center"/>
          </w:tcPr>
          <w:p w14:paraId="0784063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36</w:t>
            </w:r>
          </w:p>
        </w:tc>
        <w:tc>
          <w:tcPr>
            <w:tcW w:w="431" w:type="pct"/>
            <w:noWrap/>
            <w:vAlign w:val="center"/>
          </w:tcPr>
          <w:p w14:paraId="6EEE18A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293.455</w:t>
            </w:r>
          </w:p>
        </w:tc>
        <w:tc>
          <w:tcPr>
            <w:tcW w:w="374" w:type="pct"/>
            <w:noWrap/>
            <w:vAlign w:val="center"/>
          </w:tcPr>
          <w:p w14:paraId="3F35C2B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62</w:t>
            </w:r>
          </w:p>
        </w:tc>
        <w:tc>
          <w:tcPr>
            <w:tcW w:w="411" w:type="pct"/>
            <w:noWrap/>
            <w:vAlign w:val="center"/>
          </w:tcPr>
          <w:p w14:paraId="0C7C024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224.59</w:t>
            </w:r>
          </w:p>
        </w:tc>
        <w:tc>
          <w:tcPr>
            <w:tcW w:w="373" w:type="pct"/>
            <w:noWrap/>
            <w:vAlign w:val="center"/>
          </w:tcPr>
          <w:p w14:paraId="0C6F69A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88</w:t>
            </w:r>
          </w:p>
        </w:tc>
        <w:tc>
          <w:tcPr>
            <w:tcW w:w="412" w:type="pct"/>
            <w:noWrap/>
            <w:vAlign w:val="center"/>
          </w:tcPr>
          <w:p w14:paraId="2935170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186.341</w:t>
            </w:r>
          </w:p>
        </w:tc>
        <w:tc>
          <w:tcPr>
            <w:tcW w:w="203" w:type="pct"/>
            <w:noWrap/>
            <w:vAlign w:val="center"/>
          </w:tcPr>
          <w:p w14:paraId="74C1BFA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114</w:t>
            </w:r>
          </w:p>
        </w:tc>
        <w:tc>
          <w:tcPr>
            <w:tcW w:w="402" w:type="pct"/>
            <w:noWrap/>
            <w:vAlign w:val="center"/>
          </w:tcPr>
          <w:p w14:paraId="47E1A45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161.42</w:t>
            </w:r>
          </w:p>
        </w:tc>
        <w:tc>
          <w:tcPr>
            <w:tcW w:w="203" w:type="pct"/>
            <w:noWrap/>
            <w:vAlign w:val="center"/>
          </w:tcPr>
          <w:p w14:paraId="366B36A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140</w:t>
            </w:r>
          </w:p>
        </w:tc>
        <w:tc>
          <w:tcPr>
            <w:tcW w:w="402" w:type="pct"/>
            <w:noWrap/>
            <w:vAlign w:val="center"/>
          </w:tcPr>
          <w:p w14:paraId="4A1CD80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143.644</w:t>
            </w:r>
          </w:p>
        </w:tc>
        <w:tc>
          <w:tcPr>
            <w:tcW w:w="206" w:type="pct"/>
            <w:noWrap/>
            <w:vAlign w:val="center"/>
          </w:tcPr>
          <w:p w14:paraId="4F99185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166</w:t>
            </w:r>
          </w:p>
        </w:tc>
        <w:tc>
          <w:tcPr>
            <w:tcW w:w="402" w:type="pct"/>
            <w:noWrap/>
            <w:vAlign w:val="center"/>
          </w:tcPr>
          <w:p w14:paraId="3F48264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130.198</w:t>
            </w:r>
          </w:p>
        </w:tc>
      </w:tr>
      <w:tr w14:paraId="558D648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72" w:type="pct"/>
            <w:noWrap/>
            <w:vAlign w:val="center"/>
          </w:tcPr>
          <w:p w14:paraId="4A8B3AC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</w:t>
            </w:r>
          </w:p>
        </w:tc>
        <w:tc>
          <w:tcPr>
            <w:tcW w:w="431" w:type="pct"/>
            <w:noWrap/>
            <w:vAlign w:val="center"/>
          </w:tcPr>
          <w:p w14:paraId="5A5ADC8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460.388</w:t>
            </w:r>
          </w:p>
        </w:tc>
        <w:tc>
          <w:tcPr>
            <w:tcW w:w="374" w:type="pct"/>
            <w:noWrap/>
            <w:vAlign w:val="center"/>
          </w:tcPr>
          <w:p w14:paraId="6ACBFB8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37</w:t>
            </w:r>
          </w:p>
        </w:tc>
        <w:tc>
          <w:tcPr>
            <w:tcW w:w="431" w:type="pct"/>
            <w:noWrap/>
            <w:vAlign w:val="center"/>
          </w:tcPr>
          <w:p w14:paraId="2E7CDF2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289.75</w:t>
            </w:r>
          </w:p>
        </w:tc>
        <w:tc>
          <w:tcPr>
            <w:tcW w:w="374" w:type="pct"/>
            <w:noWrap/>
            <w:vAlign w:val="center"/>
          </w:tcPr>
          <w:p w14:paraId="078AB4A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63</w:t>
            </w:r>
          </w:p>
        </w:tc>
        <w:tc>
          <w:tcPr>
            <w:tcW w:w="411" w:type="pct"/>
            <w:noWrap/>
            <w:vAlign w:val="center"/>
          </w:tcPr>
          <w:p w14:paraId="6F41A62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222.731</w:t>
            </w:r>
          </w:p>
        </w:tc>
        <w:tc>
          <w:tcPr>
            <w:tcW w:w="373" w:type="pct"/>
            <w:noWrap/>
            <w:vAlign w:val="center"/>
          </w:tcPr>
          <w:p w14:paraId="448F786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89</w:t>
            </w:r>
          </w:p>
        </w:tc>
        <w:tc>
          <w:tcPr>
            <w:tcW w:w="412" w:type="pct"/>
            <w:noWrap/>
            <w:vAlign w:val="center"/>
          </w:tcPr>
          <w:p w14:paraId="4F0A488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185.193</w:t>
            </w:r>
          </w:p>
        </w:tc>
        <w:tc>
          <w:tcPr>
            <w:tcW w:w="203" w:type="pct"/>
            <w:noWrap/>
            <w:vAlign w:val="center"/>
          </w:tcPr>
          <w:p w14:paraId="588E3A3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115</w:t>
            </w:r>
          </w:p>
        </w:tc>
        <w:tc>
          <w:tcPr>
            <w:tcW w:w="402" w:type="pct"/>
            <w:noWrap/>
            <w:vAlign w:val="center"/>
          </w:tcPr>
          <w:p w14:paraId="635C268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160.629</w:t>
            </w:r>
          </w:p>
        </w:tc>
        <w:tc>
          <w:tcPr>
            <w:tcW w:w="203" w:type="pct"/>
            <w:noWrap/>
            <w:vAlign w:val="center"/>
          </w:tcPr>
          <w:p w14:paraId="613EB4A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141</w:t>
            </w:r>
          </w:p>
        </w:tc>
        <w:tc>
          <w:tcPr>
            <w:tcW w:w="402" w:type="pct"/>
            <w:noWrap/>
            <w:vAlign w:val="center"/>
          </w:tcPr>
          <w:p w14:paraId="3DA5399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143.059</w:t>
            </w:r>
          </w:p>
        </w:tc>
        <w:tc>
          <w:tcPr>
            <w:tcW w:w="206" w:type="pct"/>
            <w:noWrap/>
            <w:vAlign w:val="center"/>
          </w:tcPr>
          <w:p w14:paraId="069E53C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167</w:t>
            </w:r>
          </w:p>
        </w:tc>
        <w:tc>
          <w:tcPr>
            <w:tcW w:w="402" w:type="pct"/>
            <w:noWrap/>
            <w:vAlign w:val="center"/>
          </w:tcPr>
          <w:p w14:paraId="0300ECE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129.745</w:t>
            </w:r>
          </w:p>
        </w:tc>
      </w:tr>
      <w:tr w14:paraId="14289A7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72" w:type="pct"/>
            <w:noWrap/>
            <w:vAlign w:val="center"/>
          </w:tcPr>
          <w:p w14:paraId="2C56B6F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</w:t>
            </w:r>
          </w:p>
        </w:tc>
        <w:tc>
          <w:tcPr>
            <w:tcW w:w="431" w:type="pct"/>
            <w:noWrap/>
            <w:vAlign w:val="center"/>
          </w:tcPr>
          <w:p w14:paraId="15B5C80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448.641</w:t>
            </w:r>
          </w:p>
        </w:tc>
        <w:tc>
          <w:tcPr>
            <w:tcW w:w="374" w:type="pct"/>
            <w:noWrap/>
            <w:vAlign w:val="center"/>
          </w:tcPr>
          <w:p w14:paraId="79C73AA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38</w:t>
            </w:r>
          </w:p>
        </w:tc>
        <w:tc>
          <w:tcPr>
            <w:tcW w:w="431" w:type="pct"/>
            <w:noWrap/>
            <w:vAlign w:val="center"/>
          </w:tcPr>
          <w:p w14:paraId="6B2347B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286.163</w:t>
            </w:r>
          </w:p>
        </w:tc>
        <w:tc>
          <w:tcPr>
            <w:tcW w:w="374" w:type="pct"/>
            <w:noWrap/>
            <w:vAlign w:val="center"/>
          </w:tcPr>
          <w:p w14:paraId="4383AA0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64</w:t>
            </w:r>
          </w:p>
        </w:tc>
        <w:tc>
          <w:tcPr>
            <w:tcW w:w="411" w:type="pct"/>
            <w:noWrap/>
            <w:vAlign w:val="center"/>
          </w:tcPr>
          <w:p w14:paraId="2D1E80F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220.911</w:t>
            </w:r>
          </w:p>
        </w:tc>
        <w:tc>
          <w:tcPr>
            <w:tcW w:w="373" w:type="pct"/>
            <w:noWrap/>
            <w:vAlign w:val="center"/>
          </w:tcPr>
          <w:p w14:paraId="06468D4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90</w:t>
            </w:r>
          </w:p>
        </w:tc>
        <w:tc>
          <w:tcPr>
            <w:tcW w:w="412" w:type="pct"/>
            <w:noWrap/>
            <w:vAlign w:val="center"/>
          </w:tcPr>
          <w:p w14:paraId="5BA7895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184.064</w:t>
            </w:r>
          </w:p>
        </w:tc>
        <w:tc>
          <w:tcPr>
            <w:tcW w:w="203" w:type="pct"/>
            <w:noWrap/>
            <w:vAlign w:val="center"/>
          </w:tcPr>
          <w:p w14:paraId="454C4AD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116</w:t>
            </w:r>
          </w:p>
        </w:tc>
        <w:tc>
          <w:tcPr>
            <w:tcW w:w="402" w:type="pct"/>
            <w:noWrap/>
            <w:vAlign w:val="center"/>
          </w:tcPr>
          <w:p w14:paraId="1AE0B09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159.847</w:t>
            </w:r>
          </w:p>
        </w:tc>
        <w:tc>
          <w:tcPr>
            <w:tcW w:w="203" w:type="pct"/>
            <w:noWrap/>
            <w:vAlign w:val="center"/>
          </w:tcPr>
          <w:p w14:paraId="38E456F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142</w:t>
            </w:r>
          </w:p>
        </w:tc>
        <w:tc>
          <w:tcPr>
            <w:tcW w:w="402" w:type="pct"/>
            <w:noWrap/>
            <w:vAlign w:val="center"/>
          </w:tcPr>
          <w:p w14:paraId="2AE8489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142.48</w:t>
            </w:r>
          </w:p>
        </w:tc>
        <w:tc>
          <w:tcPr>
            <w:tcW w:w="206" w:type="pct"/>
            <w:noWrap/>
            <w:vAlign w:val="center"/>
          </w:tcPr>
          <w:p w14:paraId="2C34EDE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168</w:t>
            </w:r>
          </w:p>
        </w:tc>
        <w:tc>
          <w:tcPr>
            <w:tcW w:w="402" w:type="pct"/>
            <w:noWrap/>
            <w:vAlign w:val="center"/>
          </w:tcPr>
          <w:p w14:paraId="0597306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129.296</w:t>
            </w:r>
          </w:p>
        </w:tc>
      </w:tr>
      <w:tr w14:paraId="63E2B4C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72" w:type="pct"/>
            <w:noWrap/>
            <w:vAlign w:val="center"/>
          </w:tcPr>
          <w:p w14:paraId="74BA7FC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</w:t>
            </w:r>
          </w:p>
        </w:tc>
        <w:tc>
          <w:tcPr>
            <w:tcW w:w="431" w:type="pct"/>
            <w:noWrap/>
            <w:vAlign w:val="center"/>
          </w:tcPr>
          <w:p w14:paraId="31C5BAA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437.642</w:t>
            </w:r>
          </w:p>
        </w:tc>
        <w:tc>
          <w:tcPr>
            <w:tcW w:w="374" w:type="pct"/>
            <w:noWrap/>
            <w:vAlign w:val="center"/>
          </w:tcPr>
          <w:p w14:paraId="0995A6B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39</w:t>
            </w:r>
          </w:p>
        </w:tc>
        <w:tc>
          <w:tcPr>
            <w:tcW w:w="431" w:type="pct"/>
            <w:noWrap/>
            <w:vAlign w:val="center"/>
          </w:tcPr>
          <w:p w14:paraId="4D2916A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282.69</w:t>
            </w:r>
          </w:p>
        </w:tc>
        <w:tc>
          <w:tcPr>
            <w:tcW w:w="374" w:type="pct"/>
            <w:noWrap/>
            <w:vAlign w:val="center"/>
          </w:tcPr>
          <w:p w14:paraId="3C57585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65</w:t>
            </w:r>
          </w:p>
        </w:tc>
        <w:tc>
          <w:tcPr>
            <w:tcW w:w="411" w:type="pct"/>
            <w:noWrap/>
            <w:vAlign w:val="center"/>
          </w:tcPr>
          <w:p w14:paraId="7DE4E09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219.13</w:t>
            </w:r>
          </w:p>
        </w:tc>
        <w:tc>
          <w:tcPr>
            <w:tcW w:w="373" w:type="pct"/>
            <w:noWrap/>
            <w:vAlign w:val="center"/>
          </w:tcPr>
          <w:p w14:paraId="5089CD2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91</w:t>
            </w:r>
          </w:p>
        </w:tc>
        <w:tc>
          <w:tcPr>
            <w:tcW w:w="412" w:type="pct"/>
            <w:noWrap/>
            <w:vAlign w:val="center"/>
          </w:tcPr>
          <w:p w14:paraId="51908DE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182.953</w:t>
            </w:r>
          </w:p>
        </w:tc>
        <w:tc>
          <w:tcPr>
            <w:tcW w:w="203" w:type="pct"/>
            <w:noWrap/>
            <w:vAlign w:val="center"/>
          </w:tcPr>
          <w:p w14:paraId="31A112B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117</w:t>
            </w:r>
          </w:p>
        </w:tc>
        <w:tc>
          <w:tcPr>
            <w:tcW w:w="402" w:type="pct"/>
            <w:noWrap/>
            <w:vAlign w:val="center"/>
          </w:tcPr>
          <w:p w14:paraId="0B56CB1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159.076</w:t>
            </w:r>
          </w:p>
        </w:tc>
        <w:tc>
          <w:tcPr>
            <w:tcW w:w="203" w:type="pct"/>
            <w:noWrap/>
            <w:vAlign w:val="center"/>
          </w:tcPr>
          <w:p w14:paraId="1BBB2E4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143</w:t>
            </w:r>
          </w:p>
        </w:tc>
        <w:tc>
          <w:tcPr>
            <w:tcW w:w="402" w:type="pct"/>
            <w:noWrap/>
            <w:vAlign w:val="center"/>
          </w:tcPr>
          <w:p w14:paraId="76EBB86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141.908</w:t>
            </w:r>
          </w:p>
        </w:tc>
        <w:tc>
          <w:tcPr>
            <w:tcW w:w="206" w:type="pct"/>
            <w:noWrap/>
            <w:vAlign w:val="center"/>
          </w:tcPr>
          <w:p w14:paraId="4C0E3A5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169</w:t>
            </w:r>
          </w:p>
        </w:tc>
        <w:tc>
          <w:tcPr>
            <w:tcW w:w="402" w:type="pct"/>
            <w:noWrap/>
            <w:vAlign w:val="center"/>
          </w:tcPr>
          <w:p w14:paraId="58E1A77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128.85</w:t>
            </w:r>
          </w:p>
        </w:tc>
      </w:tr>
      <w:tr w14:paraId="2BF8BDA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72" w:type="pct"/>
            <w:noWrap/>
            <w:vAlign w:val="center"/>
          </w:tcPr>
          <w:p w14:paraId="0B3F399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</w:t>
            </w:r>
          </w:p>
        </w:tc>
        <w:tc>
          <w:tcPr>
            <w:tcW w:w="431" w:type="pct"/>
            <w:noWrap/>
            <w:vAlign w:val="center"/>
          </w:tcPr>
          <w:p w14:paraId="1391789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427.318</w:t>
            </w:r>
          </w:p>
        </w:tc>
        <w:tc>
          <w:tcPr>
            <w:tcW w:w="374" w:type="pct"/>
            <w:noWrap/>
            <w:vAlign w:val="center"/>
          </w:tcPr>
          <w:p w14:paraId="4ECC738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40</w:t>
            </w:r>
          </w:p>
        </w:tc>
        <w:tc>
          <w:tcPr>
            <w:tcW w:w="431" w:type="pct"/>
            <w:noWrap/>
            <w:vAlign w:val="center"/>
          </w:tcPr>
          <w:p w14:paraId="1477E14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279.325</w:t>
            </w:r>
          </w:p>
        </w:tc>
        <w:tc>
          <w:tcPr>
            <w:tcW w:w="374" w:type="pct"/>
            <w:noWrap/>
            <w:vAlign w:val="center"/>
          </w:tcPr>
          <w:p w14:paraId="56090F5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66</w:t>
            </w:r>
          </w:p>
        </w:tc>
        <w:tc>
          <w:tcPr>
            <w:tcW w:w="411" w:type="pct"/>
            <w:noWrap/>
            <w:vAlign w:val="center"/>
          </w:tcPr>
          <w:p w14:paraId="349F6F0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217.385</w:t>
            </w:r>
          </w:p>
        </w:tc>
        <w:tc>
          <w:tcPr>
            <w:tcW w:w="373" w:type="pct"/>
            <w:noWrap/>
            <w:vAlign w:val="center"/>
          </w:tcPr>
          <w:p w14:paraId="637420C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92</w:t>
            </w:r>
          </w:p>
        </w:tc>
        <w:tc>
          <w:tcPr>
            <w:tcW w:w="412" w:type="pct"/>
            <w:noWrap/>
            <w:vAlign w:val="center"/>
          </w:tcPr>
          <w:p w14:paraId="7919A6E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181.858</w:t>
            </w:r>
          </w:p>
        </w:tc>
        <w:tc>
          <w:tcPr>
            <w:tcW w:w="203" w:type="pct"/>
            <w:noWrap/>
            <w:vAlign w:val="center"/>
          </w:tcPr>
          <w:p w14:paraId="6825432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118</w:t>
            </w:r>
          </w:p>
        </w:tc>
        <w:tc>
          <w:tcPr>
            <w:tcW w:w="402" w:type="pct"/>
            <w:noWrap/>
            <w:vAlign w:val="center"/>
          </w:tcPr>
          <w:p w14:paraId="788F5CB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158.314</w:t>
            </w:r>
          </w:p>
        </w:tc>
        <w:tc>
          <w:tcPr>
            <w:tcW w:w="203" w:type="pct"/>
            <w:noWrap/>
            <w:vAlign w:val="center"/>
          </w:tcPr>
          <w:p w14:paraId="2EE5590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144</w:t>
            </w:r>
          </w:p>
        </w:tc>
        <w:tc>
          <w:tcPr>
            <w:tcW w:w="402" w:type="pct"/>
            <w:noWrap/>
            <w:vAlign w:val="center"/>
          </w:tcPr>
          <w:p w14:paraId="2F9585B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141.341</w:t>
            </w:r>
          </w:p>
        </w:tc>
        <w:tc>
          <w:tcPr>
            <w:tcW w:w="206" w:type="pct"/>
            <w:noWrap/>
            <w:vAlign w:val="center"/>
          </w:tcPr>
          <w:p w14:paraId="16376FF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170</w:t>
            </w:r>
          </w:p>
        </w:tc>
        <w:tc>
          <w:tcPr>
            <w:tcW w:w="402" w:type="pct"/>
            <w:noWrap/>
            <w:vAlign w:val="center"/>
          </w:tcPr>
          <w:p w14:paraId="67CFDA5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128.409</w:t>
            </w:r>
          </w:p>
        </w:tc>
      </w:tr>
      <w:tr w14:paraId="60C76D1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72" w:type="pct"/>
            <w:noWrap/>
            <w:vAlign w:val="center"/>
          </w:tcPr>
          <w:p w14:paraId="0090C5C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</w:t>
            </w:r>
          </w:p>
        </w:tc>
        <w:tc>
          <w:tcPr>
            <w:tcW w:w="431" w:type="pct"/>
            <w:noWrap/>
            <w:vAlign w:val="center"/>
          </w:tcPr>
          <w:p w14:paraId="4CFF29E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417.605</w:t>
            </w:r>
          </w:p>
        </w:tc>
        <w:tc>
          <w:tcPr>
            <w:tcW w:w="374" w:type="pct"/>
            <w:noWrap/>
            <w:vAlign w:val="center"/>
          </w:tcPr>
          <w:p w14:paraId="73F80E0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41</w:t>
            </w:r>
          </w:p>
        </w:tc>
        <w:tc>
          <w:tcPr>
            <w:tcW w:w="431" w:type="pct"/>
            <w:noWrap/>
            <w:vAlign w:val="center"/>
          </w:tcPr>
          <w:p w14:paraId="0E3F69A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276.061</w:t>
            </w:r>
          </w:p>
        </w:tc>
        <w:tc>
          <w:tcPr>
            <w:tcW w:w="374" w:type="pct"/>
            <w:noWrap/>
            <w:vAlign w:val="center"/>
          </w:tcPr>
          <w:p w14:paraId="31C410C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67</w:t>
            </w:r>
          </w:p>
        </w:tc>
        <w:tc>
          <w:tcPr>
            <w:tcW w:w="411" w:type="pct"/>
            <w:noWrap/>
            <w:vAlign w:val="center"/>
          </w:tcPr>
          <w:p w14:paraId="49C5044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215.676</w:t>
            </w:r>
          </w:p>
        </w:tc>
        <w:tc>
          <w:tcPr>
            <w:tcW w:w="373" w:type="pct"/>
            <w:noWrap/>
            <w:vAlign w:val="center"/>
          </w:tcPr>
          <w:p w14:paraId="2641EB0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93</w:t>
            </w:r>
          </w:p>
        </w:tc>
        <w:tc>
          <w:tcPr>
            <w:tcW w:w="412" w:type="pct"/>
            <w:noWrap/>
            <w:vAlign w:val="center"/>
          </w:tcPr>
          <w:p w14:paraId="49E2B0E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180.781</w:t>
            </w:r>
          </w:p>
        </w:tc>
        <w:tc>
          <w:tcPr>
            <w:tcW w:w="203" w:type="pct"/>
            <w:noWrap/>
            <w:vAlign w:val="center"/>
          </w:tcPr>
          <w:p w14:paraId="18A978B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119</w:t>
            </w:r>
          </w:p>
        </w:tc>
        <w:tc>
          <w:tcPr>
            <w:tcW w:w="402" w:type="pct"/>
            <w:noWrap/>
            <w:vAlign w:val="center"/>
          </w:tcPr>
          <w:p w14:paraId="3887F1E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157.562</w:t>
            </w:r>
          </w:p>
        </w:tc>
        <w:tc>
          <w:tcPr>
            <w:tcW w:w="203" w:type="pct"/>
            <w:noWrap/>
            <w:vAlign w:val="center"/>
          </w:tcPr>
          <w:p w14:paraId="5258B97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145</w:t>
            </w:r>
          </w:p>
        </w:tc>
        <w:tc>
          <w:tcPr>
            <w:tcW w:w="402" w:type="pct"/>
            <w:noWrap/>
            <w:vAlign w:val="center"/>
          </w:tcPr>
          <w:p w14:paraId="30D0A03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140.78</w:t>
            </w:r>
          </w:p>
        </w:tc>
        <w:tc>
          <w:tcPr>
            <w:tcW w:w="206" w:type="pct"/>
            <w:noWrap/>
            <w:vAlign w:val="center"/>
          </w:tcPr>
          <w:p w14:paraId="4E9F337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171</w:t>
            </w:r>
          </w:p>
        </w:tc>
        <w:tc>
          <w:tcPr>
            <w:tcW w:w="402" w:type="pct"/>
            <w:noWrap/>
            <w:vAlign w:val="center"/>
          </w:tcPr>
          <w:p w14:paraId="4C868C7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127.972</w:t>
            </w:r>
          </w:p>
        </w:tc>
      </w:tr>
      <w:tr w14:paraId="781F90E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72" w:type="pct"/>
            <w:noWrap/>
            <w:vAlign w:val="center"/>
          </w:tcPr>
          <w:p w14:paraId="5DB136F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</w:t>
            </w:r>
          </w:p>
        </w:tc>
        <w:tc>
          <w:tcPr>
            <w:tcW w:w="431" w:type="pct"/>
            <w:noWrap/>
            <w:vAlign w:val="center"/>
          </w:tcPr>
          <w:p w14:paraId="729593B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408.445</w:t>
            </w:r>
          </w:p>
        </w:tc>
        <w:tc>
          <w:tcPr>
            <w:tcW w:w="374" w:type="pct"/>
            <w:noWrap/>
            <w:vAlign w:val="center"/>
          </w:tcPr>
          <w:p w14:paraId="6F51B1D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42</w:t>
            </w:r>
          </w:p>
        </w:tc>
        <w:tc>
          <w:tcPr>
            <w:tcW w:w="431" w:type="pct"/>
            <w:noWrap/>
            <w:vAlign w:val="center"/>
          </w:tcPr>
          <w:p w14:paraId="2C2092C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272.895</w:t>
            </w:r>
          </w:p>
        </w:tc>
        <w:tc>
          <w:tcPr>
            <w:tcW w:w="374" w:type="pct"/>
            <w:noWrap/>
            <w:vAlign w:val="center"/>
          </w:tcPr>
          <w:p w14:paraId="78AC622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68</w:t>
            </w:r>
          </w:p>
        </w:tc>
        <w:tc>
          <w:tcPr>
            <w:tcW w:w="411" w:type="pct"/>
            <w:noWrap/>
            <w:vAlign w:val="center"/>
          </w:tcPr>
          <w:p w14:paraId="083EDF1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214.001</w:t>
            </w:r>
          </w:p>
        </w:tc>
        <w:tc>
          <w:tcPr>
            <w:tcW w:w="373" w:type="pct"/>
            <w:noWrap/>
            <w:vAlign w:val="center"/>
          </w:tcPr>
          <w:p w14:paraId="6F015CA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94</w:t>
            </w:r>
          </w:p>
        </w:tc>
        <w:tc>
          <w:tcPr>
            <w:tcW w:w="412" w:type="pct"/>
            <w:noWrap/>
            <w:vAlign w:val="center"/>
          </w:tcPr>
          <w:p w14:paraId="224D6B8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179.72</w:t>
            </w:r>
          </w:p>
        </w:tc>
        <w:tc>
          <w:tcPr>
            <w:tcW w:w="203" w:type="pct"/>
            <w:noWrap/>
            <w:vAlign w:val="center"/>
          </w:tcPr>
          <w:p w14:paraId="0F24199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120</w:t>
            </w:r>
          </w:p>
        </w:tc>
        <w:tc>
          <w:tcPr>
            <w:tcW w:w="402" w:type="pct"/>
            <w:noWrap/>
            <w:vAlign w:val="center"/>
          </w:tcPr>
          <w:p w14:paraId="76F6FBD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156.818</w:t>
            </w:r>
          </w:p>
        </w:tc>
        <w:tc>
          <w:tcPr>
            <w:tcW w:w="203" w:type="pct"/>
            <w:noWrap/>
            <w:vAlign w:val="center"/>
          </w:tcPr>
          <w:p w14:paraId="7C2756B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146</w:t>
            </w:r>
          </w:p>
        </w:tc>
        <w:tc>
          <w:tcPr>
            <w:tcW w:w="402" w:type="pct"/>
            <w:noWrap/>
            <w:vAlign w:val="center"/>
          </w:tcPr>
          <w:p w14:paraId="0C36A9F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140.225</w:t>
            </w:r>
          </w:p>
        </w:tc>
        <w:tc>
          <w:tcPr>
            <w:tcW w:w="206" w:type="pct"/>
            <w:noWrap/>
            <w:vAlign w:val="center"/>
          </w:tcPr>
          <w:p w14:paraId="28220E9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172</w:t>
            </w:r>
          </w:p>
        </w:tc>
        <w:tc>
          <w:tcPr>
            <w:tcW w:w="402" w:type="pct"/>
            <w:noWrap/>
            <w:vAlign w:val="center"/>
          </w:tcPr>
          <w:p w14:paraId="3D97803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127.538</w:t>
            </w:r>
          </w:p>
        </w:tc>
      </w:tr>
      <w:tr w14:paraId="6D747E6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72" w:type="pct"/>
            <w:noWrap/>
            <w:vAlign w:val="center"/>
          </w:tcPr>
          <w:p w14:paraId="6E05F71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</w:t>
            </w:r>
          </w:p>
        </w:tc>
        <w:tc>
          <w:tcPr>
            <w:tcW w:w="431" w:type="pct"/>
            <w:noWrap/>
            <w:vAlign w:val="center"/>
          </w:tcPr>
          <w:p w14:paraId="75E4B77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399.79</w:t>
            </w:r>
          </w:p>
        </w:tc>
        <w:tc>
          <w:tcPr>
            <w:tcW w:w="374" w:type="pct"/>
            <w:noWrap/>
            <w:vAlign w:val="center"/>
          </w:tcPr>
          <w:p w14:paraId="625F648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43</w:t>
            </w:r>
          </w:p>
        </w:tc>
        <w:tc>
          <w:tcPr>
            <w:tcW w:w="431" w:type="pct"/>
            <w:noWrap/>
            <w:vAlign w:val="center"/>
          </w:tcPr>
          <w:p w14:paraId="009FE16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269.822</w:t>
            </w:r>
          </w:p>
        </w:tc>
        <w:tc>
          <w:tcPr>
            <w:tcW w:w="374" w:type="pct"/>
            <w:noWrap/>
            <w:vAlign w:val="center"/>
          </w:tcPr>
          <w:p w14:paraId="1097619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69</w:t>
            </w:r>
          </w:p>
        </w:tc>
        <w:tc>
          <w:tcPr>
            <w:tcW w:w="411" w:type="pct"/>
            <w:noWrap/>
            <w:vAlign w:val="center"/>
          </w:tcPr>
          <w:p w14:paraId="1A87E60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212.36</w:t>
            </w:r>
          </w:p>
        </w:tc>
        <w:tc>
          <w:tcPr>
            <w:tcW w:w="373" w:type="pct"/>
            <w:noWrap/>
            <w:vAlign w:val="center"/>
          </w:tcPr>
          <w:p w14:paraId="6A8F74E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95</w:t>
            </w:r>
          </w:p>
        </w:tc>
        <w:tc>
          <w:tcPr>
            <w:tcW w:w="412" w:type="pct"/>
            <w:noWrap/>
            <w:vAlign w:val="center"/>
          </w:tcPr>
          <w:p w14:paraId="1C850E3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178.675</w:t>
            </w:r>
          </w:p>
        </w:tc>
        <w:tc>
          <w:tcPr>
            <w:tcW w:w="203" w:type="pct"/>
            <w:noWrap/>
            <w:vAlign w:val="center"/>
          </w:tcPr>
          <w:p w14:paraId="377EFDA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121</w:t>
            </w:r>
          </w:p>
        </w:tc>
        <w:tc>
          <w:tcPr>
            <w:tcW w:w="402" w:type="pct"/>
            <w:noWrap/>
            <w:vAlign w:val="center"/>
          </w:tcPr>
          <w:p w14:paraId="1DD5561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156.084</w:t>
            </w:r>
          </w:p>
        </w:tc>
        <w:tc>
          <w:tcPr>
            <w:tcW w:w="203" w:type="pct"/>
            <w:noWrap/>
            <w:vAlign w:val="center"/>
          </w:tcPr>
          <w:p w14:paraId="1C55991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147</w:t>
            </w:r>
          </w:p>
        </w:tc>
        <w:tc>
          <w:tcPr>
            <w:tcW w:w="402" w:type="pct"/>
            <w:noWrap/>
            <w:vAlign w:val="center"/>
          </w:tcPr>
          <w:p w14:paraId="1ADDBE5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139.675</w:t>
            </w:r>
          </w:p>
        </w:tc>
        <w:tc>
          <w:tcPr>
            <w:tcW w:w="206" w:type="pct"/>
            <w:noWrap/>
            <w:vAlign w:val="center"/>
          </w:tcPr>
          <w:p w14:paraId="47DB42E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173</w:t>
            </w:r>
          </w:p>
        </w:tc>
        <w:tc>
          <w:tcPr>
            <w:tcW w:w="402" w:type="pct"/>
            <w:noWrap/>
            <w:vAlign w:val="center"/>
          </w:tcPr>
          <w:p w14:paraId="41A18B9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127.108</w:t>
            </w:r>
          </w:p>
        </w:tc>
      </w:tr>
      <w:tr w14:paraId="72A11F4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72" w:type="pct"/>
            <w:noWrap/>
            <w:vAlign w:val="center"/>
          </w:tcPr>
          <w:p w14:paraId="2923681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</w:t>
            </w:r>
          </w:p>
        </w:tc>
        <w:tc>
          <w:tcPr>
            <w:tcW w:w="431" w:type="pct"/>
            <w:noWrap/>
            <w:vAlign w:val="center"/>
          </w:tcPr>
          <w:p w14:paraId="4E5C959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391.596</w:t>
            </w:r>
          </w:p>
        </w:tc>
        <w:tc>
          <w:tcPr>
            <w:tcW w:w="374" w:type="pct"/>
            <w:noWrap/>
            <w:vAlign w:val="center"/>
          </w:tcPr>
          <w:p w14:paraId="50E2AE6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44</w:t>
            </w:r>
          </w:p>
        </w:tc>
        <w:tc>
          <w:tcPr>
            <w:tcW w:w="431" w:type="pct"/>
            <w:noWrap/>
            <w:vAlign w:val="center"/>
          </w:tcPr>
          <w:p w14:paraId="234946E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266.837</w:t>
            </w:r>
          </w:p>
        </w:tc>
        <w:tc>
          <w:tcPr>
            <w:tcW w:w="374" w:type="pct"/>
            <w:noWrap/>
            <w:vAlign w:val="center"/>
          </w:tcPr>
          <w:p w14:paraId="4D3239E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70</w:t>
            </w:r>
          </w:p>
        </w:tc>
        <w:tc>
          <w:tcPr>
            <w:tcW w:w="411" w:type="pct"/>
            <w:noWrap/>
            <w:vAlign w:val="center"/>
          </w:tcPr>
          <w:p w14:paraId="1AE423E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210.751</w:t>
            </w:r>
          </w:p>
        </w:tc>
        <w:tc>
          <w:tcPr>
            <w:tcW w:w="373" w:type="pct"/>
            <w:noWrap/>
            <w:vAlign w:val="center"/>
          </w:tcPr>
          <w:p w14:paraId="3D42AF6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96</w:t>
            </w:r>
          </w:p>
        </w:tc>
        <w:tc>
          <w:tcPr>
            <w:tcW w:w="412" w:type="pct"/>
            <w:noWrap/>
            <w:vAlign w:val="center"/>
          </w:tcPr>
          <w:p w14:paraId="42501C1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177.646</w:t>
            </w:r>
          </w:p>
        </w:tc>
        <w:tc>
          <w:tcPr>
            <w:tcW w:w="203" w:type="pct"/>
            <w:noWrap/>
            <w:vAlign w:val="center"/>
          </w:tcPr>
          <w:p w14:paraId="1652B37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122</w:t>
            </w:r>
          </w:p>
        </w:tc>
        <w:tc>
          <w:tcPr>
            <w:tcW w:w="402" w:type="pct"/>
            <w:noWrap/>
            <w:vAlign w:val="center"/>
          </w:tcPr>
          <w:p w14:paraId="7DBBA18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155.359</w:t>
            </w:r>
          </w:p>
        </w:tc>
        <w:tc>
          <w:tcPr>
            <w:tcW w:w="203" w:type="pct"/>
            <w:noWrap/>
            <w:vAlign w:val="center"/>
          </w:tcPr>
          <w:p w14:paraId="223105A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148</w:t>
            </w:r>
          </w:p>
        </w:tc>
        <w:tc>
          <w:tcPr>
            <w:tcW w:w="402" w:type="pct"/>
            <w:noWrap/>
            <w:vAlign w:val="center"/>
          </w:tcPr>
          <w:p w14:paraId="4DB274F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139.132</w:t>
            </w:r>
          </w:p>
        </w:tc>
        <w:tc>
          <w:tcPr>
            <w:tcW w:w="206" w:type="pct"/>
            <w:noWrap/>
            <w:vAlign w:val="center"/>
          </w:tcPr>
          <w:p w14:paraId="523E026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174</w:t>
            </w:r>
          </w:p>
        </w:tc>
        <w:tc>
          <w:tcPr>
            <w:tcW w:w="402" w:type="pct"/>
            <w:noWrap/>
            <w:vAlign w:val="center"/>
          </w:tcPr>
          <w:p w14:paraId="2FEEAE4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126.682</w:t>
            </w:r>
          </w:p>
        </w:tc>
      </w:tr>
      <w:tr w14:paraId="01A6280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72" w:type="pct"/>
            <w:noWrap/>
            <w:vAlign w:val="center"/>
          </w:tcPr>
          <w:p w14:paraId="2A3AC5A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</w:t>
            </w:r>
          </w:p>
        </w:tc>
        <w:tc>
          <w:tcPr>
            <w:tcW w:w="431" w:type="pct"/>
            <w:noWrap/>
            <w:vAlign w:val="center"/>
          </w:tcPr>
          <w:p w14:paraId="2BBE960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383.825</w:t>
            </w:r>
          </w:p>
        </w:tc>
        <w:tc>
          <w:tcPr>
            <w:tcW w:w="374" w:type="pct"/>
            <w:noWrap/>
            <w:vAlign w:val="center"/>
          </w:tcPr>
          <w:p w14:paraId="498E610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45</w:t>
            </w:r>
          </w:p>
        </w:tc>
        <w:tc>
          <w:tcPr>
            <w:tcW w:w="431" w:type="pct"/>
            <w:noWrap/>
            <w:vAlign w:val="center"/>
          </w:tcPr>
          <w:p w14:paraId="762C7B1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263.936</w:t>
            </w:r>
          </w:p>
        </w:tc>
        <w:tc>
          <w:tcPr>
            <w:tcW w:w="374" w:type="pct"/>
            <w:noWrap/>
            <w:vAlign w:val="center"/>
          </w:tcPr>
          <w:p w14:paraId="237B1AB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71</w:t>
            </w:r>
          </w:p>
        </w:tc>
        <w:tc>
          <w:tcPr>
            <w:tcW w:w="411" w:type="pct"/>
            <w:noWrap/>
            <w:vAlign w:val="center"/>
          </w:tcPr>
          <w:p w14:paraId="44BDA86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209.174</w:t>
            </w:r>
          </w:p>
        </w:tc>
        <w:tc>
          <w:tcPr>
            <w:tcW w:w="373" w:type="pct"/>
            <w:noWrap/>
            <w:vAlign w:val="center"/>
          </w:tcPr>
          <w:p w14:paraId="3AF1D51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97</w:t>
            </w:r>
          </w:p>
        </w:tc>
        <w:tc>
          <w:tcPr>
            <w:tcW w:w="412" w:type="pct"/>
            <w:noWrap/>
            <w:vAlign w:val="center"/>
          </w:tcPr>
          <w:p w14:paraId="6A8918F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176.632</w:t>
            </w:r>
          </w:p>
        </w:tc>
        <w:tc>
          <w:tcPr>
            <w:tcW w:w="203" w:type="pct"/>
            <w:noWrap/>
            <w:vAlign w:val="center"/>
          </w:tcPr>
          <w:p w14:paraId="288EAED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123</w:t>
            </w:r>
          </w:p>
        </w:tc>
        <w:tc>
          <w:tcPr>
            <w:tcW w:w="402" w:type="pct"/>
            <w:noWrap/>
            <w:vAlign w:val="center"/>
          </w:tcPr>
          <w:p w14:paraId="04D741E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154.642</w:t>
            </w:r>
          </w:p>
        </w:tc>
        <w:tc>
          <w:tcPr>
            <w:tcW w:w="203" w:type="pct"/>
            <w:noWrap/>
            <w:vAlign w:val="center"/>
          </w:tcPr>
          <w:p w14:paraId="5108312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149</w:t>
            </w:r>
          </w:p>
        </w:tc>
        <w:tc>
          <w:tcPr>
            <w:tcW w:w="402" w:type="pct"/>
            <w:noWrap/>
            <w:vAlign w:val="center"/>
          </w:tcPr>
          <w:p w14:paraId="4252972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138.593</w:t>
            </w:r>
          </w:p>
        </w:tc>
        <w:tc>
          <w:tcPr>
            <w:tcW w:w="206" w:type="pct"/>
            <w:noWrap/>
            <w:vAlign w:val="center"/>
          </w:tcPr>
          <w:p w14:paraId="757CD7C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175</w:t>
            </w:r>
          </w:p>
        </w:tc>
        <w:tc>
          <w:tcPr>
            <w:tcW w:w="402" w:type="pct"/>
            <w:noWrap/>
            <w:vAlign w:val="center"/>
          </w:tcPr>
          <w:p w14:paraId="516DF03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126.26</w:t>
            </w:r>
          </w:p>
        </w:tc>
      </w:tr>
      <w:tr w14:paraId="58ED7E9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72" w:type="pct"/>
            <w:noWrap/>
            <w:vAlign w:val="center"/>
          </w:tcPr>
          <w:p w14:paraId="5E59920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</w:t>
            </w:r>
          </w:p>
        </w:tc>
        <w:tc>
          <w:tcPr>
            <w:tcW w:w="431" w:type="pct"/>
            <w:noWrap/>
            <w:vAlign w:val="center"/>
          </w:tcPr>
          <w:p w14:paraId="2D4393A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376.443</w:t>
            </w:r>
          </w:p>
        </w:tc>
        <w:tc>
          <w:tcPr>
            <w:tcW w:w="374" w:type="pct"/>
            <w:noWrap/>
            <w:vAlign w:val="center"/>
          </w:tcPr>
          <w:p w14:paraId="14831CD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46</w:t>
            </w:r>
          </w:p>
        </w:tc>
        <w:tc>
          <w:tcPr>
            <w:tcW w:w="431" w:type="pct"/>
            <w:noWrap/>
            <w:vAlign w:val="center"/>
          </w:tcPr>
          <w:p w14:paraId="04F65B6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261.116</w:t>
            </w:r>
          </w:p>
        </w:tc>
        <w:tc>
          <w:tcPr>
            <w:tcW w:w="374" w:type="pct"/>
            <w:noWrap/>
            <w:vAlign w:val="center"/>
          </w:tcPr>
          <w:p w14:paraId="7A1CEBC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72</w:t>
            </w:r>
          </w:p>
        </w:tc>
        <w:tc>
          <w:tcPr>
            <w:tcW w:w="411" w:type="pct"/>
            <w:noWrap/>
            <w:vAlign w:val="center"/>
          </w:tcPr>
          <w:p w14:paraId="428D68E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207.626</w:t>
            </w:r>
          </w:p>
        </w:tc>
        <w:tc>
          <w:tcPr>
            <w:tcW w:w="373" w:type="pct"/>
            <w:noWrap/>
            <w:vAlign w:val="center"/>
          </w:tcPr>
          <w:p w14:paraId="45FEA12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98</w:t>
            </w:r>
          </w:p>
        </w:tc>
        <w:tc>
          <w:tcPr>
            <w:tcW w:w="412" w:type="pct"/>
            <w:noWrap/>
            <w:vAlign w:val="center"/>
          </w:tcPr>
          <w:p w14:paraId="54799F0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175.633</w:t>
            </w:r>
          </w:p>
        </w:tc>
        <w:tc>
          <w:tcPr>
            <w:tcW w:w="203" w:type="pct"/>
            <w:noWrap/>
            <w:vAlign w:val="center"/>
          </w:tcPr>
          <w:p w14:paraId="58D6900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124</w:t>
            </w:r>
          </w:p>
        </w:tc>
        <w:tc>
          <w:tcPr>
            <w:tcW w:w="402" w:type="pct"/>
            <w:noWrap/>
            <w:vAlign w:val="center"/>
          </w:tcPr>
          <w:p w14:paraId="3A6151F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153.934</w:t>
            </w:r>
          </w:p>
        </w:tc>
        <w:tc>
          <w:tcPr>
            <w:tcW w:w="203" w:type="pct"/>
            <w:noWrap/>
            <w:vAlign w:val="center"/>
          </w:tcPr>
          <w:p w14:paraId="429315C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150</w:t>
            </w:r>
          </w:p>
        </w:tc>
        <w:tc>
          <w:tcPr>
            <w:tcW w:w="402" w:type="pct"/>
            <w:noWrap/>
            <w:vAlign w:val="center"/>
          </w:tcPr>
          <w:p w14:paraId="1FB735F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138.06</w:t>
            </w:r>
          </w:p>
        </w:tc>
        <w:tc>
          <w:tcPr>
            <w:tcW w:w="206" w:type="pct"/>
            <w:noWrap/>
            <w:vAlign w:val="center"/>
          </w:tcPr>
          <w:p w14:paraId="529EAAF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176</w:t>
            </w:r>
          </w:p>
        </w:tc>
        <w:tc>
          <w:tcPr>
            <w:tcW w:w="402" w:type="pct"/>
            <w:noWrap/>
            <w:vAlign w:val="center"/>
          </w:tcPr>
          <w:p w14:paraId="2C12665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125.842</w:t>
            </w:r>
          </w:p>
        </w:tc>
      </w:tr>
      <w:tr w14:paraId="7E495F9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72" w:type="pct"/>
            <w:noWrap/>
            <w:vAlign w:val="center"/>
          </w:tcPr>
          <w:p w14:paraId="2A1F007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21</w:t>
            </w:r>
          </w:p>
        </w:tc>
        <w:tc>
          <w:tcPr>
            <w:tcW w:w="431" w:type="pct"/>
            <w:noWrap/>
            <w:vAlign w:val="center"/>
          </w:tcPr>
          <w:p w14:paraId="0260936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369.418</w:t>
            </w:r>
          </w:p>
        </w:tc>
        <w:tc>
          <w:tcPr>
            <w:tcW w:w="374" w:type="pct"/>
            <w:noWrap/>
            <w:vAlign w:val="center"/>
          </w:tcPr>
          <w:p w14:paraId="4E0340D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47</w:t>
            </w:r>
          </w:p>
        </w:tc>
        <w:tc>
          <w:tcPr>
            <w:tcW w:w="431" w:type="pct"/>
            <w:noWrap/>
            <w:vAlign w:val="center"/>
          </w:tcPr>
          <w:p w14:paraId="6DDB45F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258.373</w:t>
            </w:r>
          </w:p>
        </w:tc>
        <w:tc>
          <w:tcPr>
            <w:tcW w:w="374" w:type="pct"/>
            <w:noWrap/>
            <w:vAlign w:val="center"/>
          </w:tcPr>
          <w:p w14:paraId="1017AE4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73</w:t>
            </w:r>
          </w:p>
        </w:tc>
        <w:tc>
          <w:tcPr>
            <w:tcW w:w="411" w:type="pct"/>
            <w:noWrap/>
            <w:vAlign w:val="center"/>
          </w:tcPr>
          <w:p w14:paraId="7785D7B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206.109</w:t>
            </w:r>
          </w:p>
        </w:tc>
        <w:tc>
          <w:tcPr>
            <w:tcW w:w="373" w:type="pct"/>
            <w:noWrap/>
            <w:vAlign w:val="center"/>
          </w:tcPr>
          <w:p w14:paraId="64B2A13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99</w:t>
            </w:r>
          </w:p>
        </w:tc>
        <w:tc>
          <w:tcPr>
            <w:tcW w:w="412" w:type="pct"/>
            <w:noWrap/>
            <w:vAlign w:val="center"/>
          </w:tcPr>
          <w:p w14:paraId="33DE905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174.648</w:t>
            </w:r>
          </w:p>
        </w:tc>
        <w:tc>
          <w:tcPr>
            <w:tcW w:w="203" w:type="pct"/>
            <w:noWrap/>
            <w:vAlign w:val="center"/>
          </w:tcPr>
          <w:p w14:paraId="7C554F7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125</w:t>
            </w:r>
          </w:p>
        </w:tc>
        <w:tc>
          <w:tcPr>
            <w:tcW w:w="402" w:type="pct"/>
            <w:noWrap/>
            <w:vAlign w:val="center"/>
          </w:tcPr>
          <w:p w14:paraId="6FD7A3C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153.234</w:t>
            </w:r>
          </w:p>
        </w:tc>
        <w:tc>
          <w:tcPr>
            <w:tcW w:w="203" w:type="pct"/>
            <w:noWrap/>
            <w:vAlign w:val="center"/>
          </w:tcPr>
          <w:p w14:paraId="3EB432F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151</w:t>
            </w:r>
          </w:p>
        </w:tc>
        <w:tc>
          <w:tcPr>
            <w:tcW w:w="402" w:type="pct"/>
            <w:noWrap/>
            <w:vAlign w:val="center"/>
          </w:tcPr>
          <w:p w14:paraId="2213DD7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137.532</w:t>
            </w:r>
          </w:p>
        </w:tc>
        <w:tc>
          <w:tcPr>
            <w:tcW w:w="206" w:type="pct"/>
            <w:noWrap/>
            <w:vAlign w:val="center"/>
          </w:tcPr>
          <w:p w14:paraId="6F23C66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177</w:t>
            </w:r>
          </w:p>
        </w:tc>
        <w:tc>
          <w:tcPr>
            <w:tcW w:w="402" w:type="pct"/>
            <w:noWrap/>
            <w:vAlign w:val="center"/>
          </w:tcPr>
          <w:p w14:paraId="4A7ED1F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125.426</w:t>
            </w:r>
          </w:p>
        </w:tc>
      </w:tr>
      <w:tr w14:paraId="7BEC16A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72" w:type="pct"/>
            <w:noWrap/>
            <w:vAlign w:val="center"/>
          </w:tcPr>
          <w:p w14:paraId="5FE44D6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22</w:t>
            </w:r>
          </w:p>
        </w:tc>
        <w:tc>
          <w:tcPr>
            <w:tcW w:w="431" w:type="pct"/>
            <w:noWrap/>
            <w:vAlign w:val="center"/>
          </w:tcPr>
          <w:p w14:paraId="5479B7C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362.725</w:t>
            </w:r>
          </w:p>
        </w:tc>
        <w:tc>
          <w:tcPr>
            <w:tcW w:w="374" w:type="pct"/>
            <w:noWrap/>
            <w:vAlign w:val="center"/>
          </w:tcPr>
          <w:p w14:paraId="5C8C9EA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48</w:t>
            </w:r>
          </w:p>
        </w:tc>
        <w:tc>
          <w:tcPr>
            <w:tcW w:w="431" w:type="pct"/>
            <w:noWrap/>
            <w:vAlign w:val="center"/>
          </w:tcPr>
          <w:p w14:paraId="19AEE6C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255.704</w:t>
            </w:r>
          </w:p>
        </w:tc>
        <w:tc>
          <w:tcPr>
            <w:tcW w:w="374" w:type="pct"/>
            <w:noWrap/>
            <w:vAlign w:val="center"/>
          </w:tcPr>
          <w:p w14:paraId="65D7202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74</w:t>
            </w:r>
          </w:p>
        </w:tc>
        <w:tc>
          <w:tcPr>
            <w:tcW w:w="411" w:type="pct"/>
            <w:noWrap/>
            <w:vAlign w:val="center"/>
          </w:tcPr>
          <w:p w14:paraId="08FA42A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204.619</w:t>
            </w:r>
          </w:p>
        </w:tc>
        <w:tc>
          <w:tcPr>
            <w:tcW w:w="373" w:type="pct"/>
            <w:noWrap/>
            <w:vAlign w:val="center"/>
          </w:tcPr>
          <w:p w14:paraId="03DCC90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100</w:t>
            </w:r>
          </w:p>
        </w:tc>
        <w:tc>
          <w:tcPr>
            <w:tcW w:w="412" w:type="pct"/>
            <w:noWrap/>
            <w:vAlign w:val="center"/>
          </w:tcPr>
          <w:p w14:paraId="4818034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173.678</w:t>
            </w:r>
          </w:p>
        </w:tc>
        <w:tc>
          <w:tcPr>
            <w:tcW w:w="203" w:type="pct"/>
            <w:noWrap/>
            <w:vAlign w:val="center"/>
          </w:tcPr>
          <w:p w14:paraId="5C41B0E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126</w:t>
            </w:r>
          </w:p>
        </w:tc>
        <w:tc>
          <w:tcPr>
            <w:tcW w:w="402" w:type="pct"/>
            <w:noWrap/>
            <w:vAlign w:val="center"/>
          </w:tcPr>
          <w:p w14:paraId="5F2D458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152.543</w:t>
            </w:r>
          </w:p>
        </w:tc>
        <w:tc>
          <w:tcPr>
            <w:tcW w:w="203" w:type="pct"/>
            <w:noWrap/>
            <w:vAlign w:val="center"/>
          </w:tcPr>
          <w:p w14:paraId="66D1D05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152</w:t>
            </w:r>
          </w:p>
        </w:tc>
        <w:tc>
          <w:tcPr>
            <w:tcW w:w="402" w:type="pct"/>
            <w:noWrap/>
            <w:vAlign w:val="center"/>
          </w:tcPr>
          <w:p w14:paraId="1A329A8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137.01</w:t>
            </w:r>
          </w:p>
        </w:tc>
        <w:tc>
          <w:tcPr>
            <w:tcW w:w="206" w:type="pct"/>
            <w:noWrap/>
            <w:vAlign w:val="center"/>
          </w:tcPr>
          <w:p w14:paraId="22602A9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178</w:t>
            </w:r>
          </w:p>
        </w:tc>
        <w:tc>
          <w:tcPr>
            <w:tcW w:w="402" w:type="pct"/>
            <w:noWrap/>
            <w:vAlign w:val="center"/>
          </w:tcPr>
          <w:p w14:paraId="5E4E464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125.015</w:t>
            </w:r>
          </w:p>
        </w:tc>
      </w:tr>
      <w:tr w14:paraId="0C5C939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72" w:type="pct"/>
            <w:noWrap/>
            <w:vAlign w:val="center"/>
          </w:tcPr>
          <w:p w14:paraId="2B2E936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23</w:t>
            </w:r>
          </w:p>
        </w:tc>
        <w:tc>
          <w:tcPr>
            <w:tcW w:w="431" w:type="pct"/>
            <w:noWrap/>
            <w:vAlign w:val="center"/>
          </w:tcPr>
          <w:p w14:paraId="34D8FAC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356.338</w:t>
            </w:r>
          </w:p>
        </w:tc>
        <w:tc>
          <w:tcPr>
            <w:tcW w:w="374" w:type="pct"/>
            <w:noWrap/>
            <w:vAlign w:val="center"/>
          </w:tcPr>
          <w:p w14:paraId="03199EE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49</w:t>
            </w:r>
          </w:p>
        </w:tc>
        <w:tc>
          <w:tcPr>
            <w:tcW w:w="431" w:type="pct"/>
            <w:noWrap/>
            <w:vAlign w:val="center"/>
          </w:tcPr>
          <w:p w14:paraId="08F0D78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253.105</w:t>
            </w:r>
          </w:p>
        </w:tc>
        <w:tc>
          <w:tcPr>
            <w:tcW w:w="374" w:type="pct"/>
            <w:noWrap/>
            <w:vAlign w:val="center"/>
          </w:tcPr>
          <w:p w14:paraId="1A8871C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75</w:t>
            </w:r>
          </w:p>
        </w:tc>
        <w:tc>
          <w:tcPr>
            <w:tcW w:w="411" w:type="pct"/>
            <w:noWrap/>
            <w:vAlign w:val="center"/>
          </w:tcPr>
          <w:p w14:paraId="7F8241D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203.158</w:t>
            </w:r>
          </w:p>
        </w:tc>
        <w:tc>
          <w:tcPr>
            <w:tcW w:w="373" w:type="pct"/>
            <w:noWrap/>
            <w:vAlign w:val="center"/>
          </w:tcPr>
          <w:p w14:paraId="4325B70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101</w:t>
            </w:r>
          </w:p>
        </w:tc>
        <w:tc>
          <w:tcPr>
            <w:tcW w:w="412" w:type="pct"/>
            <w:noWrap/>
            <w:vAlign w:val="center"/>
          </w:tcPr>
          <w:p w14:paraId="18EB73D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172.721</w:t>
            </w:r>
          </w:p>
        </w:tc>
        <w:tc>
          <w:tcPr>
            <w:tcW w:w="203" w:type="pct"/>
            <w:noWrap/>
            <w:vAlign w:val="center"/>
          </w:tcPr>
          <w:p w14:paraId="1BC6DE7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127</w:t>
            </w:r>
          </w:p>
        </w:tc>
        <w:tc>
          <w:tcPr>
            <w:tcW w:w="402" w:type="pct"/>
            <w:noWrap/>
            <w:vAlign w:val="center"/>
          </w:tcPr>
          <w:p w14:paraId="37511DE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151.859</w:t>
            </w:r>
          </w:p>
        </w:tc>
        <w:tc>
          <w:tcPr>
            <w:tcW w:w="203" w:type="pct"/>
            <w:noWrap/>
            <w:vAlign w:val="center"/>
          </w:tcPr>
          <w:p w14:paraId="3DF5C46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153</w:t>
            </w:r>
          </w:p>
        </w:tc>
        <w:tc>
          <w:tcPr>
            <w:tcW w:w="402" w:type="pct"/>
            <w:noWrap/>
            <w:vAlign w:val="center"/>
          </w:tcPr>
          <w:p w14:paraId="187C327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136.492</w:t>
            </w:r>
          </w:p>
        </w:tc>
        <w:tc>
          <w:tcPr>
            <w:tcW w:w="206" w:type="pct"/>
            <w:noWrap/>
            <w:vAlign w:val="center"/>
          </w:tcPr>
          <w:p w14:paraId="6FA95FB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179</w:t>
            </w:r>
          </w:p>
        </w:tc>
        <w:tc>
          <w:tcPr>
            <w:tcW w:w="402" w:type="pct"/>
            <w:noWrap/>
            <w:vAlign w:val="center"/>
          </w:tcPr>
          <w:p w14:paraId="4FC9D0D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124.607</w:t>
            </w:r>
          </w:p>
        </w:tc>
      </w:tr>
      <w:tr w14:paraId="2719874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72" w:type="pct"/>
            <w:noWrap/>
            <w:vAlign w:val="center"/>
          </w:tcPr>
          <w:p w14:paraId="5697653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</w:t>
            </w:r>
          </w:p>
        </w:tc>
        <w:tc>
          <w:tcPr>
            <w:tcW w:w="431" w:type="pct"/>
            <w:noWrap/>
            <w:vAlign w:val="center"/>
          </w:tcPr>
          <w:p w14:paraId="0911F85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350.236</w:t>
            </w:r>
          </w:p>
        </w:tc>
        <w:tc>
          <w:tcPr>
            <w:tcW w:w="374" w:type="pct"/>
            <w:noWrap/>
            <w:vAlign w:val="center"/>
          </w:tcPr>
          <w:p w14:paraId="117219C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50</w:t>
            </w:r>
          </w:p>
        </w:tc>
        <w:tc>
          <w:tcPr>
            <w:tcW w:w="431" w:type="pct"/>
            <w:noWrap/>
            <w:vAlign w:val="center"/>
          </w:tcPr>
          <w:p w14:paraId="615287E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250.574</w:t>
            </w:r>
          </w:p>
        </w:tc>
        <w:tc>
          <w:tcPr>
            <w:tcW w:w="374" w:type="pct"/>
            <w:noWrap/>
            <w:vAlign w:val="center"/>
          </w:tcPr>
          <w:p w14:paraId="3635A39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76</w:t>
            </w:r>
          </w:p>
        </w:tc>
        <w:tc>
          <w:tcPr>
            <w:tcW w:w="411" w:type="pct"/>
            <w:noWrap/>
            <w:vAlign w:val="center"/>
          </w:tcPr>
          <w:p w14:paraId="42D24B9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201.723</w:t>
            </w:r>
          </w:p>
        </w:tc>
        <w:tc>
          <w:tcPr>
            <w:tcW w:w="373" w:type="pct"/>
            <w:noWrap/>
            <w:vAlign w:val="center"/>
          </w:tcPr>
          <w:p w14:paraId="18AB01B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102</w:t>
            </w:r>
          </w:p>
        </w:tc>
        <w:tc>
          <w:tcPr>
            <w:tcW w:w="412" w:type="pct"/>
            <w:noWrap/>
            <w:vAlign w:val="center"/>
          </w:tcPr>
          <w:p w14:paraId="736D170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171.779</w:t>
            </w:r>
          </w:p>
        </w:tc>
        <w:tc>
          <w:tcPr>
            <w:tcW w:w="203" w:type="pct"/>
            <w:noWrap/>
            <w:vAlign w:val="center"/>
          </w:tcPr>
          <w:p w14:paraId="3B1A448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128</w:t>
            </w:r>
          </w:p>
        </w:tc>
        <w:tc>
          <w:tcPr>
            <w:tcW w:w="402" w:type="pct"/>
            <w:noWrap/>
            <w:vAlign w:val="center"/>
          </w:tcPr>
          <w:p w14:paraId="79C4FF1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151.184</w:t>
            </w:r>
          </w:p>
        </w:tc>
        <w:tc>
          <w:tcPr>
            <w:tcW w:w="203" w:type="pct"/>
            <w:noWrap/>
            <w:vAlign w:val="center"/>
          </w:tcPr>
          <w:p w14:paraId="157AC05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154</w:t>
            </w:r>
          </w:p>
        </w:tc>
        <w:tc>
          <w:tcPr>
            <w:tcW w:w="402" w:type="pct"/>
            <w:noWrap/>
            <w:vAlign w:val="center"/>
          </w:tcPr>
          <w:p w14:paraId="213293D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135.98</w:t>
            </w:r>
          </w:p>
        </w:tc>
        <w:tc>
          <w:tcPr>
            <w:tcW w:w="206" w:type="pct"/>
            <w:noWrap/>
            <w:vAlign w:val="center"/>
          </w:tcPr>
          <w:p w14:paraId="2C5D7F3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180</w:t>
            </w:r>
          </w:p>
        </w:tc>
        <w:tc>
          <w:tcPr>
            <w:tcW w:w="402" w:type="pct"/>
            <w:noWrap/>
            <w:vAlign w:val="center"/>
          </w:tcPr>
          <w:p w14:paraId="19E5FCA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124.202</w:t>
            </w:r>
          </w:p>
        </w:tc>
      </w:tr>
      <w:tr w14:paraId="70C7E0B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72" w:type="pct"/>
            <w:noWrap/>
            <w:vAlign w:val="center"/>
          </w:tcPr>
          <w:p w14:paraId="1968748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25</w:t>
            </w:r>
          </w:p>
        </w:tc>
        <w:tc>
          <w:tcPr>
            <w:tcW w:w="431" w:type="pct"/>
            <w:noWrap/>
            <w:vAlign w:val="center"/>
          </w:tcPr>
          <w:p w14:paraId="574A696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344.398</w:t>
            </w:r>
          </w:p>
        </w:tc>
        <w:tc>
          <w:tcPr>
            <w:tcW w:w="374" w:type="pct"/>
            <w:noWrap/>
            <w:vAlign w:val="center"/>
          </w:tcPr>
          <w:p w14:paraId="5CBA8DE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51</w:t>
            </w:r>
          </w:p>
        </w:tc>
        <w:tc>
          <w:tcPr>
            <w:tcW w:w="431" w:type="pct"/>
            <w:noWrap/>
            <w:vAlign w:val="center"/>
          </w:tcPr>
          <w:p w14:paraId="7BE1B51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248.107</w:t>
            </w:r>
          </w:p>
        </w:tc>
        <w:tc>
          <w:tcPr>
            <w:tcW w:w="374" w:type="pct"/>
            <w:noWrap/>
            <w:vAlign w:val="center"/>
          </w:tcPr>
          <w:p w14:paraId="1CEC668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77</w:t>
            </w:r>
          </w:p>
        </w:tc>
        <w:tc>
          <w:tcPr>
            <w:tcW w:w="411" w:type="pct"/>
            <w:noWrap/>
            <w:vAlign w:val="center"/>
          </w:tcPr>
          <w:p w14:paraId="3427288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200.314</w:t>
            </w:r>
          </w:p>
        </w:tc>
        <w:tc>
          <w:tcPr>
            <w:tcW w:w="373" w:type="pct"/>
            <w:noWrap/>
            <w:vAlign w:val="center"/>
          </w:tcPr>
          <w:p w14:paraId="5D4AC62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103</w:t>
            </w:r>
          </w:p>
        </w:tc>
        <w:tc>
          <w:tcPr>
            <w:tcW w:w="412" w:type="pct"/>
            <w:noWrap/>
            <w:vAlign w:val="center"/>
          </w:tcPr>
          <w:p w14:paraId="18A1348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170.849</w:t>
            </w:r>
          </w:p>
        </w:tc>
        <w:tc>
          <w:tcPr>
            <w:tcW w:w="203" w:type="pct"/>
            <w:noWrap/>
            <w:vAlign w:val="center"/>
          </w:tcPr>
          <w:p w14:paraId="7B687E12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129</w:t>
            </w:r>
          </w:p>
        </w:tc>
        <w:tc>
          <w:tcPr>
            <w:tcW w:w="402" w:type="pct"/>
            <w:noWrap/>
            <w:vAlign w:val="center"/>
          </w:tcPr>
          <w:p w14:paraId="72B97BBC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150.516</w:t>
            </w:r>
          </w:p>
        </w:tc>
        <w:tc>
          <w:tcPr>
            <w:tcW w:w="203" w:type="pct"/>
            <w:noWrap/>
            <w:vAlign w:val="center"/>
          </w:tcPr>
          <w:p w14:paraId="50CCDD99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155</w:t>
            </w:r>
          </w:p>
        </w:tc>
        <w:tc>
          <w:tcPr>
            <w:tcW w:w="402" w:type="pct"/>
            <w:noWrap/>
            <w:vAlign w:val="center"/>
          </w:tcPr>
          <w:p w14:paraId="5E5E0BA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135.472</w:t>
            </w:r>
          </w:p>
        </w:tc>
        <w:tc>
          <w:tcPr>
            <w:tcW w:w="206" w:type="pct"/>
            <w:noWrap/>
            <w:vAlign w:val="center"/>
          </w:tcPr>
          <w:p w14:paraId="58F0D92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181</w:t>
            </w:r>
          </w:p>
        </w:tc>
        <w:tc>
          <w:tcPr>
            <w:tcW w:w="402" w:type="pct"/>
            <w:noWrap/>
            <w:vAlign w:val="center"/>
          </w:tcPr>
          <w:p w14:paraId="2AC8B4AB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123.801</w:t>
            </w:r>
          </w:p>
        </w:tc>
      </w:tr>
      <w:tr w14:paraId="722F493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72" w:type="pct"/>
            <w:tcBorders>
              <w:bottom w:val="single" w:color="auto" w:sz="12" w:space="0"/>
            </w:tcBorders>
            <w:noWrap/>
            <w:vAlign w:val="center"/>
          </w:tcPr>
          <w:p w14:paraId="3F05534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26</w:t>
            </w:r>
          </w:p>
        </w:tc>
        <w:tc>
          <w:tcPr>
            <w:tcW w:w="431" w:type="pct"/>
            <w:tcBorders>
              <w:bottom w:val="single" w:color="auto" w:sz="12" w:space="0"/>
            </w:tcBorders>
            <w:noWrap/>
            <w:vAlign w:val="center"/>
          </w:tcPr>
          <w:p w14:paraId="4A57BF0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338.806</w:t>
            </w:r>
          </w:p>
        </w:tc>
        <w:tc>
          <w:tcPr>
            <w:tcW w:w="374" w:type="pct"/>
            <w:tcBorders>
              <w:bottom w:val="single" w:color="auto" w:sz="12" w:space="0"/>
            </w:tcBorders>
            <w:noWrap/>
            <w:vAlign w:val="center"/>
          </w:tcPr>
          <w:p w14:paraId="234938C8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52</w:t>
            </w:r>
          </w:p>
        </w:tc>
        <w:tc>
          <w:tcPr>
            <w:tcW w:w="431" w:type="pct"/>
            <w:tcBorders>
              <w:bottom w:val="single" w:color="auto" w:sz="12" w:space="0"/>
            </w:tcBorders>
            <w:noWrap/>
            <w:vAlign w:val="center"/>
          </w:tcPr>
          <w:p w14:paraId="4B140914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245.703</w:t>
            </w:r>
          </w:p>
        </w:tc>
        <w:tc>
          <w:tcPr>
            <w:tcW w:w="374" w:type="pct"/>
            <w:tcBorders>
              <w:bottom w:val="single" w:color="auto" w:sz="12" w:space="0"/>
            </w:tcBorders>
            <w:noWrap/>
            <w:vAlign w:val="center"/>
          </w:tcPr>
          <w:p w14:paraId="5AAD157D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78</w:t>
            </w:r>
          </w:p>
        </w:tc>
        <w:tc>
          <w:tcPr>
            <w:tcW w:w="411" w:type="pct"/>
            <w:tcBorders>
              <w:bottom w:val="single" w:color="auto" w:sz="12" w:space="0"/>
            </w:tcBorders>
            <w:noWrap/>
            <w:vAlign w:val="center"/>
          </w:tcPr>
          <w:p w14:paraId="3D1E325A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198.931</w:t>
            </w:r>
          </w:p>
        </w:tc>
        <w:tc>
          <w:tcPr>
            <w:tcW w:w="373" w:type="pct"/>
            <w:tcBorders>
              <w:bottom w:val="single" w:color="auto" w:sz="12" w:space="0"/>
            </w:tcBorders>
            <w:noWrap/>
            <w:vAlign w:val="center"/>
          </w:tcPr>
          <w:p w14:paraId="4A7E8DA5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104</w:t>
            </w:r>
          </w:p>
        </w:tc>
        <w:tc>
          <w:tcPr>
            <w:tcW w:w="412" w:type="pct"/>
            <w:tcBorders>
              <w:bottom w:val="single" w:color="auto" w:sz="12" w:space="0"/>
            </w:tcBorders>
            <w:noWrap/>
            <w:vAlign w:val="center"/>
          </w:tcPr>
          <w:p w14:paraId="740CE2CE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169.932</w:t>
            </w:r>
          </w:p>
        </w:tc>
        <w:tc>
          <w:tcPr>
            <w:tcW w:w="203" w:type="pct"/>
            <w:tcBorders>
              <w:bottom w:val="single" w:color="auto" w:sz="12" w:space="0"/>
            </w:tcBorders>
            <w:noWrap/>
            <w:vAlign w:val="center"/>
          </w:tcPr>
          <w:p w14:paraId="2D66004F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130</w:t>
            </w:r>
          </w:p>
        </w:tc>
        <w:tc>
          <w:tcPr>
            <w:tcW w:w="402" w:type="pct"/>
            <w:tcBorders>
              <w:bottom w:val="single" w:color="auto" w:sz="12" w:space="0"/>
            </w:tcBorders>
            <w:noWrap/>
            <w:vAlign w:val="center"/>
          </w:tcPr>
          <w:p w14:paraId="3D2699C3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149.856</w:t>
            </w:r>
          </w:p>
        </w:tc>
        <w:tc>
          <w:tcPr>
            <w:tcW w:w="203" w:type="pct"/>
            <w:tcBorders>
              <w:bottom w:val="single" w:color="auto" w:sz="12" w:space="0"/>
            </w:tcBorders>
            <w:noWrap/>
            <w:vAlign w:val="center"/>
          </w:tcPr>
          <w:p w14:paraId="0CE59720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156</w:t>
            </w:r>
          </w:p>
        </w:tc>
        <w:tc>
          <w:tcPr>
            <w:tcW w:w="402" w:type="pct"/>
            <w:tcBorders>
              <w:bottom w:val="single" w:color="auto" w:sz="12" w:space="0"/>
            </w:tcBorders>
            <w:noWrap/>
            <w:vAlign w:val="center"/>
          </w:tcPr>
          <w:p w14:paraId="5EE34C76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134.97</w:t>
            </w:r>
          </w:p>
        </w:tc>
        <w:tc>
          <w:tcPr>
            <w:tcW w:w="206" w:type="pct"/>
            <w:tcBorders>
              <w:bottom w:val="single" w:color="auto" w:sz="12" w:space="0"/>
            </w:tcBorders>
            <w:noWrap/>
            <w:vAlign w:val="center"/>
          </w:tcPr>
          <w:p w14:paraId="50F940A7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182</w:t>
            </w:r>
          </w:p>
        </w:tc>
        <w:tc>
          <w:tcPr>
            <w:tcW w:w="402" w:type="pct"/>
            <w:tcBorders>
              <w:bottom w:val="single" w:color="auto" w:sz="12" w:space="0"/>
            </w:tcBorders>
            <w:noWrap/>
            <w:vAlign w:val="center"/>
          </w:tcPr>
          <w:p w14:paraId="05323531">
            <w:pPr>
              <w:ind w:left="-105" w:leftChars="-50" w:right="-105" w:rightChars="-50"/>
              <w:jc w:val="center"/>
              <w:rPr>
                <w:rFonts w:ascii="Times New Roman" w:hAnsi="Times New Roman" w:eastAsia="Times New Roman" w:cs="Times New Roman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lang w:eastAsia="zh-CN"/>
              </w:rPr>
              <w:t>123.403</w:t>
            </w:r>
          </w:p>
        </w:tc>
      </w:tr>
    </w:tbl>
    <w:p w14:paraId="1B1836C5">
      <w:pPr>
        <w:spacing w:before="174" w:line="230" w:lineRule="auto"/>
        <w:jc w:val="center"/>
        <w:rPr>
          <w:rFonts w:ascii="黑体" w:hAnsi="黑体" w:eastAsia="黑体" w:cs="黑体"/>
          <w:spacing w:val="3"/>
          <w:sz w:val="20"/>
          <w:szCs w:val="20"/>
          <w:lang w:eastAsia="zh-CN"/>
        </w:rPr>
      </w:pPr>
    </w:p>
    <w:sectPr>
      <w:pgSz w:w="16838" w:h="11905" w:orient="landscape"/>
      <w:pgMar w:top="1166" w:right="1587" w:bottom="640" w:left="1587" w:header="850" w:footer="907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楷体">
    <w:altName w:val="楷体_GB2312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">
    <w:altName w:val="Courier New"/>
    <w:panose1 w:val="02070409020205020404"/>
    <w:charset w:val="00"/>
    <w:family w:val="modern"/>
    <w:pitch w:val="default"/>
    <w:sig w:usb0="00000000" w:usb1="00000000" w:usb2="00000000" w:usb3="00000000" w:csb0="00000001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FzBookMaker4DlFont4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B8D314">
    <w:pPr>
      <w:pStyle w:val="3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0" name="文本框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218EEA">
                          <w:pPr>
                            <w:pStyle w:val="3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UMwDb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A218EEA">
                    <w:pPr>
                      <w:pStyle w:val="3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9C2705">
    <w:pPr>
      <w:pStyle w:val="3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2" name="文本框 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16ABDC">
                          <w:pPr>
                            <w:pStyle w:val="3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122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SoplstAgAAVwQAAA4AAABkcnMvZTJvRG9jLnhtbK1UzY7TMBC+I/EO&#10;lu80bdGu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0lY7tAAAAAFAQAADwAAAAAAAAABACAAAAAiAAAAZHJzL2Rvd25yZXYueG1sUEsBAhQAFAAAAAgA&#10;h07iQESoplstAgAAVwQAAA4AAAAAAAAAAQAgAAAAHwEAAGRycy9lMm9Eb2MueG1sUEsFBgAAAAAG&#10;AAYAWQEAAL4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16ABDC">
                    <w:pPr>
                      <w:pStyle w:val="3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122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61652C">
    <w:pPr>
      <w:pBdr>
        <w:bottom w:val="single" w:color="auto" w:sz="4" w:space="0"/>
      </w:pBdr>
      <w:spacing w:line="360" w:lineRule="auto"/>
      <w:jc w:val="center"/>
      <w:outlineLvl w:val="0"/>
      <w:rPr>
        <w:rFonts w:ascii="宋体" w:hAnsi="宋体" w:eastAsia="宋体" w:cs="宋体"/>
        <w:b/>
        <w:bCs/>
      </w:rPr>
    </w:pPr>
    <w:r>
      <w:rPr>
        <w:rFonts w:hint="eastAsia" w:ascii="宋体" w:hAnsi="宋体" w:eastAsia="宋体" w:cs="宋体"/>
        <w:b/>
        <w:bCs/>
      </w:rPr>
      <w:t>第</w:t>
    </w:r>
    <w:r>
      <w:rPr>
        <w:rFonts w:hint="eastAsia" w:ascii="宋体" w:hAnsi="宋体" w:eastAsia="宋体" w:cs="宋体"/>
        <w:b/>
        <w:bCs/>
        <w:lang w:eastAsia="zh-CN"/>
      </w:rPr>
      <w:t>七</w:t>
    </w:r>
    <w:r>
      <w:rPr>
        <w:rFonts w:hint="eastAsia" w:ascii="宋体" w:hAnsi="宋体" w:eastAsia="宋体" w:cs="宋体"/>
        <w:b/>
        <w:bCs/>
      </w:rPr>
      <w:t>章</w:t>
    </w:r>
    <w:r>
      <w:rPr>
        <w:rFonts w:hint="eastAsia" w:ascii="宋体" w:hAnsi="宋体" w:eastAsia="宋体" w:cs="宋体"/>
        <w:b/>
        <w:bCs/>
        <w:lang w:eastAsia="zh-CN"/>
      </w:rPr>
      <w:t xml:space="preserve">  </w:t>
    </w:r>
    <w:r>
      <w:rPr>
        <w:rFonts w:hint="eastAsia" w:ascii="宋体" w:hAnsi="宋体" w:eastAsia="宋体" w:cs="宋体"/>
        <w:b/>
        <w:bCs/>
      </w:rPr>
      <w:t>结论及建议</w:t>
    </w:r>
  </w:p>
  <w:p w14:paraId="7E732B5D">
    <w:pPr>
      <w:pStyle w:val="35"/>
      <w:rPr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D68A07">
    <w:pPr>
      <w:pBdr>
        <w:bottom w:val="single" w:color="auto" w:sz="4" w:space="0"/>
      </w:pBdr>
      <w:spacing w:line="360" w:lineRule="auto"/>
      <w:jc w:val="center"/>
      <w:outlineLvl w:val="0"/>
      <w:rPr>
        <w:rFonts w:ascii="宋体" w:hAnsi="宋体" w:eastAsia="宋体" w:cs="宋体"/>
        <w:b/>
        <w:bCs/>
        <w:lang w:eastAsia="zh-CN"/>
      </w:rPr>
    </w:pPr>
    <w:r>
      <w:rPr>
        <w:rFonts w:hint="eastAsia" w:ascii="宋体" w:hAnsi="宋体" w:eastAsia="宋体" w:cs="宋体"/>
        <w:b/>
        <w:bCs/>
        <w:lang w:eastAsia="zh-CN"/>
      </w:rPr>
      <w:t>附 录</w:t>
    </w:r>
  </w:p>
  <w:p w14:paraId="7779F1AD">
    <w:pPr>
      <w:pStyle w:val="35"/>
      <w:rPr>
        <w:lang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454290F"/>
    <w:multiLevelType w:val="singleLevel"/>
    <w:tmpl w:val="C454290F"/>
    <w:lvl w:ilvl="0" w:tentative="0">
      <w:start w:val="1"/>
      <w:numFmt w:val="decimal"/>
      <w:pStyle w:val="24"/>
      <w:suff w:val="nothing"/>
      <w:lvlText w:val="（%1）"/>
      <w:lvlJc w:val="left"/>
      <w:pPr>
        <w:ind w:left="0" w:firstLine="0"/>
      </w:pPr>
      <w:rPr>
        <w:rFonts w:hint="default"/>
      </w:rPr>
    </w:lvl>
  </w:abstractNum>
  <w:abstractNum w:abstractNumId="1">
    <w:nsid w:val="E87DCD9C"/>
    <w:multiLevelType w:val="singleLevel"/>
    <w:tmpl w:val="E87DCD9C"/>
    <w:lvl w:ilvl="0" w:tentative="0">
      <w:start w:val="1"/>
      <w:numFmt w:val="decimal"/>
      <w:pStyle w:val="27"/>
      <w:suff w:val="space"/>
      <w:lvlText w:val="2.3.%1"/>
      <w:lvlJc w:val="left"/>
      <w:pPr>
        <w:ind w:left="0" w:firstLine="0"/>
      </w:pPr>
      <w:rPr>
        <w:rFonts w:hint="default"/>
      </w:r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112"/>
      <w:lvlText w:val="%1."/>
      <w:lvlJc w:val="left"/>
      <w:pPr>
        <w:tabs>
          <w:tab w:val="left" w:pos="1080"/>
        </w:tabs>
        <w:ind w:left="1080" w:hanging="360"/>
      </w:pPr>
      <w:rPr>
        <w:rFonts w:cs="Times New Roman"/>
      </w:r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103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</w:rPr>
    </w:lvl>
  </w:abstractNum>
  <w:abstractNum w:abstractNumId="4">
    <w:nsid w:val="FFFFFF82"/>
    <w:multiLevelType w:val="singleLevel"/>
    <w:tmpl w:val="FFFFFF82"/>
    <w:lvl w:ilvl="0" w:tentative="0">
      <w:start w:val="1"/>
      <w:numFmt w:val="bullet"/>
      <w:pStyle w:val="107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5">
    <w:nsid w:val="FFFFFF83"/>
    <w:multiLevelType w:val="singleLevel"/>
    <w:tmpl w:val="FFFFFF83"/>
    <w:lvl w:ilvl="0" w:tentative="0">
      <w:start w:val="1"/>
      <w:numFmt w:val="bullet"/>
      <w:pStyle w:val="115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6">
    <w:nsid w:val="FFFFFF88"/>
    <w:multiLevelType w:val="singleLevel"/>
    <w:tmpl w:val="FFFFFF88"/>
    <w:lvl w:ilvl="0" w:tentative="0">
      <w:start w:val="1"/>
      <w:numFmt w:val="decimal"/>
      <w:pStyle w:val="104"/>
      <w:lvlText w:val="%1."/>
      <w:lvlJc w:val="left"/>
      <w:pPr>
        <w:tabs>
          <w:tab w:val="left" w:pos="360"/>
        </w:tabs>
        <w:ind w:left="360" w:hanging="360"/>
      </w:pPr>
      <w:rPr>
        <w:rFonts w:cs="Times New Roman"/>
      </w:rPr>
    </w:lvl>
  </w:abstractNum>
  <w:abstractNum w:abstractNumId="7">
    <w:nsid w:val="FFFFFF89"/>
    <w:multiLevelType w:val="singleLevel"/>
    <w:tmpl w:val="FFFFFF89"/>
    <w:lvl w:ilvl="0" w:tentative="0">
      <w:start w:val="1"/>
      <w:numFmt w:val="bullet"/>
      <w:pStyle w:val="105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8">
    <w:nsid w:val="092F6A83"/>
    <w:multiLevelType w:val="singleLevel"/>
    <w:tmpl w:val="092F6A83"/>
    <w:lvl w:ilvl="0" w:tentative="0">
      <w:start w:val="1"/>
      <w:numFmt w:val="decimal"/>
      <w:pStyle w:val="17"/>
      <w:suff w:val="nothing"/>
      <w:lvlText w:val="（%1）"/>
      <w:lvlJc w:val="left"/>
      <w:pPr>
        <w:ind w:left="0" w:firstLine="0"/>
      </w:pPr>
      <w:rPr>
        <w:rFonts w:hint="default"/>
      </w:rPr>
    </w:lvl>
  </w:abstractNum>
  <w:abstractNum w:abstractNumId="9">
    <w:nsid w:val="0C70DAE5"/>
    <w:multiLevelType w:val="singleLevel"/>
    <w:tmpl w:val="0C70DAE5"/>
    <w:lvl w:ilvl="0" w:tentative="0">
      <w:start w:val="1"/>
      <w:numFmt w:val="decimal"/>
      <w:pStyle w:val="15"/>
      <w:suff w:val="space"/>
      <w:lvlText w:val="2.2.4.%1"/>
      <w:lvlJc w:val="left"/>
      <w:pPr>
        <w:ind w:left="0" w:firstLine="0"/>
      </w:pPr>
      <w:rPr>
        <w:rFonts w:hint="default"/>
      </w:rPr>
    </w:lvl>
  </w:abstractNum>
  <w:abstractNum w:abstractNumId="10">
    <w:nsid w:val="1DD6ADE7"/>
    <w:multiLevelType w:val="singleLevel"/>
    <w:tmpl w:val="1DD6ADE7"/>
    <w:lvl w:ilvl="0" w:tentative="0">
      <w:start w:val="1"/>
      <w:numFmt w:val="decimal"/>
      <w:pStyle w:val="21"/>
      <w:suff w:val="nothing"/>
      <w:lvlText w:val="（%1）"/>
      <w:lvlJc w:val="left"/>
      <w:pPr>
        <w:ind w:left="0" w:firstLine="0"/>
      </w:pPr>
      <w:rPr>
        <w:rFonts w:hint="default"/>
      </w:rPr>
    </w:lvl>
  </w:abstractNum>
  <w:abstractNum w:abstractNumId="11">
    <w:nsid w:val="486D6761"/>
    <w:multiLevelType w:val="singleLevel"/>
    <w:tmpl w:val="486D6761"/>
    <w:lvl w:ilvl="0" w:tentative="0">
      <w:start w:val="1"/>
      <w:numFmt w:val="decimal"/>
      <w:pStyle w:val="14"/>
      <w:suff w:val="space"/>
      <w:lvlText w:val="2.2.3.%1"/>
      <w:lvlJc w:val="left"/>
      <w:pPr>
        <w:ind w:left="0" w:firstLine="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8"/>
  </w:num>
  <w:num w:numId="4">
    <w:abstractNumId w:val="10"/>
  </w:num>
  <w:num w:numId="5">
    <w:abstractNumId w:val="0"/>
  </w:num>
  <w:num w:numId="6">
    <w:abstractNumId w:val="1"/>
  </w:num>
  <w:num w:numId="7">
    <w:abstractNumId w:val="3"/>
  </w:num>
  <w:num w:numId="8">
    <w:abstractNumId w:val="6"/>
  </w:num>
  <w:num w:numId="9">
    <w:abstractNumId w:val="7"/>
  </w:num>
  <w:num w:numId="10">
    <w:abstractNumId w:val="4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1"/>
  <w:bordersDoNotSurroundFooter w:val="1"/>
  <w:documentProtection w:enforcement="0"/>
  <w:defaultTabStop w:val="420"/>
  <w:drawingGridHorizontalSpacing w:val="210"/>
  <w:drawingGridVerticalSpacing w:val="-7946"/>
  <w:noPunctuationKerning w:val="1"/>
  <w:characterSpacingControl w:val="doNotCompress"/>
  <w:compat>
    <w:spaceForUL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DF5"/>
    <w:rsid w:val="000053CE"/>
    <w:rsid w:val="00032456"/>
    <w:rsid w:val="0003296D"/>
    <w:rsid w:val="000406A0"/>
    <w:rsid w:val="000414A2"/>
    <w:rsid w:val="00046978"/>
    <w:rsid w:val="000668F1"/>
    <w:rsid w:val="0007493B"/>
    <w:rsid w:val="00076DFE"/>
    <w:rsid w:val="0009033B"/>
    <w:rsid w:val="0009129E"/>
    <w:rsid w:val="000929EC"/>
    <w:rsid w:val="000A31C8"/>
    <w:rsid w:val="000A6F49"/>
    <w:rsid w:val="000B2935"/>
    <w:rsid w:val="000B309B"/>
    <w:rsid w:val="000B5DF4"/>
    <w:rsid w:val="000C49E2"/>
    <w:rsid w:val="000D67F8"/>
    <w:rsid w:val="000E60B0"/>
    <w:rsid w:val="000E697A"/>
    <w:rsid w:val="000F13D3"/>
    <w:rsid w:val="000F3CDF"/>
    <w:rsid w:val="0010135A"/>
    <w:rsid w:val="00101E22"/>
    <w:rsid w:val="001027C3"/>
    <w:rsid w:val="0010346C"/>
    <w:rsid w:val="001108D0"/>
    <w:rsid w:val="00112180"/>
    <w:rsid w:val="001158D5"/>
    <w:rsid w:val="001262D6"/>
    <w:rsid w:val="001279AD"/>
    <w:rsid w:val="001474BD"/>
    <w:rsid w:val="00151210"/>
    <w:rsid w:val="0015277A"/>
    <w:rsid w:val="00155BB8"/>
    <w:rsid w:val="001625FB"/>
    <w:rsid w:val="00163DF5"/>
    <w:rsid w:val="00167262"/>
    <w:rsid w:val="001820B2"/>
    <w:rsid w:val="001854DA"/>
    <w:rsid w:val="0018712E"/>
    <w:rsid w:val="0019170D"/>
    <w:rsid w:val="001926A8"/>
    <w:rsid w:val="001A020A"/>
    <w:rsid w:val="001A25FD"/>
    <w:rsid w:val="001A6D30"/>
    <w:rsid w:val="001B0247"/>
    <w:rsid w:val="001C418A"/>
    <w:rsid w:val="001C69B3"/>
    <w:rsid w:val="001D0CF9"/>
    <w:rsid w:val="001D31D3"/>
    <w:rsid w:val="001F7F4C"/>
    <w:rsid w:val="00206A5B"/>
    <w:rsid w:val="00213327"/>
    <w:rsid w:val="002213DD"/>
    <w:rsid w:val="00222E32"/>
    <w:rsid w:val="002340EF"/>
    <w:rsid w:val="00245890"/>
    <w:rsid w:val="00246749"/>
    <w:rsid w:val="0025693F"/>
    <w:rsid w:val="00262E3F"/>
    <w:rsid w:val="00270376"/>
    <w:rsid w:val="00290DC5"/>
    <w:rsid w:val="002949EB"/>
    <w:rsid w:val="002A7E05"/>
    <w:rsid w:val="002B3E12"/>
    <w:rsid w:val="002C10EF"/>
    <w:rsid w:val="002C28F0"/>
    <w:rsid w:val="002C4228"/>
    <w:rsid w:val="002C4DD4"/>
    <w:rsid w:val="002C5514"/>
    <w:rsid w:val="002D156B"/>
    <w:rsid w:val="002D6A3D"/>
    <w:rsid w:val="002E3507"/>
    <w:rsid w:val="002E5041"/>
    <w:rsid w:val="002F3887"/>
    <w:rsid w:val="002F700F"/>
    <w:rsid w:val="002F74D5"/>
    <w:rsid w:val="00307CD7"/>
    <w:rsid w:val="00310361"/>
    <w:rsid w:val="003111F4"/>
    <w:rsid w:val="00317F8A"/>
    <w:rsid w:val="003233DD"/>
    <w:rsid w:val="00332B08"/>
    <w:rsid w:val="00337476"/>
    <w:rsid w:val="00347855"/>
    <w:rsid w:val="00355341"/>
    <w:rsid w:val="0035786F"/>
    <w:rsid w:val="0036216B"/>
    <w:rsid w:val="003773B0"/>
    <w:rsid w:val="0037777A"/>
    <w:rsid w:val="00377C24"/>
    <w:rsid w:val="003841F8"/>
    <w:rsid w:val="00384D83"/>
    <w:rsid w:val="003906E0"/>
    <w:rsid w:val="003956B7"/>
    <w:rsid w:val="003973BC"/>
    <w:rsid w:val="003A2478"/>
    <w:rsid w:val="003A5EE9"/>
    <w:rsid w:val="003A6DFC"/>
    <w:rsid w:val="003B012C"/>
    <w:rsid w:val="003B0287"/>
    <w:rsid w:val="003B29FA"/>
    <w:rsid w:val="003B3111"/>
    <w:rsid w:val="003B5101"/>
    <w:rsid w:val="003C3EE9"/>
    <w:rsid w:val="003C59B9"/>
    <w:rsid w:val="003D2F15"/>
    <w:rsid w:val="003D4964"/>
    <w:rsid w:val="003F5FC3"/>
    <w:rsid w:val="004265A6"/>
    <w:rsid w:val="00440FBA"/>
    <w:rsid w:val="00441ED1"/>
    <w:rsid w:val="00444466"/>
    <w:rsid w:val="00452783"/>
    <w:rsid w:val="00456D0A"/>
    <w:rsid w:val="00460BC7"/>
    <w:rsid w:val="0046755C"/>
    <w:rsid w:val="00472598"/>
    <w:rsid w:val="004916E2"/>
    <w:rsid w:val="004A089D"/>
    <w:rsid w:val="004A1166"/>
    <w:rsid w:val="004A7282"/>
    <w:rsid w:val="004C65F0"/>
    <w:rsid w:val="004C675E"/>
    <w:rsid w:val="004D183B"/>
    <w:rsid w:val="004D55CC"/>
    <w:rsid w:val="004E6E7D"/>
    <w:rsid w:val="0050243D"/>
    <w:rsid w:val="0051042F"/>
    <w:rsid w:val="005114EA"/>
    <w:rsid w:val="005236EC"/>
    <w:rsid w:val="0053062A"/>
    <w:rsid w:val="0053172A"/>
    <w:rsid w:val="00542736"/>
    <w:rsid w:val="00547A84"/>
    <w:rsid w:val="005631CD"/>
    <w:rsid w:val="00570AF7"/>
    <w:rsid w:val="00582408"/>
    <w:rsid w:val="00586E23"/>
    <w:rsid w:val="00586E83"/>
    <w:rsid w:val="005A00D3"/>
    <w:rsid w:val="005A3DE9"/>
    <w:rsid w:val="005B2D5E"/>
    <w:rsid w:val="005B4D8E"/>
    <w:rsid w:val="005C54BB"/>
    <w:rsid w:val="005C75BB"/>
    <w:rsid w:val="005D0057"/>
    <w:rsid w:val="005D0A6F"/>
    <w:rsid w:val="005D3A5E"/>
    <w:rsid w:val="005E1861"/>
    <w:rsid w:val="005F6FC4"/>
    <w:rsid w:val="00604328"/>
    <w:rsid w:val="00604794"/>
    <w:rsid w:val="00610446"/>
    <w:rsid w:val="00626109"/>
    <w:rsid w:val="00637899"/>
    <w:rsid w:val="00653CB3"/>
    <w:rsid w:val="006547AF"/>
    <w:rsid w:val="006559F0"/>
    <w:rsid w:val="0067228B"/>
    <w:rsid w:val="006812E1"/>
    <w:rsid w:val="0068306D"/>
    <w:rsid w:val="00684EFA"/>
    <w:rsid w:val="00696B2B"/>
    <w:rsid w:val="006A15A9"/>
    <w:rsid w:val="006D763E"/>
    <w:rsid w:val="006E6032"/>
    <w:rsid w:val="006E66FB"/>
    <w:rsid w:val="00702A93"/>
    <w:rsid w:val="00703FDD"/>
    <w:rsid w:val="00710485"/>
    <w:rsid w:val="00736D21"/>
    <w:rsid w:val="0074368A"/>
    <w:rsid w:val="007436CF"/>
    <w:rsid w:val="007577CC"/>
    <w:rsid w:val="00771FD3"/>
    <w:rsid w:val="00777F91"/>
    <w:rsid w:val="00781CDE"/>
    <w:rsid w:val="00790B38"/>
    <w:rsid w:val="00797E21"/>
    <w:rsid w:val="007A1B1E"/>
    <w:rsid w:val="007B6443"/>
    <w:rsid w:val="007C4FD0"/>
    <w:rsid w:val="007D3FEE"/>
    <w:rsid w:val="007D4BB2"/>
    <w:rsid w:val="007D720C"/>
    <w:rsid w:val="007F1A05"/>
    <w:rsid w:val="007F3AB8"/>
    <w:rsid w:val="007F53E9"/>
    <w:rsid w:val="007F7F7D"/>
    <w:rsid w:val="008003E8"/>
    <w:rsid w:val="0080544A"/>
    <w:rsid w:val="00820264"/>
    <w:rsid w:val="00834E16"/>
    <w:rsid w:val="00844E5A"/>
    <w:rsid w:val="008539B6"/>
    <w:rsid w:val="0085697C"/>
    <w:rsid w:val="00857079"/>
    <w:rsid w:val="00885E49"/>
    <w:rsid w:val="008921D0"/>
    <w:rsid w:val="008B2588"/>
    <w:rsid w:val="008B783A"/>
    <w:rsid w:val="008C51FC"/>
    <w:rsid w:val="008E5FB8"/>
    <w:rsid w:val="008F36C0"/>
    <w:rsid w:val="008F6577"/>
    <w:rsid w:val="008F6E31"/>
    <w:rsid w:val="00904375"/>
    <w:rsid w:val="0090736A"/>
    <w:rsid w:val="00915A08"/>
    <w:rsid w:val="00917275"/>
    <w:rsid w:val="009179F4"/>
    <w:rsid w:val="009208E3"/>
    <w:rsid w:val="00923025"/>
    <w:rsid w:val="00927BA0"/>
    <w:rsid w:val="0093009A"/>
    <w:rsid w:val="00930F7E"/>
    <w:rsid w:val="00932F29"/>
    <w:rsid w:val="00970B00"/>
    <w:rsid w:val="0097218B"/>
    <w:rsid w:val="00975C9A"/>
    <w:rsid w:val="0098244A"/>
    <w:rsid w:val="009867BF"/>
    <w:rsid w:val="009909CE"/>
    <w:rsid w:val="009B5239"/>
    <w:rsid w:val="009B6C69"/>
    <w:rsid w:val="009D3E11"/>
    <w:rsid w:val="009E13AB"/>
    <w:rsid w:val="009E591B"/>
    <w:rsid w:val="009F370B"/>
    <w:rsid w:val="009F4BEE"/>
    <w:rsid w:val="009F677D"/>
    <w:rsid w:val="00A02D53"/>
    <w:rsid w:val="00A24EBD"/>
    <w:rsid w:val="00A2570D"/>
    <w:rsid w:val="00A307FF"/>
    <w:rsid w:val="00A35FCA"/>
    <w:rsid w:val="00A8070E"/>
    <w:rsid w:val="00A83EEC"/>
    <w:rsid w:val="00A87144"/>
    <w:rsid w:val="00A91028"/>
    <w:rsid w:val="00A911E4"/>
    <w:rsid w:val="00AA01FD"/>
    <w:rsid w:val="00AA2FD7"/>
    <w:rsid w:val="00AA4AD3"/>
    <w:rsid w:val="00AB1E44"/>
    <w:rsid w:val="00AB6BCB"/>
    <w:rsid w:val="00AB7C32"/>
    <w:rsid w:val="00AC6F5D"/>
    <w:rsid w:val="00AE7977"/>
    <w:rsid w:val="00AF30CD"/>
    <w:rsid w:val="00AF71CC"/>
    <w:rsid w:val="00AF78B6"/>
    <w:rsid w:val="00B03751"/>
    <w:rsid w:val="00B05A61"/>
    <w:rsid w:val="00B07BE7"/>
    <w:rsid w:val="00B1155D"/>
    <w:rsid w:val="00B1349E"/>
    <w:rsid w:val="00B773D5"/>
    <w:rsid w:val="00B830B3"/>
    <w:rsid w:val="00B935F9"/>
    <w:rsid w:val="00B93DA9"/>
    <w:rsid w:val="00B96412"/>
    <w:rsid w:val="00B9733E"/>
    <w:rsid w:val="00BE047A"/>
    <w:rsid w:val="00BE2789"/>
    <w:rsid w:val="00BE573B"/>
    <w:rsid w:val="00BE764F"/>
    <w:rsid w:val="00BF3C4A"/>
    <w:rsid w:val="00BF545F"/>
    <w:rsid w:val="00BF7958"/>
    <w:rsid w:val="00BF7AAF"/>
    <w:rsid w:val="00C05BDC"/>
    <w:rsid w:val="00C112BE"/>
    <w:rsid w:val="00C32E55"/>
    <w:rsid w:val="00C35871"/>
    <w:rsid w:val="00C36034"/>
    <w:rsid w:val="00C4342B"/>
    <w:rsid w:val="00C45815"/>
    <w:rsid w:val="00C57DEB"/>
    <w:rsid w:val="00C664AF"/>
    <w:rsid w:val="00C70A4D"/>
    <w:rsid w:val="00C7370D"/>
    <w:rsid w:val="00C77888"/>
    <w:rsid w:val="00C77D9A"/>
    <w:rsid w:val="00C83EF2"/>
    <w:rsid w:val="00C85E1D"/>
    <w:rsid w:val="00C9520A"/>
    <w:rsid w:val="00C952A3"/>
    <w:rsid w:val="00CA6821"/>
    <w:rsid w:val="00CB2643"/>
    <w:rsid w:val="00CC387E"/>
    <w:rsid w:val="00CE5160"/>
    <w:rsid w:val="00D10B2E"/>
    <w:rsid w:val="00D1132B"/>
    <w:rsid w:val="00D145C5"/>
    <w:rsid w:val="00D2204F"/>
    <w:rsid w:val="00D23BAE"/>
    <w:rsid w:val="00D23FA9"/>
    <w:rsid w:val="00D31688"/>
    <w:rsid w:val="00D33347"/>
    <w:rsid w:val="00D35DC9"/>
    <w:rsid w:val="00D35F3E"/>
    <w:rsid w:val="00D53BF9"/>
    <w:rsid w:val="00D5400D"/>
    <w:rsid w:val="00D6072D"/>
    <w:rsid w:val="00D61DB3"/>
    <w:rsid w:val="00D62608"/>
    <w:rsid w:val="00D80537"/>
    <w:rsid w:val="00D80641"/>
    <w:rsid w:val="00D91F66"/>
    <w:rsid w:val="00DA3D72"/>
    <w:rsid w:val="00DA4D12"/>
    <w:rsid w:val="00DA4F6C"/>
    <w:rsid w:val="00DA7AF1"/>
    <w:rsid w:val="00DC2235"/>
    <w:rsid w:val="00DD1485"/>
    <w:rsid w:val="00DD26B3"/>
    <w:rsid w:val="00DD3C8F"/>
    <w:rsid w:val="00DD43FE"/>
    <w:rsid w:val="00DE23DE"/>
    <w:rsid w:val="00DE6221"/>
    <w:rsid w:val="00DE63DC"/>
    <w:rsid w:val="00DE70E0"/>
    <w:rsid w:val="00DF00DD"/>
    <w:rsid w:val="00DF5044"/>
    <w:rsid w:val="00DF6337"/>
    <w:rsid w:val="00E00C20"/>
    <w:rsid w:val="00E13CB6"/>
    <w:rsid w:val="00E17E13"/>
    <w:rsid w:val="00E209F5"/>
    <w:rsid w:val="00E31890"/>
    <w:rsid w:val="00E344D8"/>
    <w:rsid w:val="00E3549D"/>
    <w:rsid w:val="00E514BA"/>
    <w:rsid w:val="00E57413"/>
    <w:rsid w:val="00E64151"/>
    <w:rsid w:val="00E77FEE"/>
    <w:rsid w:val="00E828B5"/>
    <w:rsid w:val="00E82A9E"/>
    <w:rsid w:val="00E8775B"/>
    <w:rsid w:val="00E91DA0"/>
    <w:rsid w:val="00E97DE5"/>
    <w:rsid w:val="00EA4E96"/>
    <w:rsid w:val="00EB1D39"/>
    <w:rsid w:val="00EB5E8B"/>
    <w:rsid w:val="00EB719E"/>
    <w:rsid w:val="00EC236C"/>
    <w:rsid w:val="00ED06CB"/>
    <w:rsid w:val="00ED34F0"/>
    <w:rsid w:val="00ED6FB2"/>
    <w:rsid w:val="00EE1926"/>
    <w:rsid w:val="00EE6833"/>
    <w:rsid w:val="00EF3490"/>
    <w:rsid w:val="00EF4D00"/>
    <w:rsid w:val="00F068FA"/>
    <w:rsid w:val="00F07CE7"/>
    <w:rsid w:val="00F16381"/>
    <w:rsid w:val="00F23C9D"/>
    <w:rsid w:val="00F23D98"/>
    <w:rsid w:val="00F30F9A"/>
    <w:rsid w:val="00F31460"/>
    <w:rsid w:val="00F5794C"/>
    <w:rsid w:val="00F6072A"/>
    <w:rsid w:val="00F62B24"/>
    <w:rsid w:val="00F76C0C"/>
    <w:rsid w:val="00F812E6"/>
    <w:rsid w:val="00F827A0"/>
    <w:rsid w:val="00FA466E"/>
    <w:rsid w:val="00FA6F16"/>
    <w:rsid w:val="00FB1902"/>
    <w:rsid w:val="00FC3B60"/>
    <w:rsid w:val="00FC40DB"/>
    <w:rsid w:val="00FC4740"/>
    <w:rsid w:val="00FD656E"/>
    <w:rsid w:val="00FE30C0"/>
    <w:rsid w:val="00FE471E"/>
    <w:rsid w:val="00FE7ECA"/>
    <w:rsid w:val="00FF14E0"/>
    <w:rsid w:val="00FF3275"/>
    <w:rsid w:val="016263A3"/>
    <w:rsid w:val="0201354E"/>
    <w:rsid w:val="029A1B3E"/>
    <w:rsid w:val="03205937"/>
    <w:rsid w:val="03AD7EC1"/>
    <w:rsid w:val="03DE736E"/>
    <w:rsid w:val="04013BDD"/>
    <w:rsid w:val="041643EF"/>
    <w:rsid w:val="04AA64E1"/>
    <w:rsid w:val="05127F93"/>
    <w:rsid w:val="053A4E87"/>
    <w:rsid w:val="05E661ED"/>
    <w:rsid w:val="06086964"/>
    <w:rsid w:val="07896CC7"/>
    <w:rsid w:val="07E40D99"/>
    <w:rsid w:val="07FD2987"/>
    <w:rsid w:val="08081149"/>
    <w:rsid w:val="08197460"/>
    <w:rsid w:val="08DA3740"/>
    <w:rsid w:val="09152FF5"/>
    <w:rsid w:val="091D7025"/>
    <w:rsid w:val="09B620E0"/>
    <w:rsid w:val="0A083901"/>
    <w:rsid w:val="0A6B3B9F"/>
    <w:rsid w:val="0AB55EC1"/>
    <w:rsid w:val="0B6E638C"/>
    <w:rsid w:val="0B9202DE"/>
    <w:rsid w:val="0BFB0B3E"/>
    <w:rsid w:val="0C50326D"/>
    <w:rsid w:val="0DCC335C"/>
    <w:rsid w:val="0E0B38F0"/>
    <w:rsid w:val="0E26697C"/>
    <w:rsid w:val="0E974F40"/>
    <w:rsid w:val="0E9A2571"/>
    <w:rsid w:val="0EC81693"/>
    <w:rsid w:val="0ED600BF"/>
    <w:rsid w:val="109A1311"/>
    <w:rsid w:val="10CA65D0"/>
    <w:rsid w:val="11DE3923"/>
    <w:rsid w:val="12A00DC6"/>
    <w:rsid w:val="13B02DF1"/>
    <w:rsid w:val="14CF2613"/>
    <w:rsid w:val="154553A7"/>
    <w:rsid w:val="155C36A0"/>
    <w:rsid w:val="15AA23B2"/>
    <w:rsid w:val="15B9057B"/>
    <w:rsid w:val="164E02F9"/>
    <w:rsid w:val="16FA715D"/>
    <w:rsid w:val="17EF4663"/>
    <w:rsid w:val="182E0C8E"/>
    <w:rsid w:val="191872C2"/>
    <w:rsid w:val="19662D2D"/>
    <w:rsid w:val="19680408"/>
    <w:rsid w:val="1A1E092D"/>
    <w:rsid w:val="1A5074C4"/>
    <w:rsid w:val="1AB4201B"/>
    <w:rsid w:val="1B7B2FDD"/>
    <w:rsid w:val="1C024217"/>
    <w:rsid w:val="1C421185"/>
    <w:rsid w:val="1D452F07"/>
    <w:rsid w:val="1DB31FB1"/>
    <w:rsid w:val="1E157A12"/>
    <w:rsid w:val="1EC57C9C"/>
    <w:rsid w:val="1F974FE3"/>
    <w:rsid w:val="1FF32279"/>
    <w:rsid w:val="200706B7"/>
    <w:rsid w:val="21152139"/>
    <w:rsid w:val="21383383"/>
    <w:rsid w:val="21A83B78"/>
    <w:rsid w:val="21CC0B5E"/>
    <w:rsid w:val="21D21444"/>
    <w:rsid w:val="21EA4491"/>
    <w:rsid w:val="225C129F"/>
    <w:rsid w:val="23256DAA"/>
    <w:rsid w:val="24A03BD9"/>
    <w:rsid w:val="254D3B07"/>
    <w:rsid w:val="25B66F6C"/>
    <w:rsid w:val="26106681"/>
    <w:rsid w:val="263B41A9"/>
    <w:rsid w:val="266A57CC"/>
    <w:rsid w:val="26815642"/>
    <w:rsid w:val="269F3FA4"/>
    <w:rsid w:val="26B24DF9"/>
    <w:rsid w:val="27C52749"/>
    <w:rsid w:val="28504E67"/>
    <w:rsid w:val="28BF3BE1"/>
    <w:rsid w:val="28E1396C"/>
    <w:rsid w:val="291A658B"/>
    <w:rsid w:val="295B10E1"/>
    <w:rsid w:val="29A814A5"/>
    <w:rsid w:val="2A1027C6"/>
    <w:rsid w:val="2ABF0344"/>
    <w:rsid w:val="2AEE6D23"/>
    <w:rsid w:val="2B2C2F45"/>
    <w:rsid w:val="2BD866B8"/>
    <w:rsid w:val="2CA241BB"/>
    <w:rsid w:val="2CE85CD7"/>
    <w:rsid w:val="2D893481"/>
    <w:rsid w:val="2DC25D28"/>
    <w:rsid w:val="2DD662D2"/>
    <w:rsid w:val="2E1E153B"/>
    <w:rsid w:val="2E5073D1"/>
    <w:rsid w:val="2EA772FC"/>
    <w:rsid w:val="2EAC5A77"/>
    <w:rsid w:val="2EC4791B"/>
    <w:rsid w:val="300F0BC6"/>
    <w:rsid w:val="30C575C5"/>
    <w:rsid w:val="314C546E"/>
    <w:rsid w:val="315D22D6"/>
    <w:rsid w:val="315E534F"/>
    <w:rsid w:val="315F45D3"/>
    <w:rsid w:val="316521F1"/>
    <w:rsid w:val="32131AED"/>
    <w:rsid w:val="328C4750"/>
    <w:rsid w:val="3373321B"/>
    <w:rsid w:val="346E1088"/>
    <w:rsid w:val="34BB4028"/>
    <w:rsid w:val="34C93BCE"/>
    <w:rsid w:val="35591A9D"/>
    <w:rsid w:val="35C35E01"/>
    <w:rsid w:val="35FC1151"/>
    <w:rsid w:val="363B7603"/>
    <w:rsid w:val="36AF3103"/>
    <w:rsid w:val="37216A3A"/>
    <w:rsid w:val="37793E63"/>
    <w:rsid w:val="37A21283"/>
    <w:rsid w:val="37F73552"/>
    <w:rsid w:val="394E19D1"/>
    <w:rsid w:val="396436F7"/>
    <w:rsid w:val="39690A6B"/>
    <w:rsid w:val="3A1F1C12"/>
    <w:rsid w:val="3A4747A5"/>
    <w:rsid w:val="3A8A77C7"/>
    <w:rsid w:val="3B3E2C7C"/>
    <w:rsid w:val="3B927B3C"/>
    <w:rsid w:val="3B9E2419"/>
    <w:rsid w:val="3BA000B3"/>
    <w:rsid w:val="3BDF0B5A"/>
    <w:rsid w:val="3BE62300"/>
    <w:rsid w:val="3C6B187A"/>
    <w:rsid w:val="3CCF56F4"/>
    <w:rsid w:val="3D617D6C"/>
    <w:rsid w:val="3D8641E8"/>
    <w:rsid w:val="3D8D5B66"/>
    <w:rsid w:val="3D960B78"/>
    <w:rsid w:val="3DA1629A"/>
    <w:rsid w:val="3E4A0AA0"/>
    <w:rsid w:val="3E9135E3"/>
    <w:rsid w:val="3E9E0955"/>
    <w:rsid w:val="3EA132AC"/>
    <w:rsid w:val="3EC57D9A"/>
    <w:rsid w:val="3F8C1677"/>
    <w:rsid w:val="3FB765D7"/>
    <w:rsid w:val="414864CD"/>
    <w:rsid w:val="41823CCA"/>
    <w:rsid w:val="41D81760"/>
    <w:rsid w:val="42121A7E"/>
    <w:rsid w:val="422B1430"/>
    <w:rsid w:val="42560480"/>
    <w:rsid w:val="427D4D87"/>
    <w:rsid w:val="431F1980"/>
    <w:rsid w:val="43686B13"/>
    <w:rsid w:val="441753C0"/>
    <w:rsid w:val="44393013"/>
    <w:rsid w:val="449669FF"/>
    <w:rsid w:val="453D1309"/>
    <w:rsid w:val="45891081"/>
    <w:rsid w:val="469B78E4"/>
    <w:rsid w:val="46D14FA1"/>
    <w:rsid w:val="48382ED6"/>
    <w:rsid w:val="48395543"/>
    <w:rsid w:val="48C52312"/>
    <w:rsid w:val="493A6AF3"/>
    <w:rsid w:val="49C05590"/>
    <w:rsid w:val="4AA258EC"/>
    <w:rsid w:val="4B410375"/>
    <w:rsid w:val="4B56613D"/>
    <w:rsid w:val="4BA15EF8"/>
    <w:rsid w:val="4C2150A6"/>
    <w:rsid w:val="4C564B85"/>
    <w:rsid w:val="4CD47125"/>
    <w:rsid w:val="4D564B0B"/>
    <w:rsid w:val="4D8D4C2A"/>
    <w:rsid w:val="4DC647E3"/>
    <w:rsid w:val="4DCC4281"/>
    <w:rsid w:val="4E086467"/>
    <w:rsid w:val="4E265601"/>
    <w:rsid w:val="4EBF730A"/>
    <w:rsid w:val="506E57C1"/>
    <w:rsid w:val="5072400D"/>
    <w:rsid w:val="509C0CAA"/>
    <w:rsid w:val="51062C86"/>
    <w:rsid w:val="51DF3053"/>
    <w:rsid w:val="521B7236"/>
    <w:rsid w:val="52497552"/>
    <w:rsid w:val="529979CC"/>
    <w:rsid w:val="52AA4A52"/>
    <w:rsid w:val="531801D8"/>
    <w:rsid w:val="53760DD8"/>
    <w:rsid w:val="53F24D8C"/>
    <w:rsid w:val="54280395"/>
    <w:rsid w:val="55770087"/>
    <w:rsid w:val="5642397B"/>
    <w:rsid w:val="569873C7"/>
    <w:rsid w:val="56BF369A"/>
    <w:rsid w:val="56DC61BA"/>
    <w:rsid w:val="56F30E1E"/>
    <w:rsid w:val="586C09E8"/>
    <w:rsid w:val="592C69A6"/>
    <w:rsid w:val="59582BBA"/>
    <w:rsid w:val="59CF60CE"/>
    <w:rsid w:val="5A462353"/>
    <w:rsid w:val="5A4E585A"/>
    <w:rsid w:val="5B0441BD"/>
    <w:rsid w:val="5B4F6A8E"/>
    <w:rsid w:val="5BA263E8"/>
    <w:rsid w:val="5BE761B0"/>
    <w:rsid w:val="5C0D59B1"/>
    <w:rsid w:val="5C632C75"/>
    <w:rsid w:val="5CBF186D"/>
    <w:rsid w:val="5D377342"/>
    <w:rsid w:val="5D635E72"/>
    <w:rsid w:val="5E79352B"/>
    <w:rsid w:val="5EA76808"/>
    <w:rsid w:val="5ED65CE8"/>
    <w:rsid w:val="5EF96A42"/>
    <w:rsid w:val="5EFB23C2"/>
    <w:rsid w:val="5F13344B"/>
    <w:rsid w:val="5F814741"/>
    <w:rsid w:val="5F9A276A"/>
    <w:rsid w:val="5FB0126B"/>
    <w:rsid w:val="60163727"/>
    <w:rsid w:val="607948A8"/>
    <w:rsid w:val="60AA11D6"/>
    <w:rsid w:val="60F06BE9"/>
    <w:rsid w:val="61376F80"/>
    <w:rsid w:val="61712C70"/>
    <w:rsid w:val="61C82A49"/>
    <w:rsid w:val="62442C93"/>
    <w:rsid w:val="62C30581"/>
    <w:rsid w:val="637A0055"/>
    <w:rsid w:val="64140A5B"/>
    <w:rsid w:val="64312C78"/>
    <w:rsid w:val="645841F8"/>
    <w:rsid w:val="64E04304"/>
    <w:rsid w:val="65136C2A"/>
    <w:rsid w:val="652D00AC"/>
    <w:rsid w:val="656A4E1F"/>
    <w:rsid w:val="65C4277D"/>
    <w:rsid w:val="667016B7"/>
    <w:rsid w:val="66AE56FE"/>
    <w:rsid w:val="66B31FA1"/>
    <w:rsid w:val="66C93F5A"/>
    <w:rsid w:val="675F29F2"/>
    <w:rsid w:val="67982E8C"/>
    <w:rsid w:val="68260162"/>
    <w:rsid w:val="68674743"/>
    <w:rsid w:val="68F608B5"/>
    <w:rsid w:val="6949237B"/>
    <w:rsid w:val="69F820EF"/>
    <w:rsid w:val="6A014200"/>
    <w:rsid w:val="6BC1442A"/>
    <w:rsid w:val="6C6E453D"/>
    <w:rsid w:val="6D5142D6"/>
    <w:rsid w:val="6E4B4F55"/>
    <w:rsid w:val="6EB4791B"/>
    <w:rsid w:val="6FE718AF"/>
    <w:rsid w:val="70273E97"/>
    <w:rsid w:val="702A2AA2"/>
    <w:rsid w:val="70633C32"/>
    <w:rsid w:val="71A25252"/>
    <w:rsid w:val="71B631A7"/>
    <w:rsid w:val="722C6DDA"/>
    <w:rsid w:val="72952BD1"/>
    <w:rsid w:val="72F827E1"/>
    <w:rsid w:val="73780819"/>
    <w:rsid w:val="738D4A7E"/>
    <w:rsid w:val="73946F88"/>
    <w:rsid w:val="73F52A1F"/>
    <w:rsid w:val="74D24AC4"/>
    <w:rsid w:val="763224E5"/>
    <w:rsid w:val="763F46EA"/>
    <w:rsid w:val="76C467CF"/>
    <w:rsid w:val="77560455"/>
    <w:rsid w:val="77E32D64"/>
    <w:rsid w:val="77F43EF6"/>
    <w:rsid w:val="78880AE2"/>
    <w:rsid w:val="78C40538"/>
    <w:rsid w:val="78C75BFD"/>
    <w:rsid w:val="7941316C"/>
    <w:rsid w:val="79584B0E"/>
    <w:rsid w:val="79F646C4"/>
    <w:rsid w:val="7A593890"/>
    <w:rsid w:val="7A5A721E"/>
    <w:rsid w:val="7A661A9C"/>
    <w:rsid w:val="7A81325E"/>
    <w:rsid w:val="7B3554FC"/>
    <w:rsid w:val="7BC275FC"/>
    <w:rsid w:val="7BDB10EB"/>
    <w:rsid w:val="7C4819CB"/>
    <w:rsid w:val="7C4D496A"/>
    <w:rsid w:val="7D751E6C"/>
    <w:rsid w:val="7DF03DB6"/>
    <w:rsid w:val="7E192A7E"/>
    <w:rsid w:val="7ECF1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nhideWhenUsed="0" w:uiPriority="0" w:semiHidden="0" w:name="Normal Indent"/>
    <w:lsdException w:qFormat="1" w:uiPriority="99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35" w:semiHidden="0" w:name="caption"/>
    <w:lsdException w:qFormat="1" w:unhideWhenUsed="0" w:uiPriority="99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semiHidden="0" w:name="footnote reference"/>
    <w:lsdException w:qFormat="1" w:unhideWhenUsed="0" w:uiPriority="99" w:semiHidden="0" w:name="annotation reference"/>
    <w:lsdException w:qFormat="1" w:uiPriority="99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qFormat="1" w:uiPriority="99" w:semiHidden="0" w:name="macro"/>
    <w:lsdException w:unhideWhenUsed="0" w:uiPriority="0" w:semiHidden="0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nhideWhenUsed="0" w:uiPriority="0" w:semiHidden="0" w:name="List 4"/>
    <w:lsdException w:unhideWhenUsed="0" w:uiPriority="0" w:semiHidden="0" w:name="List 5"/>
    <w:lsdException w:qFormat="1" w:uiPriority="99" w:semiHidden="0" w:name="List Bullet 2"/>
    <w:lsdException w:qFormat="1" w:uiPriority="99" w:semiHidden="0" w:name="List Bullet 3"/>
    <w:lsdException w:unhideWhenUsed="0" w:uiPriority="0" w:semiHidden="0" w:name="List Bullet 4"/>
    <w:lsdException w:unhideWhenUsed="0" w:uiPriority="0" w:semiHidden="0" w:name="List Bullet 5"/>
    <w:lsdException w:qFormat="1" w:uiPriority="99" w:semiHidden="0" w:name="List Number 2"/>
    <w:lsdException w:qFormat="1" w:uiPriority="99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qFormat="1" w:unhideWhenUsed="0" w:uiPriority="99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qFormat="1" w:uiPriority="99" w:semiHidden="0" w:name="Body Text 2"/>
    <w:lsdException w:qFormat="1"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99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99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iPriority="99" w:semiHidden="0" w:name="Table Theme"/>
    <w:lsdException w:qFormat="1" w:unhideWhenUsed="0" w:uiPriority="99" w:semiHidden="0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styleId="3">
    <w:name w:val="heading 1"/>
    <w:next w:val="1"/>
    <w:link w:val="71"/>
    <w:qFormat/>
    <w:uiPriority w:val="9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val="en-US" w:eastAsia="zh-CN" w:bidi="ar-SA"/>
    </w:rPr>
  </w:style>
  <w:style w:type="paragraph" w:styleId="4">
    <w:name w:val="heading 2"/>
    <w:next w:val="1"/>
    <w:link w:val="82"/>
    <w:qFormat/>
    <w:uiPriority w:val="9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val="en-US" w:eastAsia="zh-CN" w:bidi="ar-SA"/>
    </w:rPr>
  </w:style>
  <w:style w:type="paragraph" w:styleId="5">
    <w:name w:val="heading 3"/>
    <w:next w:val="1"/>
    <w:link w:val="83"/>
    <w:unhideWhenUsed/>
    <w:qFormat/>
    <w:uiPriority w:val="9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val="en-US" w:eastAsia="zh-CN" w:bidi="ar-SA"/>
    </w:rPr>
  </w:style>
  <w:style w:type="paragraph" w:styleId="6">
    <w:name w:val="heading 4"/>
    <w:next w:val="1"/>
    <w:link w:val="92"/>
    <w:unhideWhenUsed/>
    <w:qFormat/>
    <w:uiPriority w:val="9"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ascii="Times New Roman" w:hAnsi="Times New Roman" w:eastAsia="黑体" w:cs="Times New Roman"/>
      <w:bCs/>
      <w:kern w:val="2"/>
      <w:sz w:val="28"/>
      <w:szCs w:val="28"/>
      <w:lang w:val="en-US" w:eastAsia="zh-CN" w:bidi="ar-SA"/>
    </w:rPr>
  </w:style>
  <w:style w:type="paragraph" w:styleId="7">
    <w:name w:val="heading 5"/>
    <w:next w:val="1"/>
    <w:link w:val="98"/>
    <w:unhideWhenUsed/>
    <w:qFormat/>
    <w:uiPriority w:val="9"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val="en-US" w:eastAsia="zh-CN" w:bidi="ar-SA"/>
    </w:rPr>
  </w:style>
  <w:style w:type="paragraph" w:styleId="8">
    <w:name w:val="heading 6"/>
    <w:next w:val="1"/>
    <w:link w:val="94"/>
    <w:unhideWhenUsed/>
    <w:qFormat/>
    <w:uiPriority w:val="9"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ascii="Times New Roman" w:hAnsi="Times New Roman" w:eastAsia="黑体" w:cs="Times New Roman"/>
      <w:bCs/>
      <w:kern w:val="2"/>
      <w:sz w:val="28"/>
      <w:szCs w:val="24"/>
      <w:lang w:val="en-US" w:eastAsia="zh-CN" w:bidi="ar-SA"/>
    </w:rPr>
  </w:style>
  <w:style w:type="paragraph" w:styleId="9">
    <w:name w:val="heading 7"/>
    <w:next w:val="1"/>
    <w:link w:val="95"/>
    <w:unhideWhenUsed/>
    <w:qFormat/>
    <w:uiPriority w:val="9"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4"/>
      <w:lang w:val="en-US" w:eastAsia="zh-CN" w:bidi="ar-SA"/>
    </w:rPr>
  </w:style>
  <w:style w:type="paragraph" w:styleId="10">
    <w:name w:val="heading 8"/>
    <w:next w:val="1"/>
    <w:link w:val="96"/>
    <w:unhideWhenUsed/>
    <w:qFormat/>
    <w:uiPriority w:val="9"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val="en-US" w:eastAsia="zh-CN" w:bidi="ar-SA"/>
    </w:rPr>
  </w:style>
  <w:style w:type="paragraph" w:styleId="11">
    <w:name w:val="heading 9"/>
    <w:next w:val="1"/>
    <w:link w:val="97"/>
    <w:semiHidden/>
    <w:unhideWhenUsed/>
    <w:qFormat/>
    <w:uiPriority w:val="9"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val="en-US" w:eastAsia="zh-CN" w:bidi="ar-SA"/>
    </w:rPr>
  </w:style>
  <w:style w:type="character" w:default="1" w:styleId="56">
    <w:name w:val="Default Paragraph Font"/>
    <w:semiHidden/>
    <w:unhideWhenUsed/>
    <w:qFormat/>
    <w:uiPriority w:val="1"/>
  </w:style>
  <w:style w:type="table" w:default="1" w:styleId="5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313"/>
    <w:unhideWhenUsed/>
    <w:qFormat/>
    <w:uiPriority w:val="99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eastAsia="宋体" w:cs="Courier New"/>
      <w:kern w:val="2"/>
      <w:sz w:val="24"/>
      <w:szCs w:val="24"/>
      <w:lang w:val="en-US" w:eastAsia="zh-CN" w:bidi="ar-SA"/>
    </w:rPr>
  </w:style>
  <w:style w:type="paragraph" w:styleId="12">
    <w:name w:val="List 3"/>
    <w:basedOn w:val="1"/>
    <w:unhideWhenUsed/>
    <w:qFormat/>
    <w:uiPriority w:val="99"/>
    <w:pPr>
      <w:widowControl w:val="0"/>
      <w:kinsoku/>
      <w:autoSpaceDE/>
      <w:autoSpaceDN/>
      <w:adjustRightInd/>
      <w:snapToGrid/>
      <w:ind w:left="100" w:leftChars="400" w:hanging="200" w:hangingChars="200"/>
      <w:contextualSpacing/>
      <w:jc w:val="both"/>
      <w:textAlignment w:val="auto"/>
    </w:pPr>
    <w:rPr>
      <w:rFonts w:ascii="Times New Roman" w:hAnsi="Times New Roman" w:eastAsia="宋体" w:cs="Times New Roman"/>
      <w:snapToGrid/>
      <w:color w:val="auto"/>
      <w:kern w:val="2"/>
      <w:szCs w:val="24"/>
      <w:lang w:eastAsia="zh-CN"/>
    </w:rPr>
  </w:style>
  <w:style w:type="paragraph" w:styleId="13">
    <w:name w:val="toc 7"/>
    <w:basedOn w:val="1"/>
    <w:next w:val="1"/>
    <w:unhideWhenUsed/>
    <w:qFormat/>
    <w:uiPriority w:val="39"/>
    <w:pPr>
      <w:widowControl w:val="0"/>
      <w:kinsoku/>
      <w:autoSpaceDE/>
      <w:autoSpaceDN/>
      <w:adjustRightInd/>
      <w:snapToGrid/>
      <w:ind w:left="2520" w:leftChars="1200"/>
      <w:jc w:val="both"/>
      <w:textAlignment w:val="auto"/>
    </w:pPr>
    <w:rPr>
      <w:rFonts w:ascii="Times New Roman" w:hAnsi="Times New Roman" w:eastAsia="宋体" w:cs="Times New Roman"/>
      <w:snapToGrid/>
      <w:color w:val="auto"/>
      <w:kern w:val="2"/>
      <w:szCs w:val="24"/>
      <w:lang w:eastAsia="zh-CN"/>
    </w:rPr>
  </w:style>
  <w:style w:type="paragraph" w:styleId="14">
    <w:name w:val="List Number 2"/>
    <w:basedOn w:val="1"/>
    <w:unhideWhenUsed/>
    <w:qFormat/>
    <w:uiPriority w:val="99"/>
    <w:pPr>
      <w:widowControl w:val="0"/>
      <w:numPr>
        <w:ilvl w:val="0"/>
        <w:numId w:val="1"/>
      </w:numPr>
      <w:kinsoku/>
      <w:autoSpaceDE/>
      <w:autoSpaceDN/>
      <w:adjustRightInd/>
      <w:snapToGrid/>
      <w:contextualSpacing/>
      <w:jc w:val="both"/>
      <w:textAlignment w:val="auto"/>
    </w:pPr>
    <w:rPr>
      <w:rFonts w:ascii="Times New Roman" w:hAnsi="Times New Roman" w:eastAsia="宋体" w:cs="Times New Roman"/>
      <w:snapToGrid/>
      <w:color w:val="auto"/>
      <w:kern w:val="2"/>
      <w:szCs w:val="24"/>
      <w:lang w:eastAsia="zh-CN"/>
    </w:rPr>
  </w:style>
  <w:style w:type="paragraph" w:styleId="15">
    <w:name w:val="List Number"/>
    <w:basedOn w:val="1"/>
    <w:unhideWhenUsed/>
    <w:qFormat/>
    <w:uiPriority w:val="99"/>
    <w:pPr>
      <w:widowControl w:val="0"/>
      <w:numPr>
        <w:ilvl w:val="0"/>
        <w:numId w:val="2"/>
      </w:numPr>
      <w:kinsoku/>
      <w:autoSpaceDE/>
      <w:autoSpaceDN/>
      <w:adjustRightInd/>
      <w:snapToGrid/>
      <w:contextualSpacing/>
      <w:jc w:val="both"/>
      <w:textAlignment w:val="auto"/>
    </w:pPr>
    <w:rPr>
      <w:rFonts w:ascii="Times New Roman" w:hAnsi="Times New Roman" w:eastAsia="宋体" w:cs="Times New Roman"/>
      <w:snapToGrid/>
      <w:color w:val="auto"/>
      <w:kern w:val="2"/>
      <w:szCs w:val="24"/>
      <w:lang w:eastAsia="zh-CN"/>
    </w:rPr>
  </w:style>
  <w:style w:type="paragraph" w:styleId="16">
    <w:name w:val="caption"/>
    <w:basedOn w:val="1"/>
    <w:next w:val="1"/>
    <w:link w:val="130"/>
    <w:unhideWhenUsed/>
    <w:qFormat/>
    <w:uiPriority w:val="35"/>
    <w:pPr>
      <w:widowControl w:val="0"/>
      <w:kinsoku/>
      <w:autoSpaceDE/>
      <w:autoSpaceDN/>
      <w:adjustRightInd/>
      <w:snapToGrid/>
      <w:spacing w:line="360" w:lineRule="auto"/>
      <w:jc w:val="both"/>
      <w:textAlignment w:val="auto"/>
    </w:pPr>
    <w:rPr>
      <w:rFonts w:ascii="Cambria" w:hAnsi="Cambria" w:eastAsia="黑体" w:cs="Times New Roman"/>
      <w:snapToGrid/>
      <w:color w:val="auto"/>
      <w:kern w:val="2"/>
      <w:sz w:val="20"/>
      <w:szCs w:val="20"/>
      <w:lang w:eastAsia="zh-CN"/>
    </w:rPr>
  </w:style>
  <w:style w:type="paragraph" w:styleId="17">
    <w:name w:val="List Bullet"/>
    <w:basedOn w:val="1"/>
    <w:unhideWhenUsed/>
    <w:qFormat/>
    <w:uiPriority w:val="99"/>
    <w:pPr>
      <w:widowControl w:val="0"/>
      <w:numPr>
        <w:ilvl w:val="0"/>
        <w:numId w:val="3"/>
      </w:numPr>
      <w:kinsoku/>
      <w:autoSpaceDE/>
      <w:autoSpaceDN/>
      <w:adjustRightInd/>
      <w:snapToGrid/>
      <w:contextualSpacing/>
      <w:jc w:val="both"/>
      <w:textAlignment w:val="auto"/>
    </w:pPr>
    <w:rPr>
      <w:rFonts w:ascii="Times New Roman" w:hAnsi="Times New Roman" w:eastAsia="宋体" w:cs="Times New Roman"/>
      <w:snapToGrid/>
      <w:color w:val="auto"/>
      <w:kern w:val="2"/>
      <w:szCs w:val="24"/>
      <w:lang w:eastAsia="zh-CN"/>
    </w:rPr>
  </w:style>
  <w:style w:type="paragraph" w:styleId="18">
    <w:name w:val="Document Map"/>
    <w:basedOn w:val="1"/>
    <w:link w:val="70"/>
    <w:qFormat/>
    <w:uiPriority w:val="99"/>
    <w:pPr>
      <w:widowControl w:val="0"/>
      <w:shd w:val="clear" w:color="auto" w:fill="000080"/>
      <w:kinsoku/>
      <w:autoSpaceDE/>
      <w:autoSpaceDN/>
      <w:adjustRightInd/>
      <w:snapToGrid/>
      <w:jc w:val="both"/>
      <w:textAlignment w:val="auto"/>
    </w:pPr>
    <w:rPr>
      <w:rFonts w:ascii="Times New Roman" w:hAnsi="Times New Roman" w:eastAsia="宋体" w:cs="Times New Roman"/>
      <w:snapToGrid/>
      <w:color w:val="auto"/>
      <w:kern w:val="2"/>
      <w:szCs w:val="24"/>
      <w:lang w:eastAsia="zh-CN"/>
    </w:rPr>
  </w:style>
  <w:style w:type="paragraph" w:styleId="19">
    <w:name w:val="annotation text"/>
    <w:basedOn w:val="1"/>
    <w:link w:val="84"/>
    <w:qFormat/>
    <w:uiPriority w:val="99"/>
    <w:pPr>
      <w:widowControl w:val="0"/>
      <w:kinsoku/>
      <w:autoSpaceDE/>
      <w:autoSpaceDN/>
      <w:adjustRightInd/>
      <w:snapToGrid/>
      <w:textAlignment w:val="auto"/>
    </w:pPr>
    <w:rPr>
      <w:rFonts w:ascii="Times New Roman" w:hAnsi="Times New Roman" w:eastAsia="宋体" w:cs="Times New Roman"/>
      <w:snapToGrid/>
      <w:color w:val="auto"/>
      <w:kern w:val="2"/>
      <w:szCs w:val="24"/>
      <w:lang w:eastAsia="zh-CN"/>
    </w:rPr>
  </w:style>
  <w:style w:type="paragraph" w:styleId="20">
    <w:name w:val="Body Text 3"/>
    <w:basedOn w:val="1"/>
    <w:link w:val="314"/>
    <w:unhideWhenUsed/>
    <w:qFormat/>
    <w:uiPriority w:val="99"/>
    <w:pPr>
      <w:widowControl w:val="0"/>
      <w:kinsoku/>
      <w:autoSpaceDE/>
      <w:autoSpaceDN/>
      <w:adjustRightInd/>
      <w:snapToGrid/>
      <w:spacing w:after="120"/>
      <w:jc w:val="both"/>
      <w:textAlignment w:val="auto"/>
    </w:pPr>
    <w:rPr>
      <w:rFonts w:ascii="Times New Roman" w:hAnsi="Times New Roman" w:eastAsia="宋体" w:cs="Times New Roman"/>
      <w:snapToGrid/>
      <w:color w:val="auto"/>
      <w:kern w:val="2"/>
      <w:sz w:val="16"/>
      <w:szCs w:val="16"/>
      <w:lang w:eastAsia="zh-CN"/>
    </w:rPr>
  </w:style>
  <w:style w:type="paragraph" w:styleId="21">
    <w:name w:val="List Bullet 3"/>
    <w:basedOn w:val="1"/>
    <w:unhideWhenUsed/>
    <w:qFormat/>
    <w:uiPriority w:val="99"/>
    <w:pPr>
      <w:widowControl w:val="0"/>
      <w:numPr>
        <w:ilvl w:val="0"/>
        <w:numId w:val="4"/>
      </w:numPr>
      <w:kinsoku/>
      <w:autoSpaceDE/>
      <w:autoSpaceDN/>
      <w:adjustRightInd/>
      <w:snapToGrid/>
      <w:contextualSpacing/>
      <w:jc w:val="both"/>
      <w:textAlignment w:val="auto"/>
    </w:pPr>
    <w:rPr>
      <w:rFonts w:ascii="Times New Roman" w:hAnsi="Times New Roman" w:eastAsia="宋体" w:cs="Times New Roman"/>
      <w:snapToGrid/>
      <w:color w:val="auto"/>
      <w:kern w:val="2"/>
      <w:szCs w:val="24"/>
      <w:lang w:eastAsia="zh-CN"/>
    </w:rPr>
  </w:style>
  <w:style w:type="paragraph" w:styleId="22">
    <w:name w:val="Body Text"/>
    <w:link w:val="109"/>
    <w:qFormat/>
    <w:uiPriority w:val="0"/>
    <w:pPr>
      <w:widowControl w:val="0"/>
      <w:adjustRightInd w:val="0"/>
      <w:spacing w:before="100" w:after="10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3">
    <w:name w:val="Body Text Indent"/>
    <w:basedOn w:val="1"/>
    <w:link w:val="318"/>
    <w:qFormat/>
    <w:uiPriority w:val="99"/>
    <w:pPr>
      <w:widowControl w:val="0"/>
      <w:kinsoku/>
      <w:autoSpaceDE/>
      <w:autoSpaceDN/>
      <w:adjustRightInd/>
      <w:snapToGrid/>
      <w:ind w:firstLine="560" w:firstLineChars="200"/>
      <w:jc w:val="both"/>
      <w:textAlignment w:val="auto"/>
    </w:pPr>
    <w:rPr>
      <w:rFonts w:ascii="Times New Roman" w:hAnsi="Times New Roman" w:eastAsia="宋体" w:cs="Times New Roman"/>
      <w:snapToGrid/>
      <w:color w:val="auto"/>
      <w:kern w:val="2"/>
      <w:sz w:val="28"/>
      <w:szCs w:val="24"/>
      <w:lang w:eastAsia="zh-CN"/>
    </w:rPr>
  </w:style>
  <w:style w:type="paragraph" w:styleId="24">
    <w:name w:val="List Number 3"/>
    <w:basedOn w:val="1"/>
    <w:unhideWhenUsed/>
    <w:qFormat/>
    <w:uiPriority w:val="99"/>
    <w:pPr>
      <w:widowControl w:val="0"/>
      <w:numPr>
        <w:ilvl w:val="0"/>
        <w:numId w:val="5"/>
      </w:numPr>
      <w:kinsoku/>
      <w:autoSpaceDE/>
      <w:autoSpaceDN/>
      <w:adjustRightInd/>
      <w:snapToGrid/>
      <w:contextualSpacing/>
      <w:jc w:val="both"/>
      <w:textAlignment w:val="auto"/>
    </w:pPr>
    <w:rPr>
      <w:rFonts w:ascii="Times New Roman" w:hAnsi="Times New Roman" w:eastAsia="宋体" w:cs="Times New Roman"/>
      <w:snapToGrid/>
      <w:color w:val="auto"/>
      <w:kern w:val="2"/>
      <w:szCs w:val="24"/>
      <w:lang w:eastAsia="zh-CN"/>
    </w:rPr>
  </w:style>
  <w:style w:type="paragraph" w:styleId="25">
    <w:name w:val="List 2"/>
    <w:basedOn w:val="1"/>
    <w:unhideWhenUsed/>
    <w:qFormat/>
    <w:uiPriority w:val="99"/>
    <w:pPr>
      <w:widowControl w:val="0"/>
      <w:kinsoku/>
      <w:autoSpaceDE/>
      <w:autoSpaceDN/>
      <w:adjustRightInd/>
      <w:snapToGrid/>
      <w:ind w:left="100" w:leftChars="200" w:hanging="200" w:hangingChars="200"/>
      <w:contextualSpacing/>
      <w:jc w:val="both"/>
      <w:textAlignment w:val="auto"/>
    </w:pPr>
    <w:rPr>
      <w:rFonts w:ascii="Times New Roman" w:hAnsi="Times New Roman" w:eastAsia="宋体" w:cs="Times New Roman"/>
      <w:snapToGrid/>
      <w:color w:val="auto"/>
      <w:kern w:val="2"/>
      <w:szCs w:val="24"/>
      <w:lang w:eastAsia="zh-CN"/>
    </w:rPr>
  </w:style>
  <w:style w:type="paragraph" w:styleId="26">
    <w:name w:val="List Continue"/>
    <w:basedOn w:val="1"/>
    <w:unhideWhenUsed/>
    <w:qFormat/>
    <w:uiPriority w:val="99"/>
    <w:pPr>
      <w:widowControl w:val="0"/>
      <w:kinsoku/>
      <w:autoSpaceDE/>
      <w:autoSpaceDN/>
      <w:adjustRightInd/>
      <w:snapToGrid/>
      <w:spacing w:after="120"/>
      <w:ind w:left="420" w:leftChars="200"/>
      <w:contextualSpacing/>
      <w:jc w:val="both"/>
      <w:textAlignment w:val="auto"/>
    </w:pPr>
    <w:rPr>
      <w:rFonts w:ascii="Times New Roman" w:hAnsi="Times New Roman" w:eastAsia="宋体" w:cs="Times New Roman"/>
      <w:snapToGrid/>
      <w:color w:val="auto"/>
      <w:kern w:val="2"/>
      <w:szCs w:val="24"/>
      <w:lang w:eastAsia="zh-CN"/>
    </w:rPr>
  </w:style>
  <w:style w:type="paragraph" w:styleId="27">
    <w:name w:val="List Bullet 2"/>
    <w:basedOn w:val="1"/>
    <w:unhideWhenUsed/>
    <w:qFormat/>
    <w:uiPriority w:val="99"/>
    <w:pPr>
      <w:widowControl w:val="0"/>
      <w:numPr>
        <w:ilvl w:val="0"/>
        <w:numId w:val="6"/>
      </w:numPr>
      <w:kinsoku/>
      <w:autoSpaceDE/>
      <w:autoSpaceDN/>
      <w:adjustRightInd/>
      <w:snapToGrid/>
      <w:contextualSpacing/>
      <w:jc w:val="both"/>
      <w:textAlignment w:val="auto"/>
    </w:pPr>
    <w:rPr>
      <w:rFonts w:ascii="Times New Roman" w:hAnsi="Times New Roman" w:eastAsia="宋体" w:cs="Times New Roman"/>
      <w:snapToGrid/>
      <w:color w:val="auto"/>
      <w:kern w:val="2"/>
      <w:szCs w:val="24"/>
      <w:lang w:eastAsia="zh-CN"/>
    </w:rPr>
  </w:style>
  <w:style w:type="paragraph" w:styleId="28">
    <w:name w:val="toc 5"/>
    <w:basedOn w:val="1"/>
    <w:next w:val="1"/>
    <w:unhideWhenUsed/>
    <w:qFormat/>
    <w:uiPriority w:val="39"/>
    <w:pPr>
      <w:widowControl w:val="0"/>
      <w:kinsoku/>
      <w:autoSpaceDE/>
      <w:autoSpaceDN/>
      <w:adjustRightInd/>
      <w:snapToGrid/>
      <w:ind w:left="1680" w:leftChars="800"/>
      <w:jc w:val="both"/>
      <w:textAlignment w:val="auto"/>
    </w:pPr>
    <w:rPr>
      <w:rFonts w:ascii="Times New Roman" w:hAnsi="Times New Roman" w:eastAsia="宋体" w:cs="Times New Roman"/>
      <w:snapToGrid/>
      <w:color w:val="auto"/>
      <w:kern w:val="2"/>
      <w:szCs w:val="24"/>
      <w:lang w:eastAsia="zh-CN"/>
    </w:rPr>
  </w:style>
  <w:style w:type="paragraph" w:styleId="29">
    <w:name w:val="toc 3"/>
    <w:basedOn w:val="1"/>
    <w:next w:val="1"/>
    <w:unhideWhenUsed/>
    <w:qFormat/>
    <w:uiPriority w:val="39"/>
    <w:pPr>
      <w:widowControl w:val="0"/>
      <w:kinsoku/>
      <w:autoSpaceDE/>
      <w:autoSpaceDN/>
      <w:adjustRightInd/>
      <w:snapToGrid/>
      <w:ind w:left="839"/>
      <w:jc w:val="both"/>
      <w:textAlignment w:val="auto"/>
    </w:pPr>
    <w:rPr>
      <w:rFonts w:ascii="Times New Roman" w:hAnsi="Times New Roman" w:eastAsia="宋体" w:cs="Times New Roman"/>
      <w:snapToGrid/>
      <w:color w:val="auto"/>
      <w:kern w:val="2"/>
      <w:szCs w:val="24"/>
      <w:lang w:eastAsia="zh-CN"/>
    </w:rPr>
  </w:style>
  <w:style w:type="paragraph" w:styleId="30">
    <w:name w:val="Plain Text"/>
    <w:basedOn w:val="1"/>
    <w:link w:val="99"/>
    <w:qFormat/>
    <w:uiPriority w:val="0"/>
    <w:rPr>
      <w:rFonts w:ascii="宋体" w:hAnsi="Courier New" w:eastAsia="仿宋_GB2312"/>
      <w:sz w:val="28"/>
    </w:rPr>
  </w:style>
  <w:style w:type="paragraph" w:styleId="31">
    <w:name w:val="toc 8"/>
    <w:basedOn w:val="1"/>
    <w:next w:val="1"/>
    <w:unhideWhenUsed/>
    <w:qFormat/>
    <w:uiPriority w:val="39"/>
    <w:pPr>
      <w:widowControl w:val="0"/>
      <w:kinsoku/>
      <w:autoSpaceDE/>
      <w:autoSpaceDN/>
      <w:adjustRightInd/>
      <w:snapToGrid/>
      <w:ind w:left="2940" w:leftChars="1400"/>
      <w:jc w:val="both"/>
      <w:textAlignment w:val="auto"/>
    </w:pPr>
    <w:rPr>
      <w:rFonts w:ascii="Times New Roman" w:hAnsi="Times New Roman" w:eastAsia="宋体" w:cs="Times New Roman"/>
      <w:snapToGrid/>
      <w:color w:val="auto"/>
      <w:kern w:val="2"/>
      <w:szCs w:val="24"/>
      <w:lang w:eastAsia="zh-CN"/>
    </w:rPr>
  </w:style>
  <w:style w:type="paragraph" w:styleId="32">
    <w:name w:val="Date"/>
    <w:basedOn w:val="1"/>
    <w:next w:val="1"/>
    <w:link w:val="74"/>
    <w:qFormat/>
    <w:uiPriority w:val="99"/>
    <w:pPr>
      <w:widowControl w:val="0"/>
      <w:kinsoku/>
      <w:autoSpaceDE/>
      <w:autoSpaceDN/>
      <w:adjustRightInd/>
      <w:snapToGrid/>
      <w:ind w:left="100" w:leftChars="2500"/>
      <w:jc w:val="both"/>
      <w:textAlignment w:val="auto"/>
    </w:pPr>
    <w:rPr>
      <w:rFonts w:ascii="华文楷体" w:hAnsi="华文楷体" w:eastAsia="华文楷体" w:cs="Times New Roman"/>
      <w:snapToGrid/>
      <w:color w:val="auto"/>
      <w:kern w:val="2"/>
      <w:sz w:val="36"/>
      <w:szCs w:val="24"/>
      <w:lang w:eastAsia="zh-CN"/>
    </w:rPr>
  </w:style>
  <w:style w:type="paragraph" w:styleId="33">
    <w:name w:val="Balloon Text"/>
    <w:basedOn w:val="1"/>
    <w:link w:val="75"/>
    <w:qFormat/>
    <w:uiPriority w:val="0"/>
    <w:pPr>
      <w:widowControl w:val="0"/>
      <w:kinsoku/>
      <w:autoSpaceDE/>
      <w:autoSpaceDN/>
      <w:adjustRightInd/>
      <w:snapToGrid/>
      <w:jc w:val="both"/>
      <w:textAlignment w:val="auto"/>
    </w:pPr>
    <w:rPr>
      <w:rFonts w:ascii="Times New Roman" w:hAnsi="Times New Roman" w:eastAsia="宋体" w:cs="Times New Roman"/>
      <w:snapToGrid/>
      <w:color w:val="auto"/>
      <w:kern w:val="2"/>
      <w:sz w:val="18"/>
      <w:szCs w:val="18"/>
      <w:lang w:eastAsia="zh-CN"/>
    </w:rPr>
  </w:style>
  <w:style w:type="paragraph" w:styleId="34">
    <w:name w:val="footer"/>
    <w:basedOn w:val="1"/>
    <w:link w:val="87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35">
    <w:name w:val="header"/>
    <w:basedOn w:val="1"/>
    <w:link w:val="88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36">
    <w:name w:val="toc 1"/>
    <w:basedOn w:val="1"/>
    <w:next w:val="1"/>
    <w:qFormat/>
    <w:uiPriority w:val="39"/>
    <w:pPr>
      <w:widowControl w:val="0"/>
      <w:kinsoku/>
      <w:autoSpaceDE/>
      <w:autoSpaceDN/>
      <w:adjustRightInd/>
      <w:snapToGrid/>
      <w:spacing w:line="360" w:lineRule="auto"/>
      <w:jc w:val="both"/>
      <w:textAlignment w:val="auto"/>
    </w:pPr>
    <w:rPr>
      <w:rFonts w:ascii="Times New Roman" w:hAnsi="Times New Roman" w:eastAsia="宋体" w:cs="Times New Roman"/>
      <w:snapToGrid/>
      <w:color w:val="auto"/>
      <w:kern w:val="2"/>
      <w:sz w:val="28"/>
      <w:szCs w:val="24"/>
      <w:lang w:eastAsia="zh-CN"/>
    </w:rPr>
  </w:style>
  <w:style w:type="paragraph" w:styleId="37">
    <w:name w:val="toc 4"/>
    <w:basedOn w:val="1"/>
    <w:next w:val="1"/>
    <w:unhideWhenUsed/>
    <w:qFormat/>
    <w:uiPriority w:val="39"/>
    <w:pPr>
      <w:widowControl w:val="0"/>
      <w:kinsoku/>
      <w:autoSpaceDE/>
      <w:autoSpaceDN/>
      <w:adjustRightInd/>
      <w:snapToGrid/>
      <w:ind w:left="1260" w:leftChars="600"/>
      <w:jc w:val="both"/>
      <w:textAlignment w:val="auto"/>
    </w:pPr>
    <w:rPr>
      <w:rFonts w:ascii="Times New Roman" w:hAnsi="Times New Roman" w:eastAsia="宋体" w:cs="Times New Roman"/>
      <w:snapToGrid/>
      <w:color w:val="auto"/>
      <w:kern w:val="2"/>
      <w:szCs w:val="24"/>
      <w:lang w:eastAsia="zh-CN"/>
    </w:rPr>
  </w:style>
  <w:style w:type="paragraph" w:styleId="38">
    <w:name w:val="Subtitle"/>
    <w:link w:val="116"/>
    <w:qFormat/>
    <w:uiPriority w:val="11"/>
    <w:pPr>
      <w:widowControl w:val="0"/>
      <w:adjustRightInd w:val="0"/>
      <w:spacing w:before="100" w:after="100"/>
      <w:jc w:val="center"/>
    </w:pPr>
    <w:rPr>
      <w:rFonts w:ascii="Times New Roman" w:hAnsi="Times New Roman" w:eastAsia="黑体" w:cs="Times New Roman"/>
      <w:kern w:val="28"/>
      <w:sz w:val="32"/>
      <w:szCs w:val="24"/>
      <w:lang w:val="en-US" w:eastAsia="zh-CN" w:bidi="ar-SA"/>
    </w:rPr>
  </w:style>
  <w:style w:type="paragraph" w:styleId="39">
    <w:name w:val="List"/>
    <w:basedOn w:val="1"/>
    <w:unhideWhenUsed/>
    <w:qFormat/>
    <w:uiPriority w:val="99"/>
    <w:pPr>
      <w:widowControl w:val="0"/>
      <w:kinsoku/>
      <w:autoSpaceDE/>
      <w:autoSpaceDN/>
      <w:adjustRightInd/>
      <w:snapToGrid/>
      <w:ind w:left="200" w:hanging="200" w:hangingChars="200"/>
      <w:contextualSpacing/>
      <w:jc w:val="both"/>
      <w:textAlignment w:val="auto"/>
    </w:pPr>
    <w:rPr>
      <w:rFonts w:ascii="Times New Roman" w:hAnsi="Times New Roman" w:eastAsia="宋体" w:cs="Times New Roman"/>
      <w:snapToGrid/>
      <w:color w:val="auto"/>
      <w:kern w:val="2"/>
      <w:szCs w:val="24"/>
      <w:lang w:eastAsia="zh-CN"/>
    </w:rPr>
  </w:style>
  <w:style w:type="paragraph" w:styleId="40">
    <w:name w:val="footnote text"/>
    <w:basedOn w:val="1"/>
    <w:link w:val="315"/>
    <w:unhideWhenUsed/>
    <w:qFormat/>
    <w:uiPriority w:val="99"/>
    <w:pPr>
      <w:widowControl w:val="0"/>
      <w:kinsoku/>
      <w:autoSpaceDE/>
      <w:autoSpaceDN/>
      <w:adjustRightInd/>
      <w:textAlignment w:val="auto"/>
    </w:pPr>
    <w:rPr>
      <w:rFonts w:ascii="Times New Roman" w:hAnsi="Times New Roman" w:eastAsia="宋体" w:cs="Times New Roman"/>
      <w:snapToGrid/>
      <w:color w:val="auto"/>
      <w:kern w:val="2"/>
      <w:sz w:val="18"/>
      <w:szCs w:val="18"/>
      <w:lang w:eastAsia="zh-CN"/>
    </w:rPr>
  </w:style>
  <w:style w:type="paragraph" w:styleId="41">
    <w:name w:val="toc 6"/>
    <w:basedOn w:val="1"/>
    <w:next w:val="1"/>
    <w:unhideWhenUsed/>
    <w:qFormat/>
    <w:uiPriority w:val="39"/>
    <w:pPr>
      <w:widowControl w:val="0"/>
      <w:kinsoku/>
      <w:autoSpaceDE/>
      <w:autoSpaceDN/>
      <w:adjustRightInd/>
      <w:snapToGrid/>
      <w:ind w:left="2100" w:leftChars="1000"/>
      <w:jc w:val="both"/>
      <w:textAlignment w:val="auto"/>
    </w:pPr>
    <w:rPr>
      <w:rFonts w:ascii="Times New Roman" w:hAnsi="Times New Roman" w:eastAsia="宋体" w:cs="Times New Roman"/>
      <w:snapToGrid/>
      <w:color w:val="auto"/>
      <w:kern w:val="2"/>
      <w:szCs w:val="24"/>
      <w:lang w:eastAsia="zh-CN"/>
    </w:rPr>
  </w:style>
  <w:style w:type="paragraph" w:styleId="42">
    <w:name w:val="table of figures"/>
    <w:basedOn w:val="1"/>
    <w:next w:val="1"/>
    <w:qFormat/>
    <w:uiPriority w:val="99"/>
    <w:pPr>
      <w:widowControl w:val="0"/>
      <w:tabs>
        <w:tab w:val="right" w:leader="dot" w:pos="8296"/>
      </w:tabs>
      <w:kinsoku/>
      <w:autoSpaceDE/>
      <w:autoSpaceDN/>
      <w:adjustRightInd/>
      <w:snapToGrid/>
      <w:spacing w:line="480" w:lineRule="auto"/>
      <w:ind w:right="25" w:rightChars="12"/>
      <w:jc w:val="both"/>
      <w:textAlignment w:val="auto"/>
    </w:pPr>
    <w:rPr>
      <w:rFonts w:ascii="宋体" w:hAnsi="宋体" w:eastAsia="宋体" w:cs="Times New Roman"/>
      <w:bCs/>
      <w:snapToGrid/>
      <w:color w:val="auto"/>
      <w:kern w:val="2"/>
      <w:sz w:val="24"/>
      <w:szCs w:val="24"/>
      <w:lang w:eastAsia="zh-CN"/>
    </w:rPr>
  </w:style>
  <w:style w:type="paragraph" w:styleId="43">
    <w:name w:val="toc 2"/>
    <w:basedOn w:val="1"/>
    <w:next w:val="1"/>
    <w:qFormat/>
    <w:uiPriority w:val="39"/>
    <w:pPr>
      <w:widowControl w:val="0"/>
      <w:kinsoku/>
      <w:autoSpaceDE/>
      <w:autoSpaceDN/>
      <w:adjustRightInd/>
      <w:snapToGrid/>
      <w:spacing w:line="360" w:lineRule="auto"/>
      <w:ind w:left="420" w:leftChars="200"/>
      <w:jc w:val="both"/>
      <w:textAlignment w:val="auto"/>
    </w:pPr>
    <w:rPr>
      <w:rFonts w:ascii="Times New Roman" w:hAnsi="Times New Roman" w:eastAsia="宋体" w:cs="Times New Roman"/>
      <w:snapToGrid/>
      <w:color w:val="auto"/>
      <w:kern w:val="2"/>
      <w:sz w:val="28"/>
      <w:szCs w:val="24"/>
      <w:lang w:eastAsia="zh-CN"/>
    </w:rPr>
  </w:style>
  <w:style w:type="paragraph" w:styleId="44">
    <w:name w:val="toc 9"/>
    <w:basedOn w:val="1"/>
    <w:next w:val="1"/>
    <w:unhideWhenUsed/>
    <w:qFormat/>
    <w:uiPriority w:val="39"/>
    <w:pPr>
      <w:widowControl w:val="0"/>
      <w:kinsoku/>
      <w:autoSpaceDE/>
      <w:autoSpaceDN/>
      <w:adjustRightInd/>
      <w:snapToGrid/>
      <w:ind w:left="3360" w:leftChars="1600"/>
      <w:jc w:val="both"/>
      <w:textAlignment w:val="auto"/>
    </w:pPr>
    <w:rPr>
      <w:rFonts w:ascii="Times New Roman" w:hAnsi="Times New Roman" w:eastAsia="宋体" w:cs="Times New Roman"/>
      <w:snapToGrid/>
      <w:color w:val="auto"/>
      <w:kern w:val="2"/>
      <w:szCs w:val="24"/>
      <w:lang w:eastAsia="zh-CN"/>
    </w:rPr>
  </w:style>
  <w:style w:type="paragraph" w:styleId="45">
    <w:name w:val="Body Text 2"/>
    <w:basedOn w:val="1"/>
    <w:link w:val="316"/>
    <w:unhideWhenUsed/>
    <w:qFormat/>
    <w:uiPriority w:val="99"/>
    <w:pPr>
      <w:widowControl w:val="0"/>
      <w:kinsoku/>
      <w:autoSpaceDE/>
      <w:autoSpaceDN/>
      <w:adjustRightInd/>
      <w:snapToGrid/>
      <w:spacing w:after="120" w:line="480" w:lineRule="auto"/>
      <w:jc w:val="both"/>
      <w:textAlignment w:val="auto"/>
    </w:pPr>
    <w:rPr>
      <w:rFonts w:ascii="Times New Roman" w:hAnsi="Times New Roman" w:eastAsia="宋体" w:cs="Times New Roman"/>
      <w:snapToGrid/>
      <w:color w:val="auto"/>
      <w:kern w:val="2"/>
      <w:szCs w:val="24"/>
      <w:lang w:eastAsia="zh-CN"/>
    </w:rPr>
  </w:style>
  <w:style w:type="paragraph" w:styleId="46">
    <w:name w:val="List Continue 2"/>
    <w:basedOn w:val="1"/>
    <w:unhideWhenUsed/>
    <w:qFormat/>
    <w:uiPriority w:val="99"/>
    <w:pPr>
      <w:widowControl w:val="0"/>
      <w:kinsoku/>
      <w:autoSpaceDE/>
      <w:autoSpaceDN/>
      <w:adjustRightInd/>
      <w:snapToGrid/>
      <w:spacing w:after="120"/>
      <w:ind w:left="840" w:leftChars="400"/>
      <w:contextualSpacing/>
      <w:jc w:val="both"/>
      <w:textAlignment w:val="auto"/>
    </w:pPr>
    <w:rPr>
      <w:rFonts w:ascii="Times New Roman" w:hAnsi="Times New Roman" w:eastAsia="宋体" w:cs="Times New Roman"/>
      <w:snapToGrid/>
      <w:color w:val="auto"/>
      <w:kern w:val="2"/>
      <w:szCs w:val="24"/>
      <w:lang w:eastAsia="zh-CN"/>
    </w:rPr>
  </w:style>
  <w:style w:type="paragraph" w:styleId="47">
    <w:name w:val="HTML Preformatted"/>
    <w:basedOn w:val="1"/>
    <w:link w:val="123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kinsoku/>
      <w:autoSpaceDE/>
      <w:autoSpaceDN/>
      <w:adjustRightInd/>
      <w:snapToGrid/>
      <w:textAlignment w:val="auto"/>
    </w:pPr>
    <w:rPr>
      <w:rFonts w:ascii="宋体" w:hAnsi="宋体" w:eastAsia="宋体" w:cs="宋体"/>
      <w:snapToGrid/>
      <w:color w:val="auto"/>
      <w:sz w:val="24"/>
      <w:szCs w:val="24"/>
      <w:lang w:eastAsia="zh-CN"/>
    </w:rPr>
  </w:style>
  <w:style w:type="paragraph" w:styleId="48">
    <w:name w:val="Normal (Web)"/>
    <w:basedOn w:val="1"/>
    <w:qFormat/>
    <w:uiPriority w:val="99"/>
    <w:pP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宋体" w:hAnsi="宋体" w:eastAsia="宋体" w:cs="宋体"/>
      <w:snapToGrid/>
      <w:sz w:val="24"/>
      <w:szCs w:val="24"/>
      <w:lang w:eastAsia="zh-CN"/>
    </w:rPr>
  </w:style>
  <w:style w:type="paragraph" w:styleId="49">
    <w:name w:val="List Continue 3"/>
    <w:basedOn w:val="1"/>
    <w:unhideWhenUsed/>
    <w:qFormat/>
    <w:uiPriority w:val="99"/>
    <w:pPr>
      <w:widowControl w:val="0"/>
      <w:kinsoku/>
      <w:autoSpaceDE/>
      <w:autoSpaceDN/>
      <w:adjustRightInd/>
      <w:snapToGrid/>
      <w:spacing w:after="120"/>
      <w:ind w:left="1260" w:leftChars="600"/>
      <w:contextualSpacing/>
      <w:jc w:val="both"/>
      <w:textAlignment w:val="auto"/>
    </w:pPr>
    <w:rPr>
      <w:rFonts w:ascii="Times New Roman" w:hAnsi="Times New Roman" w:eastAsia="宋体" w:cs="Times New Roman"/>
      <w:snapToGrid/>
      <w:color w:val="auto"/>
      <w:kern w:val="2"/>
      <w:szCs w:val="24"/>
      <w:lang w:eastAsia="zh-CN"/>
    </w:rPr>
  </w:style>
  <w:style w:type="paragraph" w:styleId="50">
    <w:name w:val="Title"/>
    <w:link w:val="126"/>
    <w:qFormat/>
    <w:uiPriority w:val="10"/>
    <w:pPr>
      <w:widowControl w:val="0"/>
      <w:adjustRightInd w:val="0"/>
      <w:spacing w:before="100" w:after="100"/>
      <w:jc w:val="center"/>
    </w:pPr>
    <w:rPr>
      <w:rFonts w:ascii="Times New Roman" w:hAnsi="Times New Roman" w:eastAsia="黑体" w:cs="Times New Roman"/>
      <w:kern w:val="2"/>
      <w:sz w:val="36"/>
      <w:szCs w:val="24"/>
      <w:lang w:val="en-US" w:eastAsia="zh-CN" w:bidi="ar-SA"/>
    </w:rPr>
  </w:style>
  <w:style w:type="paragraph" w:styleId="51">
    <w:name w:val="annotation subject"/>
    <w:basedOn w:val="19"/>
    <w:next w:val="19"/>
    <w:link w:val="85"/>
    <w:qFormat/>
    <w:uiPriority w:val="99"/>
    <w:rPr>
      <w:b/>
      <w:bCs/>
    </w:rPr>
  </w:style>
  <w:style w:type="paragraph" w:styleId="52">
    <w:name w:val="Body Text First Indent 2"/>
    <w:basedOn w:val="23"/>
    <w:link w:val="317"/>
    <w:unhideWhenUsed/>
    <w:qFormat/>
    <w:uiPriority w:val="99"/>
    <w:pPr>
      <w:spacing w:after="120"/>
      <w:ind w:left="420" w:leftChars="200" w:firstLine="420"/>
    </w:pPr>
    <w:rPr>
      <w:sz w:val="21"/>
    </w:rPr>
  </w:style>
  <w:style w:type="table" w:styleId="54">
    <w:name w:val="Table Grid"/>
    <w:basedOn w:val="5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55">
    <w:name w:val="Table Theme"/>
    <w:basedOn w:val="53"/>
    <w:unhideWhenUsed/>
    <w:qFormat/>
    <w:uiPriority w:val="99"/>
    <w:pPr>
      <w:spacing w:after="5" w:line="360" w:lineRule="auto"/>
      <w:ind w:firstLine="200" w:firstLineChars="20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7">
    <w:name w:val="Strong"/>
    <w:basedOn w:val="56"/>
    <w:qFormat/>
    <w:uiPriority w:val="22"/>
    <w:rPr>
      <w:b/>
    </w:rPr>
  </w:style>
  <w:style w:type="character" w:styleId="58">
    <w:name w:val="page number"/>
    <w:basedOn w:val="56"/>
    <w:qFormat/>
    <w:uiPriority w:val="0"/>
  </w:style>
  <w:style w:type="character" w:styleId="59">
    <w:name w:val="FollowedHyperlink"/>
    <w:basedOn w:val="56"/>
    <w:unhideWhenUsed/>
    <w:qFormat/>
    <w:uiPriority w:val="99"/>
    <w:rPr>
      <w:rFonts w:cs="Times New Roman"/>
      <w:color w:val="800080"/>
      <w:u w:val="single"/>
    </w:rPr>
  </w:style>
  <w:style w:type="character" w:styleId="60">
    <w:name w:val="Emphasis"/>
    <w:basedOn w:val="56"/>
    <w:qFormat/>
    <w:uiPriority w:val="20"/>
    <w:rPr>
      <w:rFonts w:cs="Times New Roman"/>
      <w:i/>
      <w:iCs/>
    </w:rPr>
  </w:style>
  <w:style w:type="character" w:styleId="61">
    <w:name w:val="line number"/>
    <w:basedOn w:val="56"/>
    <w:unhideWhenUsed/>
    <w:qFormat/>
    <w:uiPriority w:val="99"/>
    <w:rPr>
      <w:rFonts w:cs="Times New Roman"/>
    </w:rPr>
  </w:style>
  <w:style w:type="character" w:styleId="62">
    <w:name w:val="Hyperlink"/>
    <w:basedOn w:val="56"/>
    <w:qFormat/>
    <w:uiPriority w:val="99"/>
    <w:rPr>
      <w:color w:val="0000FF"/>
      <w:u w:val="single"/>
    </w:rPr>
  </w:style>
  <w:style w:type="character" w:styleId="63">
    <w:name w:val="annotation reference"/>
    <w:qFormat/>
    <w:uiPriority w:val="99"/>
    <w:rPr>
      <w:sz w:val="21"/>
      <w:szCs w:val="21"/>
    </w:rPr>
  </w:style>
  <w:style w:type="character" w:styleId="64">
    <w:name w:val="footnote reference"/>
    <w:basedOn w:val="56"/>
    <w:unhideWhenUsed/>
    <w:qFormat/>
    <w:uiPriority w:val="99"/>
    <w:rPr>
      <w:rFonts w:cs="Times New Roman"/>
      <w:vertAlign w:val="superscript"/>
    </w:rPr>
  </w:style>
  <w:style w:type="table" w:customStyle="1" w:styleId="6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6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0"/>
      <w:szCs w:val="20"/>
    </w:rPr>
  </w:style>
  <w:style w:type="paragraph" w:customStyle="1" w:styleId="67">
    <w:name w:val="表格"/>
    <w:basedOn w:val="1"/>
    <w:qFormat/>
    <w:uiPriority w:val="99"/>
    <w:pPr>
      <w:spacing w:before="120" w:line="360" w:lineRule="auto"/>
      <w:jc w:val="center"/>
    </w:pPr>
    <w:rPr>
      <w:sz w:val="24"/>
    </w:rPr>
  </w:style>
  <w:style w:type="paragraph" w:customStyle="1" w:styleId="68">
    <w:name w:val="章标题"/>
    <w:next w:val="1"/>
    <w:qFormat/>
    <w:uiPriority w:val="0"/>
    <w:pPr>
      <w:widowControl w:val="0"/>
      <w:adjustRightInd w:val="0"/>
      <w:spacing w:before="100" w:after="100" w:line="360" w:lineRule="auto"/>
      <w:jc w:val="center"/>
      <w:outlineLvl w:val="0"/>
    </w:pPr>
    <w:rPr>
      <w:rFonts w:ascii="Times New Roman" w:hAnsi="Times New Roman" w:eastAsia="黑体" w:cs="Times New Roman"/>
      <w:kern w:val="44"/>
      <w:sz w:val="36"/>
      <w:szCs w:val="44"/>
      <w:lang w:val="en-US" w:eastAsia="zh-CN" w:bidi="ar-SA"/>
    </w:rPr>
  </w:style>
  <w:style w:type="paragraph" w:customStyle="1" w:styleId="69">
    <w:name w:val="题注1"/>
    <w:next w:val="1"/>
    <w:qFormat/>
    <w:uiPriority w:val="0"/>
    <w:pPr>
      <w:widowControl w:val="0"/>
      <w:adjustRightInd w:val="0"/>
      <w:spacing w:before="240" w:after="120" w:line="288" w:lineRule="auto"/>
      <w:jc w:val="center"/>
    </w:pPr>
    <w:rPr>
      <w:rFonts w:ascii="Times New Roman" w:hAnsi="Times New Roman" w:eastAsia="宋体" w:cs="宋体"/>
      <w:kern w:val="2"/>
      <w:sz w:val="24"/>
      <w:szCs w:val="22"/>
      <w:lang w:val="en-US" w:eastAsia="zh-CN" w:bidi="ar-SA"/>
    </w:rPr>
  </w:style>
  <w:style w:type="character" w:customStyle="1" w:styleId="70">
    <w:name w:val="文档结构图 字符"/>
    <w:link w:val="18"/>
    <w:qFormat/>
    <w:uiPriority w:val="99"/>
    <w:rPr>
      <w:kern w:val="2"/>
      <w:sz w:val="21"/>
      <w:szCs w:val="24"/>
      <w:shd w:val="clear" w:color="auto" w:fill="000080"/>
    </w:rPr>
  </w:style>
  <w:style w:type="character" w:customStyle="1" w:styleId="71">
    <w:name w:val="标题 1 字符"/>
    <w:link w:val="3"/>
    <w:qFormat/>
    <w:uiPriority w:val="9"/>
    <w:rPr>
      <w:rFonts w:eastAsia="黑体"/>
      <w:color w:val="000000"/>
      <w:kern w:val="44"/>
      <w:sz w:val="32"/>
      <w:szCs w:val="44"/>
    </w:rPr>
  </w:style>
  <w:style w:type="character" w:customStyle="1" w:styleId="72">
    <w:name w:val="文档结构图 字符1"/>
    <w:basedOn w:val="56"/>
    <w:qFormat/>
    <w:uiPriority w:val="0"/>
    <w:rPr>
      <w:rFonts w:ascii="Microsoft YaHei UI" w:hAnsi="Arial" w:eastAsia="Microsoft YaHei UI" w:cs="Arial"/>
      <w:snapToGrid w:val="0"/>
      <w:color w:val="000000"/>
      <w:sz w:val="18"/>
      <w:szCs w:val="18"/>
      <w:lang w:eastAsia="en-US"/>
    </w:rPr>
  </w:style>
  <w:style w:type="character" w:customStyle="1" w:styleId="73">
    <w:name w:val="正文文本缩进 字符"/>
    <w:basedOn w:val="56"/>
    <w:qFormat/>
    <w:uiPriority w:val="99"/>
    <w:rPr>
      <w:rFonts w:ascii="Arial" w:hAnsi="Arial" w:eastAsia="Arial" w:cs="Arial"/>
      <w:snapToGrid w:val="0"/>
      <w:color w:val="000000"/>
      <w:sz w:val="21"/>
      <w:szCs w:val="21"/>
      <w:lang w:eastAsia="en-US"/>
    </w:rPr>
  </w:style>
  <w:style w:type="character" w:customStyle="1" w:styleId="74">
    <w:name w:val="日期 字符"/>
    <w:basedOn w:val="56"/>
    <w:link w:val="32"/>
    <w:qFormat/>
    <w:uiPriority w:val="99"/>
    <w:rPr>
      <w:rFonts w:ascii="华文楷体" w:hAnsi="华文楷体" w:eastAsia="华文楷体"/>
      <w:kern w:val="2"/>
      <w:sz w:val="36"/>
      <w:szCs w:val="24"/>
    </w:rPr>
  </w:style>
  <w:style w:type="character" w:customStyle="1" w:styleId="75">
    <w:name w:val="批注框文本 字符"/>
    <w:basedOn w:val="56"/>
    <w:link w:val="33"/>
    <w:qFormat/>
    <w:uiPriority w:val="0"/>
    <w:rPr>
      <w:kern w:val="2"/>
      <w:sz w:val="18"/>
      <w:szCs w:val="18"/>
    </w:rPr>
  </w:style>
  <w:style w:type="paragraph" w:customStyle="1" w:styleId="76">
    <w:name w:val="p0"/>
    <w:basedOn w:val="1"/>
    <w:qFormat/>
    <w:uiPriority w:val="0"/>
    <w:pPr>
      <w:kinsoku/>
      <w:autoSpaceDE/>
      <w:autoSpaceDN/>
      <w:adjustRightInd/>
      <w:snapToGrid/>
      <w:jc w:val="both"/>
      <w:textAlignment w:val="auto"/>
    </w:pPr>
    <w:rPr>
      <w:rFonts w:ascii="Times New Roman" w:hAnsi="Times New Roman" w:eastAsia="宋体" w:cs="Times New Roman"/>
      <w:snapToGrid/>
      <w:color w:val="auto"/>
      <w:lang w:eastAsia="zh-CN"/>
    </w:rPr>
  </w:style>
  <w:style w:type="paragraph" w:customStyle="1" w:styleId="77">
    <w:name w:val="Char Char Char Char"/>
    <w:basedOn w:val="18"/>
    <w:qFormat/>
    <w:uiPriority w:val="0"/>
    <w:rPr>
      <w:rFonts w:ascii="Tahoma" w:hAnsi="Tahoma" w:cs="Tahoma"/>
      <w:sz w:val="24"/>
    </w:rPr>
  </w:style>
  <w:style w:type="paragraph" w:customStyle="1" w:styleId="78">
    <w:name w:val="默认段落字体 Para Char Char Char Char"/>
    <w:basedOn w:val="1"/>
    <w:qFormat/>
    <w:uiPriority w:val="0"/>
    <w:pPr>
      <w:widowControl w:val="0"/>
      <w:kinsoku/>
      <w:autoSpaceDE/>
      <w:autoSpaceDN/>
      <w:adjustRightInd/>
      <w:snapToGrid/>
      <w:jc w:val="both"/>
      <w:textAlignment w:val="auto"/>
    </w:pPr>
    <w:rPr>
      <w:rFonts w:ascii="Times New Roman" w:hAnsi="Times New Roman" w:eastAsia="宋体" w:cs="Times New Roman"/>
      <w:snapToGrid/>
      <w:color w:val="auto"/>
      <w:kern w:val="2"/>
      <w:szCs w:val="24"/>
      <w:lang w:eastAsia="zh-CN"/>
    </w:rPr>
  </w:style>
  <w:style w:type="paragraph" w:customStyle="1" w:styleId="79">
    <w:name w:val="样式1"/>
    <w:basedOn w:val="67"/>
    <w:qFormat/>
    <w:uiPriority w:val="0"/>
    <w:pPr>
      <w:widowControl w:val="0"/>
      <w:kinsoku/>
      <w:autoSpaceDE/>
      <w:autoSpaceDN/>
      <w:adjustRightInd/>
      <w:snapToGrid/>
      <w:textAlignment w:val="auto"/>
    </w:pPr>
    <w:rPr>
      <w:rFonts w:ascii="仿宋_GB2312" w:hAnsi="Times New Roman" w:eastAsia="宋体" w:cs="Times New Roman"/>
      <w:b/>
      <w:bCs/>
      <w:snapToGrid/>
      <w:color w:val="auto"/>
      <w:kern w:val="2"/>
      <w:szCs w:val="52"/>
      <w:lang w:eastAsia="zh-CN"/>
    </w:rPr>
  </w:style>
  <w:style w:type="paragraph" w:customStyle="1" w:styleId="80">
    <w:name w:val="标准"/>
    <w:basedOn w:val="1"/>
    <w:qFormat/>
    <w:uiPriority w:val="0"/>
    <w:pPr>
      <w:widowControl w:val="0"/>
      <w:kinsoku/>
      <w:autoSpaceDE/>
      <w:autoSpaceDN/>
      <w:snapToGrid/>
      <w:spacing w:line="312" w:lineRule="atLeast"/>
      <w:jc w:val="both"/>
    </w:pPr>
    <w:rPr>
      <w:rFonts w:ascii="Times New Roman" w:hAnsi="Times New Roman" w:eastAsia="宋体" w:cs="Times New Roman"/>
      <w:snapToGrid/>
      <w:color w:val="auto"/>
      <w:spacing w:val="70"/>
      <w:szCs w:val="20"/>
      <w:lang w:eastAsia="zh-CN"/>
    </w:rPr>
  </w:style>
  <w:style w:type="character" w:styleId="81">
    <w:name w:val="Placeholder Text"/>
    <w:qFormat/>
    <w:uiPriority w:val="99"/>
    <w:rPr>
      <w:color w:val="808080"/>
    </w:rPr>
  </w:style>
  <w:style w:type="character" w:customStyle="1" w:styleId="82">
    <w:name w:val="标题 2 字符"/>
    <w:link w:val="4"/>
    <w:qFormat/>
    <w:uiPriority w:val="9"/>
    <w:rPr>
      <w:rFonts w:eastAsia="黑体"/>
      <w:kern w:val="2"/>
      <w:sz w:val="30"/>
      <w:szCs w:val="32"/>
    </w:rPr>
  </w:style>
  <w:style w:type="character" w:customStyle="1" w:styleId="83">
    <w:name w:val="标题 3 字符"/>
    <w:link w:val="5"/>
    <w:qFormat/>
    <w:uiPriority w:val="9"/>
    <w:rPr>
      <w:rFonts w:eastAsia="黑体"/>
      <w:kern w:val="2"/>
      <w:sz w:val="30"/>
      <w:szCs w:val="24"/>
    </w:rPr>
  </w:style>
  <w:style w:type="character" w:customStyle="1" w:styleId="84">
    <w:name w:val="批注文字 字符"/>
    <w:basedOn w:val="56"/>
    <w:link w:val="19"/>
    <w:qFormat/>
    <w:uiPriority w:val="99"/>
    <w:rPr>
      <w:kern w:val="2"/>
      <w:sz w:val="21"/>
      <w:szCs w:val="24"/>
    </w:rPr>
  </w:style>
  <w:style w:type="character" w:customStyle="1" w:styleId="85">
    <w:name w:val="批注主题 字符"/>
    <w:basedOn w:val="84"/>
    <w:link w:val="51"/>
    <w:qFormat/>
    <w:uiPriority w:val="99"/>
    <w:rPr>
      <w:b/>
      <w:bCs/>
      <w:kern w:val="2"/>
      <w:sz w:val="21"/>
      <w:szCs w:val="24"/>
    </w:rPr>
  </w:style>
  <w:style w:type="paragraph" w:customStyle="1" w:styleId="86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87">
    <w:name w:val="页脚 字符"/>
    <w:link w:val="34"/>
    <w:qFormat/>
    <w:uiPriority w:val="0"/>
    <w:rPr>
      <w:rFonts w:ascii="Arial" w:hAnsi="Arial" w:eastAsia="Arial" w:cs="Arial"/>
      <w:snapToGrid w:val="0"/>
      <w:color w:val="000000"/>
      <w:sz w:val="18"/>
      <w:szCs w:val="21"/>
      <w:lang w:eastAsia="en-US"/>
    </w:rPr>
  </w:style>
  <w:style w:type="character" w:customStyle="1" w:styleId="88">
    <w:name w:val="页眉 字符"/>
    <w:link w:val="35"/>
    <w:qFormat/>
    <w:uiPriority w:val="0"/>
    <w:rPr>
      <w:rFonts w:ascii="Arial" w:hAnsi="Arial" w:eastAsia="Arial" w:cs="Arial"/>
      <w:snapToGrid w:val="0"/>
      <w:color w:val="000000"/>
      <w:sz w:val="18"/>
      <w:szCs w:val="21"/>
      <w:lang w:eastAsia="en-US"/>
    </w:rPr>
  </w:style>
  <w:style w:type="paragraph" w:customStyle="1" w:styleId="89">
    <w:name w:val="！表格"/>
    <w:qFormat/>
    <w:uiPriority w:val="0"/>
    <w:pPr>
      <w:adjustRightInd w:val="0"/>
      <w:snapToGrid w:val="0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90">
    <w:name w:val="实施方案正文"/>
    <w:basedOn w:val="1"/>
    <w:qFormat/>
    <w:uiPriority w:val="0"/>
    <w:pPr>
      <w:widowControl w:val="0"/>
      <w:kinsoku/>
      <w:autoSpaceDE/>
      <w:autoSpaceDN/>
      <w:adjustRightInd/>
      <w:snapToGrid/>
      <w:ind w:firstLine="566" w:firstLineChars="202"/>
      <w:jc w:val="both"/>
      <w:textAlignment w:val="auto"/>
    </w:pPr>
    <w:rPr>
      <w:rFonts w:ascii="Calibri" w:hAnsi="Calibri" w:eastAsia="宋体" w:cs="宋体"/>
      <w:snapToGrid/>
      <w:color w:val="auto"/>
      <w:kern w:val="2"/>
      <w:lang w:eastAsia="zh-CN"/>
    </w:rPr>
  </w:style>
  <w:style w:type="paragraph" w:styleId="91">
    <w:name w:val="List Paragraph"/>
    <w:basedOn w:val="1"/>
    <w:qFormat/>
    <w:uiPriority w:val="34"/>
    <w:pPr>
      <w:widowControl w:val="0"/>
      <w:kinsoku/>
      <w:autoSpaceDE/>
      <w:autoSpaceDN/>
      <w:adjustRightInd/>
      <w:snapToGrid/>
      <w:ind w:firstLine="420" w:firstLineChars="200"/>
      <w:jc w:val="both"/>
      <w:textAlignment w:val="auto"/>
    </w:pPr>
    <w:rPr>
      <w:rFonts w:ascii="Times New Roman" w:hAnsi="Times New Roman" w:eastAsia="宋体" w:cs="Times New Roman"/>
      <w:snapToGrid/>
      <w:color w:val="auto"/>
      <w:kern w:val="2"/>
      <w:szCs w:val="24"/>
      <w:lang w:eastAsia="zh-CN"/>
    </w:rPr>
  </w:style>
  <w:style w:type="character" w:customStyle="1" w:styleId="92">
    <w:name w:val="标题 4 字符"/>
    <w:basedOn w:val="56"/>
    <w:link w:val="6"/>
    <w:qFormat/>
    <w:uiPriority w:val="9"/>
    <w:rPr>
      <w:rFonts w:eastAsia="黑体"/>
      <w:bCs/>
      <w:kern w:val="2"/>
      <w:sz w:val="28"/>
      <w:szCs w:val="28"/>
    </w:rPr>
  </w:style>
  <w:style w:type="paragraph" w:customStyle="1" w:styleId="93">
    <w:name w:val="标题 51"/>
    <w:basedOn w:val="1"/>
    <w:next w:val="1"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280" w:after="290" w:line="374" w:lineRule="auto"/>
      <w:jc w:val="both"/>
      <w:textAlignment w:val="auto"/>
      <w:outlineLvl w:val="4"/>
    </w:pPr>
    <w:rPr>
      <w:rFonts w:ascii="Calibri" w:hAnsi="Calibri" w:eastAsia="宋体" w:cs="Times New Roman"/>
      <w:b/>
      <w:bCs/>
      <w:snapToGrid/>
      <w:color w:val="auto"/>
      <w:kern w:val="2"/>
      <w:sz w:val="28"/>
      <w:szCs w:val="28"/>
      <w:lang w:eastAsia="zh-CN"/>
    </w:rPr>
  </w:style>
  <w:style w:type="character" w:customStyle="1" w:styleId="94">
    <w:name w:val="标题 6 字符"/>
    <w:basedOn w:val="56"/>
    <w:link w:val="8"/>
    <w:qFormat/>
    <w:uiPriority w:val="9"/>
    <w:rPr>
      <w:rFonts w:eastAsia="黑体"/>
      <w:bCs/>
      <w:kern w:val="2"/>
      <w:sz w:val="28"/>
      <w:szCs w:val="24"/>
    </w:rPr>
  </w:style>
  <w:style w:type="character" w:customStyle="1" w:styleId="95">
    <w:name w:val="标题 7 字符"/>
    <w:basedOn w:val="56"/>
    <w:link w:val="9"/>
    <w:qFormat/>
    <w:uiPriority w:val="9"/>
    <w:rPr>
      <w:rFonts w:eastAsia="黑体"/>
      <w:bCs/>
      <w:kern w:val="2"/>
      <w:sz w:val="24"/>
      <w:szCs w:val="24"/>
    </w:rPr>
  </w:style>
  <w:style w:type="character" w:customStyle="1" w:styleId="96">
    <w:name w:val="标题 8 字符"/>
    <w:basedOn w:val="56"/>
    <w:link w:val="10"/>
    <w:qFormat/>
    <w:uiPriority w:val="9"/>
    <w:rPr>
      <w:rFonts w:eastAsia="黑体"/>
      <w:kern w:val="2"/>
      <w:sz w:val="24"/>
      <w:szCs w:val="24"/>
    </w:rPr>
  </w:style>
  <w:style w:type="character" w:customStyle="1" w:styleId="97">
    <w:name w:val="标题 9 字符"/>
    <w:basedOn w:val="56"/>
    <w:link w:val="11"/>
    <w:semiHidden/>
    <w:qFormat/>
    <w:uiPriority w:val="9"/>
    <w:rPr>
      <w:rFonts w:eastAsia="黑体"/>
      <w:kern w:val="2"/>
      <w:sz w:val="21"/>
      <w:szCs w:val="21"/>
    </w:rPr>
  </w:style>
  <w:style w:type="character" w:customStyle="1" w:styleId="98">
    <w:name w:val="标题 5 字符"/>
    <w:basedOn w:val="56"/>
    <w:link w:val="7"/>
    <w:qFormat/>
    <w:locked/>
    <w:uiPriority w:val="9"/>
    <w:rPr>
      <w:rFonts w:eastAsia="黑体"/>
      <w:bCs/>
      <w:kern w:val="2"/>
      <w:sz w:val="28"/>
      <w:szCs w:val="28"/>
    </w:rPr>
  </w:style>
  <w:style w:type="character" w:customStyle="1" w:styleId="99">
    <w:name w:val="纯文本 字符"/>
    <w:basedOn w:val="56"/>
    <w:link w:val="30"/>
    <w:qFormat/>
    <w:locked/>
    <w:uiPriority w:val="0"/>
    <w:rPr>
      <w:rFonts w:ascii="宋体" w:hAnsi="Courier New" w:eastAsia="仿宋_GB2312" w:cs="Arial"/>
      <w:snapToGrid w:val="0"/>
      <w:color w:val="000000"/>
      <w:sz w:val="28"/>
      <w:szCs w:val="21"/>
      <w:lang w:eastAsia="en-US"/>
    </w:rPr>
  </w:style>
  <w:style w:type="paragraph" w:customStyle="1" w:styleId="100">
    <w:name w:val="宏文本1"/>
    <w:next w:val="2"/>
    <w:link w:val="102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="宋体" w:cs="Times New Roman"/>
      <w:lang w:val="zh-CN" w:eastAsia="en-US" w:bidi="ar-SA"/>
    </w:rPr>
  </w:style>
  <w:style w:type="paragraph" w:customStyle="1" w:styleId="101">
    <w:name w:val="列表 31"/>
    <w:basedOn w:val="1"/>
    <w:next w:val="12"/>
    <w:unhideWhenUsed/>
    <w:qFormat/>
    <w:uiPriority w:val="99"/>
    <w:pPr>
      <w:kinsoku/>
      <w:autoSpaceDE/>
      <w:autoSpaceDN/>
      <w:adjustRightInd/>
      <w:snapToGrid/>
      <w:spacing w:after="200" w:line="276" w:lineRule="auto"/>
      <w:ind w:left="1080" w:hanging="360"/>
      <w:contextualSpacing/>
      <w:textAlignment w:val="auto"/>
    </w:pPr>
    <w:rPr>
      <w:rFonts w:ascii="Calibri" w:hAnsi="Calibri" w:eastAsia="宋体" w:cs="Times New Roman"/>
      <w:snapToGrid/>
      <w:color w:val="auto"/>
      <w:sz w:val="22"/>
      <w:szCs w:val="22"/>
    </w:rPr>
  </w:style>
  <w:style w:type="character" w:customStyle="1" w:styleId="102">
    <w:name w:val="宏文本 字符"/>
    <w:basedOn w:val="56"/>
    <w:link w:val="100"/>
    <w:qFormat/>
    <w:locked/>
    <w:uiPriority w:val="99"/>
    <w:rPr>
      <w:rFonts w:ascii="Courier" w:hAnsi="Courier"/>
      <w:lang w:val="zh-CN" w:eastAsia="en-US"/>
    </w:rPr>
  </w:style>
  <w:style w:type="paragraph" w:customStyle="1" w:styleId="103">
    <w:name w:val="列表编号 21"/>
    <w:basedOn w:val="1"/>
    <w:next w:val="14"/>
    <w:unhideWhenUsed/>
    <w:qFormat/>
    <w:uiPriority w:val="99"/>
    <w:pPr>
      <w:numPr>
        <w:ilvl w:val="0"/>
        <w:numId w:val="7"/>
      </w:numPr>
      <w:tabs>
        <w:tab w:val="clear" w:pos="720"/>
      </w:tabs>
      <w:kinsoku/>
      <w:autoSpaceDE/>
      <w:autoSpaceDN/>
      <w:adjustRightInd/>
      <w:snapToGrid/>
      <w:spacing w:after="200" w:line="276" w:lineRule="auto"/>
      <w:ind w:left="360" w:firstLine="0"/>
      <w:contextualSpacing/>
      <w:textAlignment w:val="auto"/>
    </w:pPr>
    <w:rPr>
      <w:rFonts w:ascii="Calibri" w:hAnsi="Calibri" w:eastAsia="宋体" w:cs="Times New Roman"/>
      <w:snapToGrid/>
      <w:color w:val="auto"/>
      <w:sz w:val="22"/>
      <w:szCs w:val="22"/>
    </w:rPr>
  </w:style>
  <w:style w:type="paragraph" w:customStyle="1" w:styleId="104">
    <w:name w:val="列表编号1"/>
    <w:basedOn w:val="1"/>
    <w:next w:val="15"/>
    <w:unhideWhenUsed/>
    <w:qFormat/>
    <w:uiPriority w:val="99"/>
    <w:pPr>
      <w:numPr>
        <w:ilvl w:val="0"/>
        <w:numId w:val="8"/>
      </w:numPr>
      <w:tabs>
        <w:tab w:val="clear" w:pos="360"/>
      </w:tabs>
      <w:kinsoku/>
      <w:autoSpaceDE/>
      <w:autoSpaceDN/>
      <w:adjustRightInd/>
      <w:snapToGrid/>
      <w:spacing w:after="200" w:line="276" w:lineRule="auto"/>
      <w:ind w:firstLine="0"/>
      <w:contextualSpacing/>
      <w:textAlignment w:val="auto"/>
    </w:pPr>
    <w:rPr>
      <w:rFonts w:ascii="Calibri" w:hAnsi="Calibri" w:eastAsia="宋体" w:cs="Times New Roman"/>
      <w:snapToGrid/>
      <w:color w:val="auto"/>
      <w:sz w:val="22"/>
      <w:szCs w:val="22"/>
    </w:rPr>
  </w:style>
  <w:style w:type="paragraph" w:customStyle="1" w:styleId="105">
    <w:name w:val="列表项目符号1"/>
    <w:basedOn w:val="1"/>
    <w:next w:val="17"/>
    <w:unhideWhenUsed/>
    <w:qFormat/>
    <w:uiPriority w:val="99"/>
    <w:pPr>
      <w:numPr>
        <w:ilvl w:val="0"/>
        <w:numId w:val="9"/>
      </w:numPr>
      <w:tabs>
        <w:tab w:val="clear" w:pos="360"/>
      </w:tabs>
      <w:kinsoku/>
      <w:autoSpaceDE/>
      <w:autoSpaceDN/>
      <w:adjustRightInd/>
      <w:snapToGrid/>
      <w:spacing w:after="200" w:line="276" w:lineRule="auto"/>
      <w:ind w:firstLine="0"/>
      <w:contextualSpacing/>
      <w:textAlignment w:val="auto"/>
    </w:pPr>
    <w:rPr>
      <w:rFonts w:ascii="Calibri" w:hAnsi="Calibri" w:eastAsia="宋体" w:cs="Times New Roman"/>
      <w:snapToGrid/>
      <w:color w:val="auto"/>
      <w:sz w:val="22"/>
      <w:szCs w:val="22"/>
    </w:rPr>
  </w:style>
  <w:style w:type="paragraph" w:customStyle="1" w:styleId="106">
    <w:name w:val="正文文本 31"/>
    <w:basedOn w:val="1"/>
    <w:next w:val="20"/>
    <w:link w:val="108"/>
    <w:unhideWhenUsed/>
    <w:qFormat/>
    <w:uiPriority w:val="99"/>
    <w:pPr>
      <w:kinsoku/>
      <w:autoSpaceDE/>
      <w:autoSpaceDN/>
      <w:adjustRightInd/>
      <w:snapToGrid/>
      <w:spacing w:after="120" w:line="276" w:lineRule="auto"/>
      <w:textAlignment w:val="auto"/>
    </w:pPr>
    <w:rPr>
      <w:rFonts w:ascii="Times New Roman" w:hAnsi="Times New Roman" w:eastAsia="宋体" w:cs="Times New Roman"/>
      <w:snapToGrid/>
      <w:color w:val="auto"/>
      <w:sz w:val="16"/>
      <w:szCs w:val="16"/>
      <w:lang w:val="zh-CN"/>
    </w:rPr>
  </w:style>
  <w:style w:type="paragraph" w:customStyle="1" w:styleId="107">
    <w:name w:val="列表项目符号 31"/>
    <w:basedOn w:val="1"/>
    <w:next w:val="21"/>
    <w:unhideWhenUsed/>
    <w:qFormat/>
    <w:uiPriority w:val="99"/>
    <w:pPr>
      <w:numPr>
        <w:ilvl w:val="0"/>
        <w:numId w:val="10"/>
      </w:numPr>
      <w:tabs>
        <w:tab w:val="left" w:pos="720"/>
        <w:tab w:val="clear" w:pos="1080"/>
      </w:tabs>
      <w:kinsoku/>
      <w:autoSpaceDE/>
      <w:autoSpaceDN/>
      <w:adjustRightInd/>
      <w:snapToGrid/>
      <w:spacing w:after="200" w:line="276" w:lineRule="auto"/>
      <w:ind w:left="720" w:firstLine="0"/>
      <w:contextualSpacing/>
      <w:textAlignment w:val="auto"/>
    </w:pPr>
    <w:rPr>
      <w:rFonts w:ascii="Calibri" w:hAnsi="Calibri" w:eastAsia="宋体" w:cs="Times New Roman"/>
      <w:snapToGrid/>
      <w:color w:val="auto"/>
      <w:sz w:val="22"/>
      <w:szCs w:val="22"/>
    </w:rPr>
  </w:style>
  <w:style w:type="character" w:customStyle="1" w:styleId="108">
    <w:name w:val="正文文本 3 字符"/>
    <w:basedOn w:val="56"/>
    <w:link w:val="106"/>
    <w:qFormat/>
    <w:locked/>
    <w:uiPriority w:val="99"/>
    <w:rPr>
      <w:sz w:val="16"/>
      <w:szCs w:val="16"/>
      <w:lang w:val="zh-CN" w:eastAsia="en-US"/>
    </w:rPr>
  </w:style>
  <w:style w:type="character" w:customStyle="1" w:styleId="109">
    <w:name w:val="正文文本 字符"/>
    <w:basedOn w:val="56"/>
    <w:link w:val="22"/>
    <w:qFormat/>
    <w:uiPriority w:val="0"/>
    <w:rPr>
      <w:kern w:val="2"/>
      <w:sz w:val="24"/>
      <w:szCs w:val="24"/>
    </w:rPr>
  </w:style>
  <w:style w:type="paragraph" w:customStyle="1" w:styleId="110">
    <w:name w:val="WPSOffice手动目录 2"/>
    <w:qFormat/>
    <w:uiPriority w:val="99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character" w:customStyle="1" w:styleId="111">
    <w:name w:val="正文文本 Char"/>
    <w:basedOn w:val="56"/>
    <w:qFormat/>
    <w:uiPriority w:val="1"/>
    <w:rPr>
      <w:rFonts w:ascii="Arial" w:hAnsi="Arial" w:eastAsia="Times New Roman" w:cs="Arial"/>
      <w:color w:val="000000"/>
      <w:kern w:val="0"/>
      <w:sz w:val="21"/>
      <w:szCs w:val="21"/>
      <w:lang w:val="zh-CN" w:eastAsia="en-US"/>
    </w:rPr>
  </w:style>
  <w:style w:type="paragraph" w:customStyle="1" w:styleId="112">
    <w:name w:val="列表编号 31"/>
    <w:basedOn w:val="1"/>
    <w:next w:val="24"/>
    <w:unhideWhenUsed/>
    <w:qFormat/>
    <w:uiPriority w:val="99"/>
    <w:pPr>
      <w:numPr>
        <w:ilvl w:val="0"/>
        <w:numId w:val="11"/>
      </w:numPr>
      <w:tabs>
        <w:tab w:val="left" w:pos="360"/>
        <w:tab w:val="clear" w:pos="1080"/>
      </w:tabs>
      <w:kinsoku/>
      <w:autoSpaceDE/>
      <w:autoSpaceDN/>
      <w:adjustRightInd/>
      <w:snapToGrid/>
      <w:spacing w:after="200" w:line="276" w:lineRule="auto"/>
      <w:ind w:left="360" w:firstLine="0"/>
      <w:contextualSpacing/>
      <w:textAlignment w:val="auto"/>
    </w:pPr>
    <w:rPr>
      <w:rFonts w:ascii="Calibri" w:hAnsi="Calibri" w:eastAsia="宋体" w:cs="Times New Roman"/>
      <w:snapToGrid/>
      <w:color w:val="auto"/>
      <w:sz w:val="22"/>
      <w:szCs w:val="22"/>
    </w:rPr>
  </w:style>
  <w:style w:type="paragraph" w:customStyle="1" w:styleId="113">
    <w:name w:val="列表 21"/>
    <w:basedOn w:val="1"/>
    <w:next w:val="25"/>
    <w:unhideWhenUsed/>
    <w:qFormat/>
    <w:uiPriority w:val="99"/>
    <w:pPr>
      <w:kinsoku/>
      <w:autoSpaceDE/>
      <w:autoSpaceDN/>
      <w:adjustRightInd/>
      <w:snapToGrid/>
      <w:spacing w:after="200" w:line="276" w:lineRule="auto"/>
      <w:ind w:left="720" w:hanging="360"/>
      <w:contextualSpacing/>
      <w:textAlignment w:val="auto"/>
    </w:pPr>
    <w:rPr>
      <w:rFonts w:ascii="Calibri" w:hAnsi="Calibri" w:eastAsia="宋体" w:cs="Times New Roman"/>
      <w:snapToGrid/>
      <w:color w:val="auto"/>
      <w:sz w:val="22"/>
      <w:szCs w:val="22"/>
    </w:rPr>
  </w:style>
  <w:style w:type="paragraph" w:customStyle="1" w:styleId="114">
    <w:name w:val="列表接续1"/>
    <w:basedOn w:val="1"/>
    <w:next w:val="26"/>
    <w:unhideWhenUsed/>
    <w:qFormat/>
    <w:uiPriority w:val="99"/>
    <w:pPr>
      <w:kinsoku/>
      <w:autoSpaceDE/>
      <w:autoSpaceDN/>
      <w:adjustRightInd/>
      <w:snapToGrid/>
      <w:spacing w:after="120" w:line="276" w:lineRule="auto"/>
      <w:ind w:left="360"/>
      <w:contextualSpacing/>
      <w:textAlignment w:val="auto"/>
    </w:pPr>
    <w:rPr>
      <w:rFonts w:ascii="Calibri" w:hAnsi="Calibri" w:eastAsia="宋体" w:cs="Times New Roman"/>
      <w:snapToGrid/>
      <w:color w:val="auto"/>
      <w:sz w:val="22"/>
      <w:szCs w:val="22"/>
    </w:rPr>
  </w:style>
  <w:style w:type="paragraph" w:customStyle="1" w:styleId="115">
    <w:name w:val="列表项目符号 21"/>
    <w:basedOn w:val="1"/>
    <w:next w:val="27"/>
    <w:unhideWhenUsed/>
    <w:qFormat/>
    <w:uiPriority w:val="99"/>
    <w:pPr>
      <w:numPr>
        <w:ilvl w:val="0"/>
        <w:numId w:val="12"/>
      </w:numPr>
      <w:tabs>
        <w:tab w:val="left" w:pos="360"/>
        <w:tab w:val="clear" w:pos="720"/>
      </w:tabs>
      <w:kinsoku/>
      <w:autoSpaceDE/>
      <w:autoSpaceDN/>
      <w:adjustRightInd/>
      <w:snapToGrid/>
      <w:spacing w:after="200" w:line="276" w:lineRule="auto"/>
      <w:ind w:left="360" w:firstLine="0"/>
      <w:contextualSpacing/>
      <w:textAlignment w:val="auto"/>
    </w:pPr>
    <w:rPr>
      <w:rFonts w:ascii="Calibri" w:hAnsi="Calibri" w:eastAsia="宋体" w:cs="Times New Roman"/>
      <w:snapToGrid/>
      <w:color w:val="auto"/>
      <w:sz w:val="22"/>
      <w:szCs w:val="22"/>
    </w:rPr>
  </w:style>
  <w:style w:type="character" w:customStyle="1" w:styleId="116">
    <w:name w:val="副标题 字符"/>
    <w:basedOn w:val="56"/>
    <w:link w:val="38"/>
    <w:qFormat/>
    <w:uiPriority w:val="11"/>
    <w:rPr>
      <w:rFonts w:eastAsia="黑体"/>
      <w:kern w:val="28"/>
      <w:sz w:val="32"/>
      <w:szCs w:val="24"/>
    </w:rPr>
  </w:style>
  <w:style w:type="paragraph" w:customStyle="1" w:styleId="117">
    <w:name w:val="列表1"/>
    <w:basedOn w:val="1"/>
    <w:next w:val="39"/>
    <w:unhideWhenUsed/>
    <w:qFormat/>
    <w:uiPriority w:val="99"/>
    <w:pPr>
      <w:kinsoku/>
      <w:autoSpaceDE/>
      <w:autoSpaceDN/>
      <w:adjustRightInd/>
      <w:snapToGrid/>
      <w:spacing w:after="200" w:line="276" w:lineRule="auto"/>
      <w:ind w:left="360" w:hanging="360"/>
      <w:contextualSpacing/>
      <w:textAlignment w:val="auto"/>
    </w:pPr>
    <w:rPr>
      <w:rFonts w:ascii="Calibri" w:hAnsi="Calibri" w:eastAsia="宋体" w:cs="Times New Roman"/>
      <w:snapToGrid/>
      <w:color w:val="auto"/>
      <w:sz w:val="22"/>
      <w:szCs w:val="22"/>
    </w:rPr>
  </w:style>
  <w:style w:type="paragraph" w:customStyle="1" w:styleId="118">
    <w:name w:val="脚注文本1"/>
    <w:basedOn w:val="1"/>
    <w:next w:val="40"/>
    <w:link w:val="119"/>
    <w:unhideWhenUsed/>
    <w:qFormat/>
    <w:uiPriority w:val="99"/>
    <w:pPr>
      <w:widowControl w:val="0"/>
      <w:kinsoku/>
      <w:autoSpaceDE/>
      <w:autoSpaceDN/>
      <w:adjustRightInd/>
      <w:textAlignment w:val="auto"/>
    </w:pPr>
    <w:rPr>
      <w:rFonts w:ascii="Times New Roman" w:hAnsi="Times New Roman" w:eastAsia="宋体" w:cs="Times New Roman"/>
      <w:snapToGrid/>
      <w:color w:val="auto"/>
      <w:sz w:val="18"/>
      <w:szCs w:val="20"/>
      <w:lang w:eastAsia="zh-CN"/>
    </w:rPr>
  </w:style>
  <w:style w:type="character" w:customStyle="1" w:styleId="119">
    <w:name w:val="脚注文本 字符"/>
    <w:basedOn w:val="56"/>
    <w:link w:val="118"/>
    <w:qFormat/>
    <w:locked/>
    <w:uiPriority w:val="99"/>
    <w:rPr>
      <w:sz w:val="18"/>
    </w:rPr>
  </w:style>
  <w:style w:type="paragraph" w:customStyle="1" w:styleId="120">
    <w:name w:val="正文文本 21"/>
    <w:basedOn w:val="1"/>
    <w:next w:val="45"/>
    <w:link w:val="122"/>
    <w:unhideWhenUsed/>
    <w:qFormat/>
    <w:uiPriority w:val="99"/>
    <w:pPr>
      <w:kinsoku/>
      <w:autoSpaceDE/>
      <w:autoSpaceDN/>
      <w:adjustRightInd/>
      <w:snapToGrid/>
      <w:spacing w:after="120" w:line="480" w:lineRule="auto"/>
      <w:textAlignment w:val="auto"/>
    </w:pPr>
    <w:rPr>
      <w:rFonts w:ascii="Times New Roman" w:hAnsi="Times New Roman" w:eastAsia="宋体" w:cs="Times New Roman"/>
      <w:snapToGrid/>
      <w:color w:val="auto"/>
      <w:sz w:val="22"/>
      <w:szCs w:val="20"/>
      <w:lang w:val="zh-CN"/>
    </w:rPr>
  </w:style>
  <w:style w:type="paragraph" w:customStyle="1" w:styleId="121">
    <w:name w:val="列表接续 21"/>
    <w:basedOn w:val="1"/>
    <w:next w:val="46"/>
    <w:unhideWhenUsed/>
    <w:qFormat/>
    <w:uiPriority w:val="99"/>
    <w:pPr>
      <w:kinsoku/>
      <w:autoSpaceDE/>
      <w:autoSpaceDN/>
      <w:adjustRightInd/>
      <w:snapToGrid/>
      <w:spacing w:after="120" w:line="276" w:lineRule="auto"/>
      <w:ind w:left="720"/>
      <w:contextualSpacing/>
      <w:textAlignment w:val="auto"/>
    </w:pPr>
    <w:rPr>
      <w:rFonts w:ascii="Calibri" w:hAnsi="Calibri" w:eastAsia="宋体" w:cs="Times New Roman"/>
      <w:snapToGrid/>
      <w:color w:val="auto"/>
      <w:sz w:val="22"/>
      <w:szCs w:val="22"/>
    </w:rPr>
  </w:style>
  <w:style w:type="character" w:customStyle="1" w:styleId="122">
    <w:name w:val="正文文本 2 字符"/>
    <w:basedOn w:val="56"/>
    <w:link w:val="120"/>
    <w:qFormat/>
    <w:locked/>
    <w:uiPriority w:val="99"/>
    <w:rPr>
      <w:sz w:val="22"/>
      <w:lang w:val="zh-CN" w:eastAsia="en-US"/>
    </w:rPr>
  </w:style>
  <w:style w:type="character" w:customStyle="1" w:styleId="123">
    <w:name w:val="HTML 预设格式 字符"/>
    <w:basedOn w:val="56"/>
    <w:link w:val="47"/>
    <w:qFormat/>
    <w:uiPriority w:val="99"/>
    <w:rPr>
      <w:rFonts w:ascii="宋体" w:hAnsi="宋体" w:cs="宋体"/>
      <w:sz w:val="24"/>
      <w:szCs w:val="24"/>
    </w:rPr>
  </w:style>
  <w:style w:type="paragraph" w:customStyle="1" w:styleId="124">
    <w:name w:val="列表接续 31"/>
    <w:basedOn w:val="1"/>
    <w:next w:val="49"/>
    <w:unhideWhenUsed/>
    <w:qFormat/>
    <w:uiPriority w:val="99"/>
    <w:pPr>
      <w:kinsoku/>
      <w:autoSpaceDE/>
      <w:autoSpaceDN/>
      <w:adjustRightInd/>
      <w:snapToGrid/>
      <w:spacing w:after="120" w:line="276" w:lineRule="auto"/>
      <w:ind w:left="1080"/>
      <w:contextualSpacing/>
      <w:textAlignment w:val="auto"/>
    </w:pPr>
    <w:rPr>
      <w:rFonts w:ascii="Calibri" w:hAnsi="Calibri" w:eastAsia="宋体" w:cs="Times New Roman"/>
      <w:snapToGrid/>
      <w:color w:val="auto"/>
      <w:sz w:val="22"/>
      <w:szCs w:val="22"/>
    </w:rPr>
  </w:style>
  <w:style w:type="character" w:customStyle="1" w:styleId="125">
    <w:name w:val="标题 字符"/>
    <w:basedOn w:val="56"/>
    <w:qFormat/>
    <w:uiPriority w:val="1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126">
    <w:name w:val="标题 字符1"/>
    <w:basedOn w:val="56"/>
    <w:link w:val="50"/>
    <w:qFormat/>
    <w:locked/>
    <w:uiPriority w:val="10"/>
    <w:rPr>
      <w:rFonts w:eastAsia="黑体"/>
      <w:kern w:val="2"/>
      <w:sz w:val="36"/>
      <w:szCs w:val="24"/>
    </w:rPr>
  </w:style>
  <w:style w:type="paragraph" w:customStyle="1" w:styleId="127">
    <w:name w:val="正文文本首行缩进 21"/>
    <w:basedOn w:val="23"/>
    <w:next w:val="52"/>
    <w:link w:val="129"/>
    <w:unhideWhenUsed/>
    <w:qFormat/>
    <w:uiPriority w:val="99"/>
    <w:pPr>
      <w:widowControl/>
      <w:spacing w:after="120" w:line="360" w:lineRule="auto"/>
      <w:ind w:left="420" w:leftChars="200" w:firstLine="420"/>
    </w:pPr>
    <w:rPr>
      <w:rFonts w:ascii="Arial" w:hAnsi="Arial" w:eastAsia="Arial" w:cs="仿宋"/>
      <w:color w:val="000000"/>
      <w:kern w:val="0"/>
      <w:szCs w:val="21"/>
      <w:lang w:eastAsia="en-US"/>
    </w:rPr>
  </w:style>
  <w:style w:type="table" w:customStyle="1" w:styleId="128">
    <w:name w:val="网格型1"/>
    <w:basedOn w:val="53"/>
    <w:qFormat/>
    <w:uiPriority w:val="3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9">
    <w:name w:val="正文文本首行缩进 2 字符"/>
    <w:basedOn w:val="73"/>
    <w:link w:val="127"/>
    <w:qFormat/>
    <w:locked/>
    <w:uiPriority w:val="99"/>
    <w:rPr>
      <w:rFonts w:ascii="Arial" w:hAnsi="Arial" w:eastAsia="Arial" w:cs="仿宋"/>
      <w:snapToGrid/>
      <w:color w:val="000000"/>
      <w:sz w:val="28"/>
      <w:szCs w:val="21"/>
      <w:lang w:eastAsia="en-US"/>
    </w:rPr>
  </w:style>
  <w:style w:type="character" w:customStyle="1" w:styleId="130">
    <w:name w:val="题注 字符"/>
    <w:link w:val="16"/>
    <w:qFormat/>
    <w:locked/>
    <w:uiPriority w:val="35"/>
    <w:rPr>
      <w:rFonts w:ascii="Cambria" w:hAnsi="Cambria" w:eastAsia="黑体"/>
      <w:kern w:val="2"/>
    </w:rPr>
  </w:style>
  <w:style w:type="paragraph" w:customStyle="1" w:styleId="131">
    <w:name w:val="Body text|4"/>
    <w:basedOn w:val="1"/>
    <w:qFormat/>
    <w:uiPriority w:val="0"/>
    <w:pPr>
      <w:widowControl w:val="0"/>
      <w:kinsoku/>
      <w:autoSpaceDE/>
      <w:autoSpaceDN/>
      <w:adjustRightInd/>
      <w:snapToGrid/>
      <w:spacing w:after="180"/>
      <w:jc w:val="center"/>
      <w:textAlignment w:val="auto"/>
    </w:pPr>
    <w:rPr>
      <w:rFonts w:ascii="宋体" w:hAnsi="宋体" w:eastAsia="宋体" w:cs="宋体"/>
      <w:b/>
      <w:bCs/>
      <w:snapToGrid/>
      <w:color w:val="auto"/>
      <w:kern w:val="2"/>
      <w:szCs w:val="22"/>
      <w:lang w:val="zh-TW" w:eastAsia="zh-TW"/>
    </w:rPr>
  </w:style>
  <w:style w:type="paragraph" w:customStyle="1" w:styleId="132">
    <w:name w:val="Other|1"/>
    <w:basedOn w:val="1"/>
    <w:qFormat/>
    <w:uiPriority w:val="0"/>
    <w:pPr>
      <w:widowControl w:val="0"/>
      <w:kinsoku/>
      <w:autoSpaceDE/>
      <w:autoSpaceDN/>
      <w:adjustRightInd/>
      <w:snapToGrid/>
      <w:jc w:val="both"/>
      <w:textAlignment w:val="auto"/>
    </w:pPr>
    <w:rPr>
      <w:rFonts w:ascii="宋体" w:hAnsi="宋体" w:eastAsia="宋体" w:cs="宋体"/>
      <w:snapToGrid/>
      <w:color w:val="26272A"/>
      <w:kern w:val="2"/>
      <w:sz w:val="22"/>
      <w:szCs w:val="22"/>
      <w:lang w:val="zh-TW" w:eastAsia="zh-TW"/>
    </w:rPr>
  </w:style>
  <w:style w:type="character" w:customStyle="1" w:styleId="133">
    <w:name w:val="无间隔 字符"/>
    <w:basedOn w:val="56"/>
    <w:link w:val="134"/>
    <w:qFormat/>
    <w:locked/>
    <w:uiPriority w:val="1"/>
  </w:style>
  <w:style w:type="paragraph" w:styleId="134">
    <w:name w:val="No Spacing"/>
    <w:link w:val="133"/>
    <w:qFormat/>
    <w:uiPriority w:val="1"/>
    <w:pPr>
      <w:widowControl w:val="0"/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135">
    <w:name w:val="无间隔1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36">
    <w:name w:val="Table Paragraph"/>
    <w:basedOn w:val="1"/>
    <w:qFormat/>
    <w:uiPriority w:val="1"/>
    <w:pPr>
      <w:widowControl w:val="0"/>
      <w:kinsoku/>
      <w:autoSpaceDE/>
      <w:autoSpaceDN/>
      <w:adjustRightInd/>
      <w:snapToGrid/>
      <w:spacing w:line="360" w:lineRule="auto"/>
      <w:jc w:val="center"/>
      <w:textAlignment w:val="auto"/>
    </w:pPr>
    <w:rPr>
      <w:rFonts w:ascii="Times New Roman" w:hAnsi="Times New Roman" w:eastAsia="宋体" w:cs="Times New Roman"/>
      <w:snapToGrid/>
      <w:color w:val="auto"/>
      <w:kern w:val="2"/>
      <w:szCs w:val="24"/>
      <w:lang w:eastAsia="zh-CN"/>
    </w:rPr>
  </w:style>
  <w:style w:type="paragraph" w:customStyle="1" w:styleId="137">
    <w:name w:val="TOC 标题1"/>
    <w:basedOn w:val="3"/>
    <w:next w:val="1"/>
    <w:qFormat/>
    <w:uiPriority w:val="39"/>
    <w:pPr>
      <w:keepNext/>
      <w:keepLines/>
      <w:widowControl/>
      <w:adjustRightInd/>
      <w:spacing w:before="480" w:line="276" w:lineRule="auto"/>
      <w:jc w:val="left"/>
      <w:outlineLvl w:val="9"/>
    </w:pPr>
    <w:rPr>
      <w:rFonts w:ascii="Calibri Light" w:hAnsi="Calibri Light" w:eastAsia="宋体"/>
      <w:b/>
      <w:bCs/>
      <w:color w:val="2E74B5"/>
      <w:kern w:val="0"/>
      <w:sz w:val="28"/>
      <w:szCs w:val="28"/>
    </w:rPr>
  </w:style>
  <w:style w:type="character" w:customStyle="1" w:styleId="138">
    <w:name w:val="正文ldl Char"/>
    <w:basedOn w:val="56"/>
    <w:link w:val="139"/>
    <w:qFormat/>
    <w:locked/>
    <w:uiPriority w:val="0"/>
    <w:rPr>
      <w:rFonts w:ascii="仿宋_GB2312" w:eastAsia="仿宋_GB2312"/>
      <w:color w:val="000000"/>
      <w:sz w:val="30"/>
      <w:szCs w:val="30"/>
    </w:rPr>
  </w:style>
  <w:style w:type="paragraph" w:customStyle="1" w:styleId="139">
    <w:name w:val="正文ldl"/>
    <w:basedOn w:val="1"/>
    <w:link w:val="138"/>
    <w:qFormat/>
    <w:uiPriority w:val="0"/>
    <w:pPr>
      <w:widowControl w:val="0"/>
      <w:kinsoku/>
      <w:autoSpaceDE/>
      <w:autoSpaceDN/>
      <w:adjustRightInd/>
      <w:snapToGrid/>
      <w:spacing w:line="360" w:lineRule="auto"/>
      <w:ind w:firstLine="600" w:firstLineChars="200"/>
      <w:jc w:val="both"/>
      <w:textAlignment w:val="auto"/>
    </w:pPr>
    <w:rPr>
      <w:rFonts w:ascii="仿宋_GB2312" w:hAnsi="Times New Roman" w:eastAsia="仿宋_GB2312" w:cs="Times New Roman"/>
      <w:snapToGrid/>
      <w:sz w:val="30"/>
      <w:szCs w:val="30"/>
      <w:lang w:eastAsia="zh-CN"/>
    </w:rPr>
  </w:style>
  <w:style w:type="paragraph" w:customStyle="1" w:styleId="140">
    <w:name w:val="表格文字"/>
    <w:basedOn w:val="30"/>
    <w:qFormat/>
    <w:uiPriority w:val="99"/>
    <w:pPr>
      <w:widowControl w:val="0"/>
      <w:kinsoku/>
      <w:autoSpaceDE/>
      <w:autoSpaceDN/>
      <w:adjustRightInd/>
      <w:snapToGrid/>
      <w:jc w:val="both"/>
      <w:textAlignment w:val="auto"/>
    </w:pPr>
    <w:rPr>
      <w:rFonts w:eastAsia="宋体" w:cs="Courier New"/>
      <w:snapToGrid/>
      <w:color w:val="auto"/>
      <w:kern w:val="2"/>
      <w:sz w:val="21"/>
      <w:lang w:eastAsia="zh-CN"/>
    </w:rPr>
  </w:style>
  <w:style w:type="paragraph" w:customStyle="1" w:styleId="141">
    <w:name w:val="样式 (中文) 仿宋_GB2312 行距: 1.5 倍行距"/>
    <w:basedOn w:val="1"/>
    <w:qFormat/>
    <w:uiPriority w:val="99"/>
    <w:pPr>
      <w:widowControl w:val="0"/>
      <w:kinsoku/>
      <w:autoSpaceDE/>
      <w:autoSpaceDN/>
      <w:adjustRightInd/>
      <w:snapToGrid/>
      <w:spacing w:line="360" w:lineRule="auto"/>
      <w:ind w:firstLine="480" w:firstLineChars="200"/>
      <w:jc w:val="both"/>
      <w:textAlignment w:val="auto"/>
    </w:pPr>
    <w:rPr>
      <w:rFonts w:ascii="Times New Roman" w:hAnsi="Times New Roman" w:eastAsia="宋体" w:cs="宋体"/>
      <w:snapToGrid/>
      <w:color w:val="auto"/>
      <w:kern w:val="2"/>
      <w:sz w:val="24"/>
      <w:szCs w:val="20"/>
      <w:lang w:eastAsia="zh-CN"/>
    </w:rPr>
  </w:style>
  <w:style w:type="paragraph" w:customStyle="1" w:styleId="142">
    <w:name w:val="WPSOffice手动目录 1"/>
    <w:qFormat/>
    <w:uiPriority w:val="99"/>
    <w:rPr>
      <w:rFonts w:ascii="Times New Roman" w:hAnsi="Times New Roman" w:eastAsia="宋体" w:cs="Times New Roman"/>
      <w:lang w:val="en-US" w:eastAsia="zh-CN" w:bidi="ar-SA"/>
    </w:rPr>
  </w:style>
  <w:style w:type="paragraph" w:customStyle="1" w:styleId="143">
    <w:name w:val="WPSOffice手动目录 3"/>
    <w:qFormat/>
    <w:uiPriority w:val="99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144">
    <w:name w:val="无间隔11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45">
    <w:name w:val="插图"/>
    <w:basedOn w:val="1"/>
    <w:qFormat/>
    <w:uiPriority w:val="99"/>
    <w:pPr>
      <w:widowControl w:val="0"/>
      <w:kinsoku/>
      <w:autoSpaceDE/>
      <w:autoSpaceDN/>
      <w:adjustRightInd/>
      <w:snapToGrid/>
      <w:spacing w:line="360" w:lineRule="auto"/>
      <w:jc w:val="center"/>
      <w:textAlignment w:val="auto"/>
    </w:pPr>
    <w:rPr>
      <w:rFonts w:ascii="宋体" w:hAnsi="宋体" w:eastAsia="宋体" w:cs="Times New Roman"/>
      <w:snapToGrid/>
      <w:color w:val="auto"/>
      <w:kern w:val="2"/>
      <w:szCs w:val="28"/>
      <w:lang w:eastAsia="zh-CN"/>
    </w:rPr>
  </w:style>
  <w:style w:type="paragraph" w:customStyle="1" w:styleId="146">
    <w:name w:val="msonormal"/>
    <w:basedOn w:val="1"/>
    <w:qFormat/>
    <w:uiPriority w:val="0"/>
    <w:pP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宋体" w:hAnsi="宋体" w:eastAsia="宋体" w:cs="宋体"/>
      <w:snapToGrid/>
      <w:color w:val="auto"/>
      <w:sz w:val="24"/>
      <w:szCs w:val="24"/>
      <w:lang w:eastAsia="zh-CN"/>
    </w:rPr>
  </w:style>
  <w:style w:type="paragraph" w:customStyle="1" w:styleId="147">
    <w:name w:val="font5"/>
    <w:basedOn w:val="1"/>
    <w:qFormat/>
    <w:uiPriority w:val="99"/>
    <w:pP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宋体" w:hAnsi="宋体" w:eastAsia="宋体" w:cs="宋体"/>
      <w:snapToGrid/>
      <w:color w:val="auto"/>
      <w:sz w:val="18"/>
      <w:szCs w:val="18"/>
      <w:lang w:eastAsia="zh-CN"/>
    </w:rPr>
  </w:style>
  <w:style w:type="paragraph" w:customStyle="1" w:styleId="148">
    <w:name w:val="xl769"/>
    <w:basedOn w:val="1"/>
    <w:qFormat/>
    <w:uiPriority w:val="99"/>
    <w:pPr>
      <w:pBdr>
        <w:top w:val="single" w:color="000000" w:sz="8" w:space="0"/>
        <w:left w:val="single" w:color="000000" w:sz="4" w:space="0"/>
        <w:bottom w:val="single" w:color="000000" w:sz="4" w:space="0"/>
        <w:right w:val="single" w:color="000000" w:sz="8" w:space="0"/>
      </w:pBd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仿宋_GB2312" w:hAnsi="宋体" w:eastAsia="仿宋_GB2312" w:cs="宋体"/>
      <w:b/>
      <w:bCs/>
      <w:snapToGrid/>
      <w:color w:val="auto"/>
      <w:sz w:val="18"/>
      <w:szCs w:val="18"/>
      <w:lang w:eastAsia="zh-CN"/>
    </w:rPr>
  </w:style>
  <w:style w:type="paragraph" w:customStyle="1" w:styleId="149">
    <w:name w:val="xl771"/>
    <w:basedOn w:val="1"/>
    <w:qFormat/>
    <w:uiPriority w:val="99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仿宋_GB2312" w:hAnsi="宋体" w:eastAsia="仿宋_GB2312" w:cs="宋体"/>
      <w:snapToGrid/>
      <w:color w:val="auto"/>
      <w:sz w:val="18"/>
      <w:szCs w:val="18"/>
      <w:lang w:eastAsia="zh-CN"/>
    </w:rPr>
  </w:style>
  <w:style w:type="paragraph" w:customStyle="1" w:styleId="150">
    <w:name w:val="xl772"/>
    <w:basedOn w:val="1"/>
    <w:qFormat/>
    <w:uiPriority w:val="99"/>
    <w:pPr>
      <w:pBdr>
        <w:left w:val="single" w:color="000000" w:sz="8" w:space="0"/>
        <w:bottom w:val="single" w:color="000000" w:sz="4" w:space="0"/>
        <w:right w:val="single" w:color="000000" w:sz="4" w:space="0"/>
      </w:pBd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仿宋_GB2312" w:hAnsi="宋体" w:eastAsia="仿宋_GB2312" w:cs="宋体"/>
      <w:snapToGrid/>
      <w:color w:val="auto"/>
      <w:sz w:val="24"/>
      <w:szCs w:val="24"/>
      <w:lang w:eastAsia="zh-CN"/>
    </w:rPr>
  </w:style>
  <w:style w:type="paragraph" w:customStyle="1" w:styleId="151">
    <w:name w:val="xl773"/>
    <w:basedOn w:val="1"/>
    <w:qFormat/>
    <w:uiPriority w:val="99"/>
    <w:pPr>
      <w:pBdr>
        <w:top w:val="single" w:color="000000" w:sz="8" w:space="0"/>
        <w:left w:val="single" w:color="000000" w:sz="8" w:space="0"/>
        <w:right w:val="single" w:color="000000" w:sz="4" w:space="0"/>
      </w:pBd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仿宋_GB2312" w:hAnsi="宋体" w:eastAsia="仿宋_GB2312" w:cs="宋体"/>
      <w:snapToGrid/>
      <w:color w:val="auto"/>
      <w:sz w:val="18"/>
      <w:szCs w:val="18"/>
      <w:lang w:eastAsia="zh-CN"/>
    </w:rPr>
  </w:style>
  <w:style w:type="paragraph" w:customStyle="1" w:styleId="152">
    <w:name w:val="xl774"/>
    <w:basedOn w:val="1"/>
    <w:qFormat/>
    <w:uiPriority w:val="99"/>
    <w:pPr>
      <w:pBdr>
        <w:top w:val="single" w:color="000000" w:sz="8" w:space="0"/>
        <w:left w:val="single" w:color="000000" w:sz="4" w:space="0"/>
        <w:bottom w:val="single" w:color="000000" w:sz="4" w:space="0"/>
        <w:right w:val="single" w:color="000000" w:sz="4" w:space="0"/>
      </w:pBd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仿宋_GB2312" w:hAnsi="宋体" w:eastAsia="仿宋_GB2312" w:cs="宋体"/>
      <w:snapToGrid/>
      <w:color w:val="auto"/>
      <w:sz w:val="18"/>
      <w:szCs w:val="18"/>
      <w:lang w:eastAsia="zh-CN"/>
    </w:rPr>
  </w:style>
  <w:style w:type="paragraph" w:customStyle="1" w:styleId="153">
    <w:name w:val="xl775"/>
    <w:basedOn w:val="1"/>
    <w:qFormat/>
    <w:uiPriority w:val="99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8" w:space="0"/>
      </w:pBd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仿宋_GB2312" w:hAnsi="宋体" w:eastAsia="仿宋_GB2312" w:cs="宋体"/>
      <w:snapToGrid/>
      <w:color w:val="auto"/>
      <w:sz w:val="24"/>
      <w:szCs w:val="24"/>
      <w:lang w:eastAsia="zh-CN"/>
    </w:rPr>
  </w:style>
  <w:style w:type="paragraph" w:customStyle="1" w:styleId="154">
    <w:name w:val="xl776"/>
    <w:basedOn w:val="1"/>
    <w:qFormat/>
    <w:uiPriority w:val="99"/>
    <w:pPr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仿宋_GB2312" w:hAnsi="宋体" w:eastAsia="仿宋_GB2312" w:cs="宋体"/>
      <w:snapToGrid/>
      <w:sz w:val="18"/>
      <w:szCs w:val="18"/>
      <w:lang w:eastAsia="zh-CN"/>
    </w:rPr>
  </w:style>
  <w:style w:type="paragraph" w:customStyle="1" w:styleId="155">
    <w:name w:val="xl777"/>
    <w:basedOn w:val="1"/>
    <w:qFormat/>
    <w:uiPriority w:val="99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8" w:space="0"/>
      </w:pBd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仿宋_GB2312" w:hAnsi="宋体" w:eastAsia="仿宋_GB2312" w:cs="宋体"/>
      <w:snapToGrid/>
      <w:color w:val="auto"/>
      <w:sz w:val="18"/>
      <w:szCs w:val="18"/>
      <w:lang w:eastAsia="zh-CN"/>
    </w:rPr>
  </w:style>
  <w:style w:type="paragraph" w:customStyle="1" w:styleId="156">
    <w:name w:val="xl778"/>
    <w:basedOn w:val="1"/>
    <w:qFormat/>
    <w:uiPriority w:val="99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仿宋_GB2312" w:hAnsi="宋体" w:eastAsia="仿宋_GB2312" w:cs="宋体"/>
      <w:snapToGrid/>
      <w:color w:val="auto"/>
      <w:sz w:val="20"/>
      <w:szCs w:val="20"/>
      <w:lang w:eastAsia="zh-CN"/>
    </w:rPr>
  </w:style>
  <w:style w:type="paragraph" w:customStyle="1" w:styleId="157">
    <w:name w:val="xl779"/>
    <w:basedOn w:val="1"/>
    <w:qFormat/>
    <w:uiPriority w:val="99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8" w:space="0"/>
      </w:pBd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仿宋_GB2312" w:hAnsi="宋体" w:eastAsia="仿宋_GB2312" w:cs="宋体"/>
      <w:snapToGrid/>
      <w:color w:val="auto"/>
      <w:sz w:val="20"/>
      <w:szCs w:val="20"/>
      <w:lang w:eastAsia="zh-CN"/>
    </w:rPr>
  </w:style>
  <w:style w:type="paragraph" w:customStyle="1" w:styleId="158">
    <w:name w:val="xl780"/>
    <w:basedOn w:val="1"/>
    <w:qFormat/>
    <w:uiPriority w:val="99"/>
    <w:pPr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仿宋_GB2312" w:hAnsi="宋体" w:eastAsia="仿宋_GB2312" w:cs="宋体"/>
      <w:snapToGrid/>
      <w:color w:val="auto"/>
      <w:sz w:val="20"/>
      <w:szCs w:val="20"/>
      <w:lang w:eastAsia="zh-CN"/>
    </w:rPr>
  </w:style>
  <w:style w:type="paragraph" w:customStyle="1" w:styleId="159">
    <w:name w:val="xl781"/>
    <w:basedOn w:val="1"/>
    <w:qFormat/>
    <w:uiPriority w:val="99"/>
    <w:pPr>
      <w:pBdr>
        <w:top w:val="single" w:color="000000" w:sz="4" w:space="0"/>
        <w:left w:val="single" w:color="000000" w:sz="8" w:space="0"/>
        <w:bottom w:val="single" w:color="000000" w:sz="8" w:space="0"/>
        <w:right w:val="single" w:color="000000" w:sz="4" w:space="0"/>
      </w:pBd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仿宋_GB2312" w:hAnsi="宋体" w:eastAsia="仿宋_GB2312" w:cs="宋体"/>
      <w:snapToGrid/>
      <w:color w:val="auto"/>
      <w:sz w:val="20"/>
      <w:szCs w:val="20"/>
      <w:lang w:eastAsia="zh-CN"/>
    </w:rPr>
  </w:style>
  <w:style w:type="paragraph" w:customStyle="1" w:styleId="160">
    <w:name w:val="xl782"/>
    <w:basedOn w:val="1"/>
    <w:qFormat/>
    <w:uiPriority w:val="99"/>
    <w:pPr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仿宋_GB2312" w:hAnsi="宋体" w:eastAsia="仿宋_GB2312" w:cs="宋体"/>
      <w:snapToGrid/>
      <w:color w:val="auto"/>
      <w:sz w:val="18"/>
      <w:szCs w:val="18"/>
      <w:lang w:eastAsia="zh-CN"/>
    </w:rPr>
  </w:style>
  <w:style w:type="paragraph" w:customStyle="1" w:styleId="161">
    <w:name w:val="xl783"/>
    <w:basedOn w:val="1"/>
    <w:qFormat/>
    <w:uiPriority w:val="99"/>
    <w:pPr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仿宋_GB2312" w:hAnsi="宋体" w:eastAsia="仿宋_GB2312" w:cs="宋体"/>
      <w:snapToGrid/>
      <w:color w:val="auto"/>
      <w:sz w:val="20"/>
      <w:szCs w:val="20"/>
      <w:lang w:eastAsia="zh-CN"/>
    </w:rPr>
  </w:style>
  <w:style w:type="paragraph" w:customStyle="1" w:styleId="162">
    <w:name w:val="xl784"/>
    <w:basedOn w:val="1"/>
    <w:qFormat/>
    <w:uiPriority w:val="99"/>
    <w:pPr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8" w:space="0"/>
      </w:pBd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仿宋_GB2312" w:hAnsi="宋体" w:eastAsia="仿宋_GB2312" w:cs="宋体"/>
      <w:snapToGrid/>
      <w:color w:val="auto"/>
      <w:sz w:val="20"/>
      <w:szCs w:val="20"/>
      <w:lang w:eastAsia="zh-CN"/>
    </w:rPr>
  </w:style>
  <w:style w:type="character" w:customStyle="1" w:styleId="163">
    <w:name w:val="段 Char"/>
    <w:link w:val="164"/>
    <w:qFormat/>
    <w:locked/>
    <w:uiPriority w:val="0"/>
    <w:rPr>
      <w:rFonts w:ascii="宋体"/>
    </w:rPr>
  </w:style>
  <w:style w:type="paragraph" w:customStyle="1" w:styleId="164">
    <w:name w:val="段"/>
    <w:link w:val="163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lang w:val="en-US" w:eastAsia="zh-CN" w:bidi="ar-SA"/>
    </w:rPr>
  </w:style>
  <w:style w:type="character" w:customStyle="1" w:styleId="165">
    <w:name w:val="核电正文 Char"/>
    <w:basedOn w:val="56"/>
    <w:link w:val="166"/>
    <w:qFormat/>
    <w:locked/>
    <w:uiPriority w:val="0"/>
    <w:rPr>
      <w:rFonts w:ascii="宋体" w:hAnsi="宋体" w:cs="宋体"/>
      <w:color w:val="000000"/>
      <w:sz w:val="24"/>
      <w:szCs w:val="24"/>
    </w:rPr>
  </w:style>
  <w:style w:type="paragraph" w:customStyle="1" w:styleId="166">
    <w:name w:val="核电正文"/>
    <w:basedOn w:val="48"/>
    <w:link w:val="165"/>
    <w:qFormat/>
    <w:uiPriority w:val="0"/>
    <w:pPr>
      <w:snapToGrid w:val="0"/>
      <w:spacing w:before="0" w:beforeAutospacing="0" w:after="0" w:afterAutospacing="0" w:line="360" w:lineRule="auto"/>
      <w:ind w:firstLine="480" w:firstLineChars="200"/>
    </w:pPr>
  </w:style>
  <w:style w:type="paragraph" w:customStyle="1" w:styleId="167">
    <w:name w:val="正文样式"/>
    <w:basedOn w:val="1"/>
    <w:link w:val="168"/>
    <w:qFormat/>
    <w:uiPriority w:val="99"/>
    <w:pPr>
      <w:widowControl w:val="0"/>
      <w:kinsoku/>
      <w:autoSpaceDE/>
      <w:autoSpaceDN/>
      <w:spacing w:beforeLines="50" w:line="312" w:lineRule="auto"/>
      <w:ind w:firstLine="480" w:firstLineChars="200"/>
      <w:jc w:val="both"/>
      <w:textAlignment w:val="auto"/>
    </w:pPr>
    <w:rPr>
      <w:rFonts w:ascii="宋体" w:hAnsi="宋体" w:eastAsia="宋体" w:cs="宋体"/>
      <w:snapToGrid/>
      <w:color w:val="auto"/>
      <w:sz w:val="24"/>
      <w:szCs w:val="24"/>
      <w:lang w:eastAsia="zh-CN"/>
    </w:rPr>
  </w:style>
  <w:style w:type="character" w:customStyle="1" w:styleId="168">
    <w:name w:val="正文样式 Char"/>
    <w:basedOn w:val="56"/>
    <w:link w:val="167"/>
    <w:qFormat/>
    <w:locked/>
    <w:uiPriority w:val="99"/>
    <w:rPr>
      <w:rFonts w:ascii="宋体" w:hAnsi="宋体" w:cs="宋体"/>
      <w:sz w:val="24"/>
      <w:szCs w:val="24"/>
    </w:rPr>
  </w:style>
  <w:style w:type="paragraph" w:customStyle="1" w:styleId="169">
    <w:name w:val="Default"/>
    <w:qFormat/>
    <w:uiPriority w:val="99"/>
    <w:pPr>
      <w:widowControl w:val="0"/>
      <w:autoSpaceDE w:val="0"/>
      <w:autoSpaceDN w:val="0"/>
      <w:adjustRightInd w:val="0"/>
    </w:pPr>
    <w:rPr>
      <w:rFonts w:ascii="仿宋_GB2312" w:hAnsi="Times New Roman" w:eastAsia="仿宋_GB2312" w:cs="仿宋_GB2312"/>
      <w:color w:val="000000"/>
      <w:sz w:val="24"/>
      <w:szCs w:val="24"/>
      <w:lang w:val="en-US" w:eastAsia="zh-CN" w:bidi="ar-SA"/>
    </w:rPr>
  </w:style>
  <w:style w:type="character" w:customStyle="1" w:styleId="170">
    <w:name w:val="rx Char"/>
    <w:basedOn w:val="56"/>
    <w:link w:val="171"/>
    <w:qFormat/>
    <w:locked/>
    <w:uiPriority w:val="0"/>
    <w:rPr>
      <w:rFonts w:ascii="仿宋" w:hAnsi="仿宋" w:eastAsia="仿宋"/>
      <w:color w:val="000000"/>
      <w:sz w:val="30"/>
      <w:szCs w:val="30"/>
    </w:rPr>
  </w:style>
  <w:style w:type="paragraph" w:customStyle="1" w:styleId="171">
    <w:name w:val="rx"/>
    <w:basedOn w:val="1"/>
    <w:link w:val="170"/>
    <w:qFormat/>
    <w:uiPriority w:val="0"/>
    <w:pPr>
      <w:kinsoku/>
      <w:autoSpaceDE/>
      <w:autoSpaceDN/>
      <w:adjustRightInd/>
      <w:snapToGrid/>
      <w:spacing w:line="360" w:lineRule="auto"/>
      <w:ind w:firstLine="600" w:firstLineChars="200"/>
      <w:textAlignment w:val="auto"/>
    </w:pPr>
    <w:rPr>
      <w:rFonts w:ascii="仿宋" w:hAnsi="仿宋" w:eastAsia="仿宋" w:cs="Times New Roman"/>
      <w:snapToGrid/>
      <w:sz w:val="30"/>
      <w:szCs w:val="30"/>
      <w:lang w:eastAsia="zh-CN"/>
    </w:rPr>
  </w:style>
  <w:style w:type="character" w:customStyle="1" w:styleId="172">
    <w:name w:val="表格样式111 Char"/>
    <w:basedOn w:val="56"/>
    <w:link w:val="173"/>
    <w:qFormat/>
    <w:locked/>
    <w:uiPriority w:val="0"/>
    <w:rPr>
      <w:rFonts w:ascii="仿宋" w:hAnsi="仿宋" w:eastAsia="仿宋"/>
      <w:bCs/>
      <w:color w:val="000000"/>
      <w:sz w:val="24"/>
      <w:szCs w:val="24"/>
    </w:rPr>
  </w:style>
  <w:style w:type="paragraph" w:customStyle="1" w:styleId="173">
    <w:name w:val="表格样式111"/>
    <w:basedOn w:val="1"/>
    <w:link w:val="172"/>
    <w:qFormat/>
    <w:uiPriority w:val="0"/>
    <w:pPr>
      <w:kinsoku/>
      <w:autoSpaceDE/>
      <w:autoSpaceDN/>
      <w:adjustRightInd/>
      <w:snapToGrid/>
      <w:spacing w:line="360" w:lineRule="auto"/>
      <w:jc w:val="center"/>
      <w:textAlignment w:val="auto"/>
    </w:pPr>
    <w:rPr>
      <w:rFonts w:ascii="仿宋" w:hAnsi="仿宋" w:eastAsia="仿宋" w:cs="Times New Roman"/>
      <w:bCs/>
      <w:snapToGrid/>
      <w:sz w:val="24"/>
      <w:szCs w:val="24"/>
      <w:lang w:eastAsia="zh-CN"/>
    </w:rPr>
  </w:style>
  <w:style w:type="character" w:customStyle="1" w:styleId="174">
    <w:name w:val="rxbg Char"/>
    <w:basedOn w:val="172"/>
    <w:link w:val="175"/>
    <w:qFormat/>
    <w:locked/>
    <w:uiPriority w:val="0"/>
    <w:rPr>
      <w:rFonts w:ascii="仿宋" w:hAnsi="仿宋" w:eastAsia="仿宋"/>
      <w:color w:val="000000"/>
      <w:sz w:val="24"/>
      <w:szCs w:val="24"/>
    </w:rPr>
  </w:style>
  <w:style w:type="paragraph" w:customStyle="1" w:styleId="175">
    <w:name w:val="rxbg"/>
    <w:basedOn w:val="173"/>
    <w:link w:val="174"/>
    <w:qFormat/>
    <w:uiPriority w:val="0"/>
  </w:style>
  <w:style w:type="character" w:customStyle="1" w:styleId="176">
    <w:name w:val="MTDisplayEquation Char"/>
    <w:basedOn w:val="56"/>
    <w:link w:val="177"/>
    <w:qFormat/>
    <w:locked/>
    <w:uiPriority w:val="0"/>
    <w:rPr>
      <w:rFonts w:ascii="仿宋" w:hAnsi="仿宋" w:eastAsia="仿宋"/>
      <w:sz w:val="30"/>
      <w:szCs w:val="30"/>
    </w:rPr>
  </w:style>
  <w:style w:type="paragraph" w:customStyle="1" w:styleId="177">
    <w:name w:val="MTDisplayEquation"/>
    <w:basedOn w:val="1"/>
    <w:next w:val="1"/>
    <w:link w:val="176"/>
    <w:qFormat/>
    <w:uiPriority w:val="0"/>
    <w:pPr>
      <w:widowControl w:val="0"/>
      <w:tabs>
        <w:tab w:val="center" w:pos="4160"/>
        <w:tab w:val="right" w:pos="8300"/>
      </w:tabs>
      <w:kinsoku/>
      <w:autoSpaceDE/>
      <w:autoSpaceDN/>
      <w:adjustRightInd/>
      <w:snapToGrid/>
      <w:ind w:firstLine="600" w:firstLineChars="200"/>
      <w:jc w:val="both"/>
      <w:textAlignment w:val="auto"/>
    </w:pPr>
    <w:rPr>
      <w:rFonts w:ascii="仿宋" w:hAnsi="仿宋" w:eastAsia="仿宋" w:cs="Times New Roman"/>
      <w:snapToGrid/>
      <w:color w:val="auto"/>
      <w:sz w:val="30"/>
      <w:szCs w:val="30"/>
      <w:lang w:eastAsia="zh-CN"/>
    </w:rPr>
  </w:style>
  <w:style w:type="character" w:customStyle="1" w:styleId="178">
    <w:name w:val="表 Char"/>
    <w:basedOn w:val="109"/>
    <w:link w:val="179"/>
    <w:qFormat/>
    <w:locked/>
    <w:uiPriority w:val="0"/>
    <w:rPr>
      <w:rFonts w:ascii="仿宋" w:hAnsi="仿宋" w:eastAsia="仿宋"/>
      <w:bCs/>
      <w:kern w:val="2"/>
      <w:sz w:val="24"/>
      <w:szCs w:val="24"/>
    </w:rPr>
  </w:style>
  <w:style w:type="paragraph" w:customStyle="1" w:styleId="179">
    <w:name w:val="表"/>
    <w:basedOn w:val="1"/>
    <w:link w:val="178"/>
    <w:qFormat/>
    <w:uiPriority w:val="0"/>
    <w:pPr>
      <w:widowControl w:val="0"/>
      <w:kinsoku/>
      <w:autoSpaceDE/>
      <w:autoSpaceDN/>
      <w:adjustRightInd/>
      <w:snapToGrid/>
      <w:spacing w:line="360" w:lineRule="auto"/>
      <w:ind w:firstLine="600" w:firstLineChars="200"/>
      <w:textAlignment w:val="auto"/>
    </w:pPr>
    <w:rPr>
      <w:rFonts w:ascii="仿宋" w:hAnsi="仿宋" w:eastAsia="仿宋" w:cs="Times New Roman"/>
      <w:bCs/>
      <w:snapToGrid/>
      <w:color w:val="auto"/>
      <w:kern w:val="2"/>
      <w:sz w:val="24"/>
      <w:szCs w:val="24"/>
      <w:lang w:eastAsia="zh-CN"/>
    </w:rPr>
  </w:style>
  <w:style w:type="paragraph" w:customStyle="1" w:styleId="180">
    <w:name w:val="TOC 标题2"/>
    <w:basedOn w:val="3"/>
    <w:next w:val="1"/>
    <w:qFormat/>
    <w:uiPriority w:val="39"/>
    <w:pPr>
      <w:keepNext/>
      <w:keepLines/>
      <w:widowControl/>
      <w:adjustRightInd/>
      <w:spacing w:before="480" w:line="276" w:lineRule="auto"/>
      <w:jc w:val="left"/>
      <w:outlineLvl w:val="9"/>
    </w:pPr>
    <w:rPr>
      <w:rFonts w:ascii="Calibri Light" w:hAnsi="Calibri Light" w:eastAsia="宋体"/>
      <w:b/>
      <w:bCs/>
      <w:color w:val="2E74B5"/>
      <w:kern w:val="0"/>
      <w:sz w:val="28"/>
      <w:szCs w:val="28"/>
    </w:rPr>
  </w:style>
  <w:style w:type="paragraph" w:customStyle="1" w:styleId="181">
    <w:name w:val="5 区域气候特征分析"/>
    <w:basedOn w:val="1"/>
    <w:qFormat/>
    <w:uiPriority w:val="99"/>
    <w:pPr>
      <w:keepNext/>
      <w:keepLines/>
      <w:widowControl w:val="0"/>
      <w:kinsoku/>
      <w:autoSpaceDE/>
      <w:autoSpaceDN/>
      <w:adjustRightInd/>
      <w:snapToGrid/>
      <w:spacing w:before="340" w:after="330" w:line="360" w:lineRule="auto"/>
      <w:jc w:val="center"/>
      <w:textAlignment w:val="auto"/>
      <w:outlineLvl w:val="0"/>
    </w:pPr>
    <w:rPr>
      <w:rFonts w:ascii="黑体" w:hAnsi="黑体" w:eastAsia="黑体" w:cs="Times New Roman"/>
      <w:snapToGrid/>
      <w:color w:val="auto"/>
      <w:kern w:val="44"/>
      <w:sz w:val="32"/>
      <w:szCs w:val="44"/>
      <w:lang w:eastAsia="zh-CN"/>
    </w:rPr>
  </w:style>
  <w:style w:type="paragraph" w:customStyle="1" w:styleId="182">
    <w:name w:val="5.1气候背景"/>
    <w:basedOn w:val="1"/>
    <w:next w:val="1"/>
    <w:qFormat/>
    <w:uiPriority w:val="99"/>
    <w:pPr>
      <w:keepNext/>
      <w:keepLines/>
      <w:widowControl w:val="0"/>
      <w:kinsoku/>
      <w:autoSpaceDE/>
      <w:autoSpaceDN/>
      <w:adjustRightInd/>
      <w:snapToGrid/>
      <w:spacing w:beforeLines="50" w:afterLines="50" w:line="415" w:lineRule="auto"/>
      <w:jc w:val="both"/>
      <w:textAlignment w:val="auto"/>
      <w:outlineLvl w:val="1"/>
    </w:pPr>
    <w:rPr>
      <w:rFonts w:ascii="仿宋_GB2312" w:hAnsi="仿宋_GB2312" w:eastAsia="仿宋_GB2312" w:cs="Times New Roman"/>
      <w:b/>
      <w:bCs/>
      <w:snapToGrid/>
      <w:color w:val="auto"/>
      <w:kern w:val="2"/>
      <w:sz w:val="32"/>
      <w:szCs w:val="32"/>
      <w:lang w:eastAsia="zh-CN"/>
    </w:rPr>
  </w:style>
  <w:style w:type="paragraph" w:customStyle="1" w:styleId="183">
    <w:name w:val="正文内容"/>
    <w:basedOn w:val="1"/>
    <w:qFormat/>
    <w:uiPriority w:val="99"/>
    <w:pPr>
      <w:widowControl w:val="0"/>
      <w:kinsoku/>
      <w:autoSpaceDE/>
      <w:autoSpaceDN/>
      <w:adjustRightInd/>
      <w:snapToGrid/>
      <w:ind w:firstLine="560" w:firstLineChars="200"/>
      <w:jc w:val="both"/>
      <w:textAlignment w:val="auto"/>
    </w:pPr>
    <w:rPr>
      <w:rFonts w:ascii="仿宋_GB2312" w:hAnsi="仿宋_GB2312" w:eastAsia="仿宋_GB2312" w:cs="Times New Roman"/>
      <w:snapToGrid/>
      <w:color w:val="auto"/>
      <w:kern w:val="2"/>
      <w:sz w:val="28"/>
      <w:szCs w:val="28"/>
      <w:lang w:eastAsia="zh-CN"/>
    </w:rPr>
  </w:style>
  <w:style w:type="paragraph" w:customStyle="1" w:styleId="184">
    <w:name w:val="xl770"/>
    <w:basedOn w:val="1"/>
    <w:qFormat/>
    <w:uiPriority w:val="99"/>
    <w:pPr>
      <w:pBdr>
        <w:left w:val="single" w:color="000000" w:sz="8" w:space="0"/>
        <w:right w:val="single" w:color="000000" w:sz="4" w:space="0"/>
      </w:pBd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仿宋_GB2312" w:hAnsi="宋体" w:eastAsia="仿宋_GB2312" w:cs="宋体"/>
      <w:snapToGrid/>
      <w:color w:val="auto"/>
      <w:sz w:val="24"/>
      <w:szCs w:val="24"/>
      <w:lang w:eastAsia="zh-CN"/>
    </w:rPr>
  </w:style>
  <w:style w:type="paragraph" w:customStyle="1" w:styleId="185">
    <w:name w:val="TOC 标题11"/>
    <w:basedOn w:val="3"/>
    <w:next w:val="1"/>
    <w:qFormat/>
    <w:uiPriority w:val="39"/>
    <w:pPr>
      <w:keepNext/>
      <w:keepLines/>
      <w:widowControl/>
      <w:adjustRightInd/>
      <w:spacing w:before="480" w:line="276" w:lineRule="auto"/>
      <w:jc w:val="left"/>
      <w:outlineLvl w:val="9"/>
    </w:pPr>
    <w:rPr>
      <w:rFonts w:ascii="Calibri Light" w:hAnsi="Calibri Light" w:eastAsia="宋体"/>
      <w:b/>
      <w:bCs/>
      <w:color w:val="2E74B5"/>
      <w:kern w:val="0"/>
      <w:sz w:val="28"/>
      <w:szCs w:val="28"/>
    </w:rPr>
  </w:style>
  <w:style w:type="character" w:customStyle="1" w:styleId="186">
    <w:name w:val="图表头 Char"/>
    <w:basedOn w:val="56"/>
    <w:link w:val="187"/>
    <w:qFormat/>
    <w:locked/>
    <w:uiPriority w:val="0"/>
    <w:rPr>
      <w:rFonts w:cs="宋体"/>
      <w:b/>
      <w:bCs/>
      <w:color w:val="000000"/>
      <w:sz w:val="32"/>
      <w:szCs w:val="32"/>
    </w:rPr>
  </w:style>
  <w:style w:type="paragraph" w:customStyle="1" w:styleId="187">
    <w:name w:val="图表头"/>
    <w:basedOn w:val="50"/>
    <w:link w:val="186"/>
    <w:qFormat/>
    <w:uiPriority w:val="0"/>
    <w:pPr>
      <w:widowControl/>
      <w:adjustRightInd/>
      <w:spacing w:before="0" w:after="0" w:line="360" w:lineRule="auto"/>
    </w:pPr>
    <w:rPr>
      <w:rFonts w:eastAsia="宋体" w:cs="宋体"/>
      <w:b/>
      <w:bCs/>
      <w:color w:val="000000"/>
      <w:kern w:val="0"/>
      <w:sz w:val="32"/>
      <w:szCs w:val="32"/>
    </w:rPr>
  </w:style>
  <w:style w:type="character" w:customStyle="1" w:styleId="188">
    <w:name w:val="其余样式 Char"/>
    <w:basedOn w:val="56"/>
    <w:link w:val="189"/>
    <w:qFormat/>
    <w:locked/>
    <w:uiPriority w:val="0"/>
    <w:rPr>
      <w:rFonts w:cs="仿宋"/>
      <w:color w:val="000000"/>
      <w:sz w:val="28"/>
      <w:szCs w:val="28"/>
    </w:rPr>
  </w:style>
  <w:style w:type="paragraph" w:customStyle="1" w:styleId="189">
    <w:name w:val="其余样式"/>
    <w:basedOn w:val="1"/>
    <w:link w:val="188"/>
    <w:qFormat/>
    <w:uiPriority w:val="0"/>
    <w:pPr>
      <w:kinsoku/>
      <w:autoSpaceDE/>
      <w:autoSpaceDN/>
      <w:adjustRightInd/>
      <w:snapToGrid/>
      <w:spacing w:after="5" w:line="360" w:lineRule="auto"/>
      <w:ind w:firstLine="560" w:firstLineChars="200"/>
      <w:jc w:val="both"/>
      <w:textAlignment w:val="auto"/>
    </w:pPr>
    <w:rPr>
      <w:rFonts w:ascii="Times New Roman" w:hAnsi="Times New Roman" w:eastAsia="宋体" w:cs="仿宋"/>
      <w:snapToGrid/>
      <w:sz w:val="28"/>
      <w:szCs w:val="28"/>
      <w:lang w:eastAsia="zh-CN"/>
    </w:rPr>
  </w:style>
  <w:style w:type="paragraph" w:customStyle="1" w:styleId="190">
    <w:name w:val="TOC 标题3"/>
    <w:basedOn w:val="3"/>
    <w:next w:val="1"/>
    <w:qFormat/>
    <w:uiPriority w:val="39"/>
    <w:pPr>
      <w:keepNext/>
      <w:keepLines/>
      <w:widowControl/>
      <w:adjustRightInd/>
      <w:spacing w:before="480" w:line="276" w:lineRule="auto"/>
      <w:jc w:val="left"/>
      <w:outlineLvl w:val="9"/>
    </w:pPr>
    <w:rPr>
      <w:rFonts w:ascii="Calibri Light" w:hAnsi="Calibri Light" w:eastAsia="宋体"/>
      <w:b/>
      <w:bCs/>
      <w:color w:val="2E74B5"/>
      <w:kern w:val="0"/>
      <w:sz w:val="28"/>
      <w:szCs w:val="28"/>
    </w:rPr>
  </w:style>
  <w:style w:type="paragraph" w:customStyle="1" w:styleId="191">
    <w:name w:val="TOC 标题4"/>
    <w:basedOn w:val="3"/>
    <w:next w:val="1"/>
    <w:qFormat/>
    <w:uiPriority w:val="39"/>
    <w:pPr>
      <w:keepNext/>
      <w:keepLines/>
      <w:widowControl/>
      <w:adjustRightInd/>
      <w:spacing w:before="240" w:line="256" w:lineRule="auto"/>
      <w:jc w:val="left"/>
      <w:outlineLvl w:val="9"/>
    </w:pPr>
    <w:rPr>
      <w:rFonts w:ascii="Calibri Light" w:hAnsi="Calibri Light" w:eastAsia="宋体"/>
      <w:color w:val="2E74B5"/>
      <w:kern w:val="0"/>
      <w:szCs w:val="32"/>
    </w:rPr>
  </w:style>
  <w:style w:type="character" w:customStyle="1" w:styleId="192">
    <w:name w:val="font11"/>
    <w:basedOn w:val="56"/>
    <w:qFormat/>
    <w:uiPriority w:val="0"/>
    <w:rPr>
      <w:rFonts w:ascii="宋体" w:hAnsi="宋体" w:eastAsia="宋体" w:cs="宋体"/>
      <w:color w:val="000000"/>
      <w:sz w:val="21"/>
      <w:szCs w:val="21"/>
      <w:u w:val="none"/>
    </w:rPr>
  </w:style>
  <w:style w:type="character" w:customStyle="1" w:styleId="193">
    <w:name w:val="fontstyle01"/>
    <w:basedOn w:val="56"/>
    <w:qFormat/>
    <w:uiPriority w:val="0"/>
    <w:rPr>
      <w:rFonts w:ascii="宋体" w:hAnsi="宋体" w:eastAsia="宋体" w:cs="Times New Roman"/>
      <w:color w:val="000000"/>
      <w:sz w:val="24"/>
      <w:szCs w:val="24"/>
    </w:rPr>
  </w:style>
  <w:style w:type="character" w:customStyle="1" w:styleId="194">
    <w:name w:val="fontstyle21"/>
    <w:basedOn w:val="56"/>
    <w:qFormat/>
    <w:uiPriority w:val="0"/>
    <w:rPr>
      <w:rFonts w:ascii="TimesNewRomanPSMT" w:hAnsi="TimesNewRomanPSMT" w:cs="Times New Roman"/>
      <w:color w:val="000000"/>
      <w:sz w:val="24"/>
      <w:szCs w:val="24"/>
    </w:rPr>
  </w:style>
  <w:style w:type="character" w:customStyle="1" w:styleId="195">
    <w:name w:val="fontstyle31"/>
    <w:basedOn w:val="56"/>
    <w:qFormat/>
    <w:uiPriority w:val="0"/>
    <w:rPr>
      <w:rFonts w:ascii="Arial" w:hAnsi="Arial" w:cs="Arial"/>
      <w:color w:val="000000"/>
      <w:sz w:val="24"/>
      <w:szCs w:val="24"/>
    </w:rPr>
  </w:style>
  <w:style w:type="character" w:customStyle="1" w:styleId="196">
    <w:name w:val="fontstyle11"/>
    <w:basedOn w:val="56"/>
    <w:qFormat/>
    <w:uiPriority w:val="0"/>
    <w:rPr>
      <w:rFonts w:ascii="TimesNewRomanPSMT" w:hAnsi="TimesNewRomanPSMT" w:cs="Times New Roman"/>
      <w:color w:val="000000"/>
      <w:sz w:val="24"/>
      <w:szCs w:val="24"/>
    </w:rPr>
  </w:style>
  <w:style w:type="character" w:customStyle="1" w:styleId="197">
    <w:name w:val="插图 Char"/>
    <w:basedOn w:val="56"/>
    <w:qFormat/>
    <w:uiPriority w:val="0"/>
    <w:rPr>
      <w:rFonts w:ascii="宋体" w:hAnsi="宋体" w:eastAsia="宋体" w:cs="宋体"/>
    </w:rPr>
  </w:style>
  <w:style w:type="character" w:customStyle="1" w:styleId="198">
    <w:name w:val="标题 5 字符1"/>
    <w:qFormat/>
    <w:uiPriority w:val="0"/>
    <w:rPr>
      <w:rFonts w:ascii="Times New Roman" w:hAnsi="Times New Roman" w:eastAsia="仿宋_GB2312"/>
      <w:b/>
      <w:kern w:val="2"/>
      <w:sz w:val="24"/>
      <w:lang w:val="en-US" w:eastAsia="zh-CN"/>
    </w:rPr>
  </w:style>
  <w:style w:type="character" w:customStyle="1" w:styleId="199">
    <w:name w:val="未处理的提及1"/>
    <w:basedOn w:val="56"/>
    <w:semiHidden/>
    <w:qFormat/>
    <w:uiPriority w:val="99"/>
    <w:rPr>
      <w:rFonts w:cs="Times New Roman"/>
      <w:color w:val="605E5C"/>
      <w:shd w:val="clear" w:color="auto" w:fill="E1DFDD"/>
    </w:rPr>
  </w:style>
  <w:style w:type="character" w:customStyle="1" w:styleId="200">
    <w:name w:val="未处理的提及2"/>
    <w:basedOn w:val="56"/>
    <w:semiHidden/>
    <w:qFormat/>
    <w:uiPriority w:val="99"/>
    <w:rPr>
      <w:rFonts w:cs="Times New Roman"/>
      <w:color w:val="605E5C"/>
      <w:shd w:val="clear" w:color="auto" w:fill="E1DFDD"/>
    </w:rPr>
  </w:style>
  <w:style w:type="character" w:customStyle="1" w:styleId="201">
    <w:name w:val="未处理的提及3"/>
    <w:basedOn w:val="56"/>
    <w:semiHidden/>
    <w:qFormat/>
    <w:uiPriority w:val="99"/>
    <w:rPr>
      <w:rFonts w:cs="Times New Roman"/>
      <w:color w:val="605E5C"/>
      <w:shd w:val="clear" w:color="auto" w:fill="E1DFDD"/>
    </w:rPr>
  </w:style>
  <w:style w:type="character" w:customStyle="1" w:styleId="202">
    <w:name w:val="未处理的提及31"/>
    <w:basedOn w:val="56"/>
    <w:semiHidden/>
    <w:qFormat/>
    <w:uiPriority w:val="99"/>
    <w:rPr>
      <w:rFonts w:cs="Times New Roman"/>
      <w:color w:val="605E5C"/>
      <w:shd w:val="clear" w:color="auto" w:fill="E1DFDD"/>
    </w:rPr>
  </w:style>
  <w:style w:type="table" w:customStyle="1" w:styleId="203">
    <w:name w:val="Table Normal3"/>
    <w:semiHidden/>
    <w:qFormat/>
    <w:uiPriority w:val="2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04">
    <w:name w:val="Table Normal1"/>
    <w:semiHidden/>
    <w:qFormat/>
    <w:uiPriority w:val="0"/>
    <w:pPr>
      <w:widowControl w:val="0"/>
      <w:autoSpaceDE w:val="0"/>
      <w:autoSpaceDN w:val="0"/>
    </w:pPr>
    <w:rPr>
      <w:rFonts w:ascii="Calibri" w:hAnsi="Calibri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05">
    <w:name w:val="Table Normal2"/>
    <w:semiHidden/>
    <w:qFormat/>
    <w:uiPriority w:val="2"/>
    <w:pPr>
      <w:widowControl w:val="0"/>
      <w:autoSpaceDE w:val="0"/>
      <w:autoSpaceDN w:val="0"/>
    </w:pPr>
    <w:rPr>
      <w:rFonts w:ascii="Calibri" w:hAnsi="Calibri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06">
    <w:name w:val="Table Normal4"/>
    <w:semiHidden/>
    <w:qFormat/>
    <w:uiPriority w:val="2"/>
    <w:pPr>
      <w:widowControl w:val="0"/>
      <w:autoSpaceDE w:val="0"/>
      <w:autoSpaceDN w:val="0"/>
    </w:pPr>
    <w:rPr>
      <w:rFonts w:ascii="Calibri" w:hAnsi="Calibri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07">
    <w:name w:val="Table Normal5"/>
    <w:semiHidden/>
    <w:qFormat/>
    <w:uiPriority w:val="2"/>
    <w:pPr>
      <w:widowControl w:val="0"/>
      <w:autoSpaceDE w:val="0"/>
      <w:autoSpaceDN w:val="0"/>
    </w:pPr>
    <w:rPr>
      <w:rFonts w:ascii="Calibri" w:hAnsi="Calibri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08">
    <w:name w:val="Table Normal6"/>
    <w:semiHidden/>
    <w:qFormat/>
    <w:uiPriority w:val="2"/>
    <w:pPr>
      <w:widowControl w:val="0"/>
      <w:autoSpaceDE w:val="0"/>
      <w:autoSpaceDN w:val="0"/>
    </w:pPr>
    <w:rPr>
      <w:rFonts w:ascii="Calibri" w:hAnsi="Calibri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09">
    <w:name w:val="Table Normal7"/>
    <w:semiHidden/>
    <w:qFormat/>
    <w:uiPriority w:val="2"/>
    <w:pPr>
      <w:widowControl w:val="0"/>
      <w:autoSpaceDE w:val="0"/>
      <w:autoSpaceDN w:val="0"/>
    </w:pPr>
    <w:rPr>
      <w:rFonts w:ascii="Calibri" w:hAnsi="Calibri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Table Normal8"/>
    <w:semiHidden/>
    <w:qFormat/>
    <w:uiPriority w:val="2"/>
    <w:pPr>
      <w:widowControl w:val="0"/>
      <w:autoSpaceDE w:val="0"/>
      <w:autoSpaceDN w:val="0"/>
    </w:pPr>
    <w:rPr>
      <w:rFonts w:ascii="Calibri" w:hAnsi="Calibri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">
    <w:name w:val="Table Normal9"/>
    <w:semiHidden/>
    <w:qFormat/>
    <w:uiPriority w:val="2"/>
    <w:pPr>
      <w:widowControl w:val="0"/>
      <w:autoSpaceDE w:val="0"/>
      <w:autoSpaceDN w:val="0"/>
    </w:pPr>
    <w:rPr>
      <w:rFonts w:ascii="Calibri" w:hAnsi="Calibri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">
    <w:name w:val="Table Normal10"/>
    <w:semiHidden/>
    <w:qFormat/>
    <w:uiPriority w:val="2"/>
    <w:pPr>
      <w:widowControl w:val="0"/>
      <w:autoSpaceDE w:val="0"/>
      <w:autoSpaceDN w:val="0"/>
    </w:pPr>
    <w:rPr>
      <w:rFonts w:ascii="Calibri" w:hAnsi="Calibri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3">
    <w:name w:val="Table Normal11"/>
    <w:semiHidden/>
    <w:qFormat/>
    <w:uiPriority w:val="2"/>
    <w:pPr>
      <w:widowControl w:val="0"/>
      <w:autoSpaceDE w:val="0"/>
      <w:autoSpaceDN w:val="0"/>
    </w:pPr>
    <w:rPr>
      <w:rFonts w:ascii="Calibri" w:hAnsi="Calibri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">
    <w:name w:val="Table Normal12"/>
    <w:semiHidden/>
    <w:qFormat/>
    <w:uiPriority w:val="2"/>
    <w:pPr>
      <w:widowControl w:val="0"/>
      <w:autoSpaceDE w:val="0"/>
      <w:autoSpaceDN w:val="0"/>
    </w:pPr>
    <w:rPr>
      <w:rFonts w:ascii="Calibri" w:hAnsi="Calibri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5">
    <w:name w:val="网格型17"/>
    <w:basedOn w:val="5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6">
    <w:name w:val="网格型11"/>
    <w:basedOn w:val="53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7">
    <w:name w:val="网格型2"/>
    <w:basedOn w:val="53"/>
    <w:qFormat/>
    <w:uiPriority w:val="59"/>
    <w:rPr>
      <w:rFonts w:ascii="Calibri" w:hAnsi="Calibri"/>
      <w:kern w:val="2"/>
      <w:sz w:val="21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218">
    <w:name w:val="网格型3"/>
    <w:basedOn w:val="53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9">
    <w:name w:val="网格型4"/>
    <w:basedOn w:val="53"/>
    <w:qFormat/>
    <w:uiPriority w:val="5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0">
    <w:name w:val="网格型5"/>
    <w:basedOn w:val="53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1">
    <w:name w:val="网格型6"/>
    <w:basedOn w:val="53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2">
    <w:name w:val="网格型7"/>
    <w:basedOn w:val="53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3">
    <w:name w:val="网格型8"/>
    <w:basedOn w:val="53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4">
    <w:name w:val="网格型9"/>
    <w:basedOn w:val="53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5">
    <w:name w:val="网格型10"/>
    <w:basedOn w:val="53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6">
    <w:name w:val="网格型111"/>
    <w:basedOn w:val="53"/>
    <w:qFormat/>
    <w:uiPriority w:val="5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7">
    <w:name w:val="网格型21"/>
    <w:basedOn w:val="53"/>
    <w:qFormat/>
    <w:uiPriority w:val="59"/>
    <w:rPr>
      <w:rFonts w:ascii="Calibri" w:hAnsi="Calibri"/>
      <w:kern w:val="2"/>
      <w:sz w:val="21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228">
    <w:name w:val="网格型12"/>
    <w:basedOn w:val="5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9">
    <w:name w:val="网格型13"/>
    <w:basedOn w:val="53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0">
    <w:name w:val="网格型22"/>
    <w:basedOn w:val="53"/>
    <w:qFormat/>
    <w:uiPriority w:val="59"/>
    <w:rPr>
      <w:rFonts w:ascii="Calibri" w:hAnsi="Calibri"/>
      <w:kern w:val="2"/>
      <w:sz w:val="21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231">
    <w:name w:val="网格型14"/>
    <w:basedOn w:val="5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32">
    <w:name w:val="footnote description"/>
    <w:next w:val="1"/>
    <w:link w:val="233"/>
    <w:qFormat/>
    <w:uiPriority w:val="0"/>
    <w:pPr>
      <w:spacing w:after="2" w:line="259" w:lineRule="auto"/>
    </w:pPr>
    <w:rPr>
      <w:rFonts w:ascii="仿宋" w:hAnsi="仿宋" w:eastAsia="仿宋" w:cs="仿宋"/>
      <w:color w:val="000000"/>
      <w:kern w:val="2"/>
      <w:sz w:val="30"/>
      <w:szCs w:val="22"/>
      <w:lang w:val="en-US" w:eastAsia="zh-CN" w:bidi="ar-SA"/>
    </w:rPr>
  </w:style>
  <w:style w:type="character" w:customStyle="1" w:styleId="233">
    <w:name w:val="footnote description Char"/>
    <w:link w:val="232"/>
    <w:qFormat/>
    <w:locked/>
    <w:uiPriority w:val="0"/>
    <w:rPr>
      <w:rFonts w:ascii="仿宋" w:hAnsi="仿宋" w:eastAsia="仿宋" w:cs="仿宋"/>
      <w:color w:val="000000"/>
      <w:kern w:val="2"/>
      <w:sz w:val="30"/>
      <w:szCs w:val="22"/>
    </w:rPr>
  </w:style>
  <w:style w:type="character" w:customStyle="1" w:styleId="234">
    <w:name w:val="footnote mark"/>
    <w:qFormat/>
    <w:uiPriority w:val="0"/>
    <w:rPr>
      <w:rFonts w:ascii="仿宋" w:hAnsi="仿宋" w:eastAsia="仿宋"/>
      <w:color w:val="000000"/>
      <w:sz w:val="30"/>
      <w:vertAlign w:val="superscript"/>
    </w:rPr>
  </w:style>
  <w:style w:type="table" w:customStyle="1" w:styleId="235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36">
    <w:name w:val="_Style 2"/>
    <w:basedOn w:val="3"/>
    <w:qFormat/>
    <w:uiPriority w:val="0"/>
    <w:pPr>
      <w:keepNext/>
      <w:keepLines/>
      <w:adjustRightInd/>
      <w:snapToGrid w:val="0"/>
      <w:spacing w:before="240" w:after="240" w:line="348" w:lineRule="auto"/>
    </w:pPr>
    <w:rPr>
      <w:rFonts w:eastAsia="宋体"/>
      <w:bCs/>
      <w:color w:val="auto"/>
      <w:sz w:val="44"/>
    </w:rPr>
  </w:style>
  <w:style w:type="character" w:customStyle="1" w:styleId="237">
    <w:name w:val="不明显参考1"/>
    <w:basedOn w:val="56"/>
    <w:qFormat/>
    <w:uiPriority w:val="31"/>
    <w:rPr>
      <w:rFonts w:cs="Times New Roman"/>
      <w:smallCaps/>
      <w:color w:val="595959"/>
    </w:rPr>
  </w:style>
  <w:style w:type="character" w:customStyle="1" w:styleId="238">
    <w:name w:val="明显参考1"/>
    <w:basedOn w:val="56"/>
    <w:qFormat/>
    <w:uiPriority w:val="32"/>
    <w:rPr>
      <w:rFonts w:cs="Times New Roman"/>
      <w:b/>
      <w:bCs/>
      <w:smallCaps/>
      <w:color w:val="5B9BD5"/>
      <w:spacing w:val="5"/>
    </w:rPr>
  </w:style>
  <w:style w:type="character" w:customStyle="1" w:styleId="239">
    <w:name w:val="书籍标题1"/>
    <w:basedOn w:val="56"/>
    <w:qFormat/>
    <w:uiPriority w:val="33"/>
    <w:rPr>
      <w:rFonts w:cs="Times New Roman"/>
      <w:b/>
      <w:bCs/>
      <w:i/>
      <w:iCs/>
      <w:spacing w:val="5"/>
    </w:rPr>
  </w:style>
  <w:style w:type="character" w:customStyle="1" w:styleId="240">
    <w:name w:val="不明显强调1"/>
    <w:basedOn w:val="56"/>
    <w:qFormat/>
    <w:uiPriority w:val="19"/>
    <w:rPr>
      <w:rFonts w:cs="Times New Roman"/>
      <w:i/>
      <w:iCs/>
      <w:color w:val="404040"/>
    </w:rPr>
  </w:style>
  <w:style w:type="paragraph" w:customStyle="1" w:styleId="241">
    <w:name w:val="引用1"/>
    <w:basedOn w:val="1"/>
    <w:next w:val="1"/>
    <w:qFormat/>
    <w:uiPriority w:val="29"/>
    <w:pPr>
      <w:kinsoku/>
      <w:autoSpaceDE/>
      <w:autoSpaceDN/>
      <w:adjustRightInd/>
      <w:snapToGrid/>
      <w:spacing w:after="200" w:line="276" w:lineRule="auto"/>
      <w:textAlignment w:val="auto"/>
    </w:pPr>
    <w:rPr>
      <w:rFonts w:ascii="Calibri" w:hAnsi="Calibri" w:eastAsia="宋体" w:cs="Times New Roman"/>
      <w:i/>
      <w:iCs/>
      <w:snapToGrid/>
      <w:sz w:val="22"/>
      <w:szCs w:val="22"/>
    </w:rPr>
  </w:style>
  <w:style w:type="paragraph" w:customStyle="1" w:styleId="242">
    <w:name w:val="明显引用1"/>
    <w:basedOn w:val="1"/>
    <w:next w:val="1"/>
    <w:qFormat/>
    <w:uiPriority w:val="30"/>
    <w:pPr>
      <w:pBdr>
        <w:bottom w:val="single" w:color="5B9BD5" w:sz="4" w:space="4"/>
      </w:pBdr>
      <w:kinsoku/>
      <w:autoSpaceDE/>
      <w:autoSpaceDN/>
      <w:adjustRightInd/>
      <w:snapToGrid/>
      <w:spacing w:before="200" w:after="280" w:line="276" w:lineRule="auto"/>
      <w:ind w:left="936" w:right="936"/>
      <w:textAlignment w:val="auto"/>
    </w:pPr>
    <w:rPr>
      <w:rFonts w:ascii="Calibri" w:hAnsi="Calibri" w:eastAsia="宋体" w:cs="Times New Roman"/>
      <w:b/>
      <w:bCs/>
      <w:i/>
      <w:iCs/>
      <w:snapToGrid/>
      <w:color w:val="5B9BD5"/>
      <w:sz w:val="22"/>
      <w:szCs w:val="22"/>
    </w:rPr>
  </w:style>
  <w:style w:type="character" w:customStyle="1" w:styleId="243">
    <w:name w:val="引用 字符"/>
    <w:basedOn w:val="56"/>
    <w:link w:val="244"/>
    <w:qFormat/>
    <w:locked/>
    <w:uiPriority w:val="29"/>
    <w:rPr>
      <w:i/>
      <w:iCs/>
      <w:color w:val="000000"/>
      <w:sz w:val="22"/>
      <w:lang w:val="zh-CN" w:eastAsia="en-US"/>
    </w:rPr>
  </w:style>
  <w:style w:type="paragraph" w:styleId="244">
    <w:name w:val="Quote"/>
    <w:basedOn w:val="1"/>
    <w:next w:val="1"/>
    <w:link w:val="243"/>
    <w:qFormat/>
    <w:uiPriority w:val="29"/>
    <w:pPr>
      <w:widowControl w:val="0"/>
      <w:kinsoku/>
      <w:autoSpaceDE/>
      <w:autoSpaceDN/>
      <w:adjustRightInd/>
      <w:snapToGrid/>
      <w:spacing w:before="200" w:after="160"/>
      <w:ind w:left="864" w:right="864"/>
      <w:jc w:val="center"/>
      <w:textAlignment w:val="auto"/>
    </w:pPr>
    <w:rPr>
      <w:rFonts w:ascii="Times New Roman" w:hAnsi="Times New Roman" w:eastAsia="宋体" w:cs="Times New Roman"/>
      <w:i/>
      <w:iCs/>
      <w:snapToGrid/>
      <w:sz w:val="22"/>
      <w:szCs w:val="20"/>
      <w:lang w:val="zh-CN"/>
    </w:rPr>
  </w:style>
  <w:style w:type="character" w:customStyle="1" w:styleId="245">
    <w:name w:val="明显强调1"/>
    <w:basedOn w:val="56"/>
    <w:qFormat/>
    <w:uiPriority w:val="21"/>
    <w:rPr>
      <w:rFonts w:cs="Times New Roman"/>
      <w:b/>
      <w:bCs/>
      <w:i/>
      <w:iCs/>
      <w:color w:val="5B9BD5"/>
    </w:rPr>
  </w:style>
  <w:style w:type="character" w:customStyle="1" w:styleId="246">
    <w:name w:val="明显引用 字符"/>
    <w:basedOn w:val="56"/>
    <w:link w:val="247"/>
    <w:qFormat/>
    <w:locked/>
    <w:uiPriority w:val="30"/>
    <w:rPr>
      <w:b/>
      <w:bCs/>
      <w:i/>
      <w:iCs/>
      <w:color w:val="5B9BD5"/>
      <w:sz w:val="22"/>
      <w:lang w:val="zh-CN" w:eastAsia="en-US"/>
    </w:rPr>
  </w:style>
  <w:style w:type="paragraph" w:styleId="247">
    <w:name w:val="Intense Quote"/>
    <w:basedOn w:val="1"/>
    <w:next w:val="1"/>
    <w:link w:val="246"/>
    <w:qFormat/>
    <w:uiPriority w:val="30"/>
    <w:pPr>
      <w:widowControl w:val="0"/>
      <w:pBdr>
        <w:top w:val="single" w:color="4874CB" w:themeColor="accent1" w:sz="4" w:space="10"/>
        <w:bottom w:val="single" w:color="4874CB" w:themeColor="accent1" w:sz="4" w:space="10"/>
      </w:pBdr>
      <w:kinsoku/>
      <w:autoSpaceDE/>
      <w:autoSpaceDN/>
      <w:adjustRightInd/>
      <w:snapToGrid/>
      <w:spacing w:before="360" w:after="360"/>
      <w:ind w:left="864" w:right="864"/>
      <w:jc w:val="center"/>
      <w:textAlignment w:val="auto"/>
    </w:pPr>
    <w:rPr>
      <w:rFonts w:ascii="Times New Roman" w:hAnsi="Times New Roman" w:eastAsia="宋体" w:cs="Times New Roman"/>
      <w:b/>
      <w:bCs/>
      <w:i/>
      <w:iCs/>
      <w:snapToGrid/>
      <w:color w:val="5B9BD5"/>
      <w:sz w:val="22"/>
      <w:szCs w:val="20"/>
      <w:lang w:val="zh-CN"/>
    </w:rPr>
  </w:style>
  <w:style w:type="character" w:customStyle="1" w:styleId="248">
    <w:name w:val="font01"/>
    <w:basedOn w:val="56"/>
    <w:qFormat/>
    <w:uiPriority w:val="0"/>
    <w:rPr>
      <w:rFonts w:ascii="宋体" w:hAnsi="宋体" w:eastAsia="宋体" w:cs="宋体"/>
      <w:color w:val="000000"/>
      <w:sz w:val="24"/>
      <w:szCs w:val="24"/>
      <w:u w:val="none"/>
    </w:rPr>
  </w:style>
  <w:style w:type="character" w:customStyle="1" w:styleId="249">
    <w:name w:val="font21"/>
    <w:basedOn w:val="56"/>
    <w:qFormat/>
    <w:uiPriority w:val="0"/>
    <w:rPr>
      <w:rFonts w:ascii="Times New Roman" w:hAnsi="Times New Roman" w:cs="Times New Roman"/>
      <w:color w:val="000000"/>
      <w:sz w:val="24"/>
      <w:szCs w:val="24"/>
      <w:u w:val="none"/>
    </w:rPr>
  </w:style>
  <w:style w:type="paragraph" w:customStyle="1" w:styleId="250">
    <w:name w:val="样式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251">
    <w:name w:val="TOC 标题21"/>
    <w:basedOn w:val="3"/>
    <w:next w:val="1"/>
    <w:qFormat/>
    <w:uiPriority w:val="0"/>
    <w:pPr>
      <w:keepNext/>
      <w:keepLines/>
      <w:widowControl/>
      <w:adjustRightInd/>
      <w:spacing w:before="480" w:line="276" w:lineRule="auto"/>
      <w:jc w:val="left"/>
      <w:outlineLvl w:val="9"/>
    </w:pPr>
    <w:rPr>
      <w:rFonts w:ascii="Cambria" w:hAnsi="Cambria" w:eastAsia="宋体" w:cs="Cambria"/>
      <w:b/>
      <w:bCs/>
      <w:color w:val="365F91"/>
      <w:kern w:val="0"/>
      <w:sz w:val="28"/>
      <w:szCs w:val="28"/>
    </w:rPr>
  </w:style>
  <w:style w:type="paragraph" w:customStyle="1" w:styleId="252">
    <w:name w:val="xl6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kinsoku/>
      <w:autoSpaceDE/>
      <w:autoSpaceDN/>
      <w:adjustRightInd/>
      <w:snapToGrid/>
      <w:spacing w:before="100" w:beforeAutospacing="1" w:after="100" w:afterAutospacing="1"/>
      <w:jc w:val="center"/>
      <w:textAlignment w:val="auto"/>
    </w:pPr>
    <w:rPr>
      <w:rFonts w:ascii="Times New Roman" w:hAnsi="Times New Roman" w:eastAsia="宋体" w:cs="Times New Roman"/>
      <w:b/>
      <w:bCs/>
      <w:snapToGrid/>
      <w:color w:val="auto"/>
      <w:sz w:val="16"/>
      <w:szCs w:val="16"/>
      <w:lang w:eastAsia="zh-CN"/>
    </w:rPr>
  </w:style>
  <w:style w:type="paragraph" w:customStyle="1" w:styleId="253">
    <w:name w:val="xl67"/>
    <w:basedOn w:val="1"/>
    <w:qFormat/>
    <w:uiPriority w:val="0"/>
    <w:pPr>
      <w:kinsoku/>
      <w:autoSpaceDE/>
      <w:autoSpaceDN/>
      <w:adjustRightInd/>
      <w:snapToGrid/>
      <w:spacing w:before="100" w:beforeAutospacing="1" w:after="100" w:afterAutospacing="1"/>
      <w:jc w:val="center"/>
      <w:textAlignment w:val="auto"/>
    </w:pPr>
    <w:rPr>
      <w:rFonts w:ascii="Times New Roman" w:hAnsi="Times New Roman" w:eastAsia="宋体" w:cs="Times New Roman"/>
      <w:b/>
      <w:bCs/>
      <w:i/>
      <w:iCs/>
      <w:snapToGrid/>
      <w:color w:val="auto"/>
      <w:sz w:val="24"/>
      <w:szCs w:val="24"/>
      <w:lang w:eastAsia="zh-CN"/>
    </w:rPr>
  </w:style>
  <w:style w:type="paragraph" w:customStyle="1" w:styleId="254">
    <w:name w:val="xl69"/>
    <w:basedOn w:val="1"/>
    <w:qFormat/>
    <w:uiPriority w:val="0"/>
    <w:pPr>
      <w:kinsoku/>
      <w:autoSpaceDE/>
      <w:autoSpaceDN/>
      <w:adjustRightInd/>
      <w:snapToGrid/>
      <w:spacing w:before="100" w:beforeAutospacing="1" w:after="100" w:afterAutospacing="1"/>
      <w:jc w:val="center"/>
      <w:textAlignment w:val="auto"/>
    </w:pPr>
    <w:rPr>
      <w:rFonts w:ascii="Times New Roman" w:hAnsi="Times New Roman" w:eastAsia="宋体" w:cs="Times New Roman"/>
      <w:b/>
      <w:bCs/>
      <w:snapToGrid/>
      <w:color w:val="auto"/>
      <w:sz w:val="16"/>
      <w:szCs w:val="16"/>
      <w:lang w:eastAsia="zh-CN"/>
    </w:rPr>
  </w:style>
  <w:style w:type="paragraph" w:customStyle="1" w:styleId="255">
    <w:name w:val="xl65"/>
    <w:basedOn w:val="1"/>
    <w:qFormat/>
    <w:uiPriority w:val="0"/>
    <w:pPr>
      <w:kinsoku/>
      <w:autoSpaceDE/>
      <w:autoSpaceDN/>
      <w:adjustRightInd/>
      <w:snapToGrid/>
      <w:spacing w:before="100" w:beforeAutospacing="1" w:after="100" w:afterAutospacing="1"/>
      <w:jc w:val="center"/>
      <w:textAlignment w:val="auto"/>
    </w:pPr>
    <w:rPr>
      <w:rFonts w:ascii="宋体" w:hAnsi="宋体" w:eastAsia="宋体" w:cs="宋体"/>
      <w:snapToGrid/>
      <w:color w:val="auto"/>
      <w:sz w:val="24"/>
      <w:szCs w:val="24"/>
      <w:lang w:eastAsia="zh-CN"/>
    </w:rPr>
  </w:style>
  <w:style w:type="paragraph" w:customStyle="1" w:styleId="256">
    <w:name w:val="xl71"/>
    <w:basedOn w:val="1"/>
    <w:qFormat/>
    <w:uiPriority w:val="0"/>
    <w:pP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宋体" w:hAnsi="宋体" w:eastAsia="宋体" w:cs="宋体"/>
      <w:snapToGrid/>
      <w:color w:val="auto"/>
      <w:sz w:val="16"/>
      <w:szCs w:val="16"/>
      <w:lang w:eastAsia="zh-CN"/>
    </w:rPr>
  </w:style>
  <w:style w:type="paragraph" w:customStyle="1" w:styleId="257">
    <w:name w:val="xl66"/>
    <w:basedOn w:val="1"/>
    <w:qFormat/>
    <w:uiPriority w:val="0"/>
    <w:pP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Times New Roman" w:hAnsi="Times New Roman" w:eastAsia="宋体" w:cs="Times New Roman"/>
      <w:b/>
      <w:bCs/>
      <w:i/>
      <w:iCs/>
      <w:snapToGrid/>
      <w:color w:val="auto"/>
      <w:sz w:val="24"/>
      <w:szCs w:val="24"/>
      <w:lang w:eastAsia="zh-CN"/>
    </w:rPr>
  </w:style>
  <w:style w:type="paragraph" w:customStyle="1" w:styleId="258">
    <w:name w:val="xl70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kinsoku/>
      <w:autoSpaceDE/>
      <w:autoSpaceDN/>
      <w:adjustRightInd/>
      <w:snapToGrid/>
      <w:spacing w:before="100" w:beforeAutospacing="1" w:after="100" w:afterAutospacing="1"/>
      <w:jc w:val="center"/>
      <w:textAlignment w:val="auto"/>
    </w:pPr>
    <w:rPr>
      <w:rFonts w:ascii="Times New Roman" w:hAnsi="Times New Roman" w:eastAsia="宋体" w:cs="Times New Roman"/>
      <w:b/>
      <w:bCs/>
      <w:snapToGrid/>
      <w:color w:val="auto"/>
      <w:sz w:val="16"/>
      <w:szCs w:val="16"/>
      <w:lang w:eastAsia="zh-CN"/>
    </w:rPr>
  </w:style>
  <w:style w:type="paragraph" w:customStyle="1" w:styleId="259">
    <w:name w:val="xl72"/>
    <w:basedOn w:val="1"/>
    <w:qFormat/>
    <w:uiPriority w:val="0"/>
    <w:pPr>
      <w:kinsoku/>
      <w:autoSpaceDE/>
      <w:autoSpaceDN/>
      <w:adjustRightInd/>
      <w:snapToGrid/>
      <w:spacing w:before="100" w:beforeAutospacing="1" w:after="100" w:afterAutospacing="1"/>
      <w:jc w:val="center"/>
      <w:textAlignment w:val="auto"/>
    </w:pPr>
    <w:rPr>
      <w:rFonts w:ascii="宋体" w:hAnsi="宋体" w:eastAsia="宋体" w:cs="宋体"/>
      <w:snapToGrid/>
      <w:color w:val="auto"/>
      <w:sz w:val="16"/>
      <w:szCs w:val="16"/>
      <w:lang w:eastAsia="zh-CN"/>
    </w:rPr>
  </w:style>
  <w:style w:type="character" w:customStyle="1" w:styleId="260">
    <w:name w:val="Char Char2"/>
    <w:qFormat/>
    <w:uiPriority w:val="0"/>
    <w:rPr>
      <w:kern w:val="2"/>
      <w:sz w:val="18"/>
    </w:rPr>
  </w:style>
  <w:style w:type="character" w:customStyle="1" w:styleId="261">
    <w:name w:val="Char Char"/>
    <w:qFormat/>
    <w:uiPriority w:val="0"/>
    <w:rPr>
      <w:kern w:val="2"/>
      <w:sz w:val="18"/>
    </w:rPr>
  </w:style>
  <w:style w:type="character" w:customStyle="1" w:styleId="262">
    <w:name w:val="description"/>
    <w:basedOn w:val="56"/>
    <w:qFormat/>
    <w:uiPriority w:val="0"/>
    <w:rPr>
      <w:rFonts w:cs="Times New Roman"/>
    </w:rPr>
  </w:style>
  <w:style w:type="character" w:customStyle="1" w:styleId="263">
    <w:name w:val="Char Char1"/>
    <w:qFormat/>
    <w:uiPriority w:val="0"/>
    <w:rPr>
      <w:kern w:val="2"/>
      <w:sz w:val="18"/>
    </w:rPr>
  </w:style>
  <w:style w:type="character" w:customStyle="1" w:styleId="264">
    <w:name w:val="副标题 Char1"/>
    <w:basedOn w:val="56"/>
    <w:qFormat/>
    <w:uiPriority w:val="11"/>
    <w:rPr>
      <w:rFonts w:ascii="Calibri Light" w:hAnsi="Calibri Light" w:cs="Times New Roman"/>
      <w:b/>
      <w:bCs/>
      <w:kern w:val="28"/>
      <w:sz w:val="32"/>
      <w:szCs w:val="32"/>
    </w:rPr>
  </w:style>
  <w:style w:type="character" w:customStyle="1" w:styleId="265">
    <w:name w:val="批注框文本 Char1"/>
    <w:basedOn w:val="56"/>
    <w:semiHidden/>
    <w:qFormat/>
    <w:uiPriority w:val="99"/>
    <w:rPr>
      <w:rFonts w:cs="Times New Roman"/>
      <w:kern w:val="2"/>
      <w:sz w:val="18"/>
      <w:szCs w:val="18"/>
    </w:rPr>
  </w:style>
  <w:style w:type="character" w:customStyle="1" w:styleId="266">
    <w:name w:val="页眉 Char1"/>
    <w:basedOn w:val="56"/>
    <w:semiHidden/>
    <w:qFormat/>
    <w:uiPriority w:val="99"/>
    <w:rPr>
      <w:rFonts w:cs="Times New Roman"/>
      <w:kern w:val="2"/>
      <w:sz w:val="18"/>
      <w:szCs w:val="18"/>
    </w:rPr>
  </w:style>
  <w:style w:type="character" w:customStyle="1" w:styleId="267">
    <w:name w:val="页脚 Char1"/>
    <w:basedOn w:val="56"/>
    <w:semiHidden/>
    <w:qFormat/>
    <w:uiPriority w:val="99"/>
    <w:rPr>
      <w:rFonts w:cs="Times New Roman"/>
      <w:kern w:val="2"/>
      <w:sz w:val="18"/>
      <w:szCs w:val="18"/>
    </w:rPr>
  </w:style>
  <w:style w:type="character" w:customStyle="1" w:styleId="268">
    <w:name w:val="标题 Char1"/>
    <w:basedOn w:val="56"/>
    <w:qFormat/>
    <w:uiPriority w:val="10"/>
    <w:rPr>
      <w:rFonts w:ascii="Calibri Light" w:hAnsi="Calibri Light" w:cs="Times New Roman"/>
      <w:b/>
      <w:bCs/>
      <w:kern w:val="2"/>
      <w:sz w:val="32"/>
      <w:szCs w:val="32"/>
    </w:rPr>
  </w:style>
  <w:style w:type="paragraph" w:customStyle="1" w:styleId="269">
    <w:name w:val="标题2"/>
    <w:basedOn w:val="4"/>
    <w:link w:val="270"/>
    <w:qFormat/>
    <w:uiPriority w:val="0"/>
    <w:pPr>
      <w:keepNext/>
      <w:keepLines/>
      <w:widowControl/>
      <w:adjustRightInd/>
      <w:spacing w:before="0" w:after="70" w:line="360" w:lineRule="auto"/>
      <w:ind w:firstLine="200" w:firstLineChars="200"/>
    </w:pPr>
    <w:rPr>
      <w:rFonts w:ascii="Arial" w:hAnsi="Arial"/>
      <w:b/>
      <w:bCs/>
      <w:sz w:val="32"/>
    </w:rPr>
  </w:style>
  <w:style w:type="character" w:customStyle="1" w:styleId="270">
    <w:name w:val="标题2 Char"/>
    <w:basedOn w:val="82"/>
    <w:link w:val="269"/>
    <w:qFormat/>
    <w:locked/>
    <w:uiPriority w:val="0"/>
    <w:rPr>
      <w:rFonts w:ascii="Arial" w:hAnsi="Arial" w:eastAsia="黑体"/>
      <w:b/>
      <w:bCs/>
      <w:kern w:val="2"/>
      <w:sz w:val="32"/>
      <w:szCs w:val="32"/>
    </w:rPr>
  </w:style>
  <w:style w:type="paragraph" w:customStyle="1" w:styleId="271">
    <w:name w:val="标题3"/>
    <w:basedOn w:val="5"/>
    <w:link w:val="272"/>
    <w:qFormat/>
    <w:uiPriority w:val="0"/>
    <w:pPr>
      <w:widowControl/>
      <w:adjustRightInd/>
      <w:spacing w:before="74" w:after="74" w:line="360" w:lineRule="auto"/>
      <w:ind w:firstLine="200" w:firstLineChars="200"/>
    </w:pPr>
    <w:rPr>
      <w:b/>
      <w:bCs/>
      <w:szCs w:val="32"/>
    </w:rPr>
  </w:style>
  <w:style w:type="character" w:customStyle="1" w:styleId="272">
    <w:name w:val="标题3 Char"/>
    <w:basedOn w:val="83"/>
    <w:link w:val="271"/>
    <w:qFormat/>
    <w:locked/>
    <w:uiPriority w:val="0"/>
    <w:rPr>
      <w:rFonts w:eastAsia="黑体"/>
      <w:b/>
      <w:bCs/>
      <w:kern w:val="2"/>
      <w:sz w:val="30"/>
      <w:szCs w:val="32"/>
    </w:rPr>
  </w:style>
  <w:style w:type="paragraph" w:customStyle="1" w:styleId="273">
    <w:name w:val="标题4"/>
    <w:basedOn w:val="1"/>
    <w:link w:val="274"/>
    <w:qFormat/>
    <w:uiPriority w:val="0"/>
    <w:pPr>
      <w:kinsoku/>
      <w:autoSpaceDE/>
      <w:autoSpaceDN/>
      <w:adjustRightInd/>
      <w:snapToGrid/>
      <w:spacing w:after="5" w:line="360" w:lineRule="auto"/>
      <w:ind w:firstLine="200" w:firstLineChars="200"/>
      <w:jc w:val="both"/>
      <w:textAlignment w:val="auto"/>
    </w:pPr>
    <w:rPr>
      <w:rFonts w:ascii="Times New Roman" w:hAnsi="Times New Roman" w:eastAsia="宋体" w:cs="仿宋"/>
      <w:b/>
      <w:snapToGrid/>
      <w:kern w:val="2"/>
      <w:sz w:val="28"/>
      <w:szCs w:val="22"/>
      <w:lang w:eastAsia="zh-CN"/>
    </w:rPr>
  </w:style>
  <w:style w:type="character" w:customStyle="1" w:styleId="274">
    <w:name w:val="标题4 Char"/>
    <w:basedOn w:val="56"/>
    <w:link w:val="273"/>
    <w:qFormat/>
    <w:locked/>
    <w:uiPriority w:val="0"/>
    <w:rPr>
      <w:rFonts w:cs="仿宋"/>
      <w:b/>
      <w:color w:val="000000"/>
      <w:kern w:val="2"/>
      <w:sz w:val="28"/>
      <w:szCs w:val="22"/>
    </w:rPr>
  </w:style>
  <w:style w:type="paragraph" w:customStyle="1" w:styleId="275">
    <w:name w:val="标题1"/>
    <w:basedOn w:val="3"/>
    <w:link w:val="276"/>
    <w:qFormat/>
    <w:uiPriority w:val="0"/>
    <w:pPr>
      <w:keepNext/>
      <w:keepLines/>
      <w:widowControl/>
      <w:adjustRightInd/>
      <w:spacing w:before="0" w:after="185" w:line="259" w:lineRule="auto"/>
      <w:ind w:right="563"/>
      <w:jc w:val="center"/>
    </w:pPr>
    <w:rPr>
      <w:b/>
      <w:bCs/>
      <w:sz w:val="36"/>
      <w:szCs w:val="36"/>
      <w:lang w:eastAsia="en-US"/>
    </w:rPr>
  </w:style>
  <w:style w:type="character" w:customStyle="1" w:styleId="276">
    <w:name w:val="标题1 Char"/>
    <w:basedOn w:val="71"/>
    <w:link w:val="275"/>
    <w:qFormat/>
    <w:locked/>
    <w:uiPriority w:val="0"/>
    <w:rPr>
      <w:rFonts w:eastAsia="黑体"/>
      <w:b/>
      <w:bCs/>
      <w:color w:val="000000"/>
      <w:kern w:val="44"/>
      <w:sz w:val="36"/>
      <w:szCs w:val="36"/>
      <w:lang w:eastAsia="en-US"/>
    </w:rPr>
  </w:style>
  <w:style w:type="paragraph" w:customStyle="1" w:styleId="277">
    <w:name w:val="附录标题"/>
    <w:basedOn w:val="269"/>
    <w:link w:val="278"/>
    <w:qFormat/>
    <w:uiPriority w:val="0"/>
    <w:rPr>
      <w:sz w:val="28"/>
    </w:rPr>
  </w:style>
  <w:style w:type="character" w:customStyle="1" w:styleId="278">
    <w:name w:val="附录标题 Char"/>
    <w:basedOn w:val="270"/>
    <w:link w:val="277"/>
    <w:qFormat/>
    <w:locked/>
    <w:uiPriority w:val="0"/>
    <w:rPr>
      <w:rFonts w:ascii="Arial" w:hAnsi="Arial" w:eastAsia="黑体"/>
      <w:kern w:val="2"/>
      <w:sz w:val="28"/>
      <w:szCs w:val="32"/>
    </w:rPr>
  </w:style>
  <w:style w:type="character" w:customStyle="1" w:styleId="279">
    <w:name w:val="正文文本缩进 Char1"/>
    <w:basedOn w:val="56"/>
    <w:semiHidden/>
    <w:qFormat/>
    <w:uiPriority w:val="99"/>
    <w:rPr>
      <w:rFonts w:ascii="Times New Roman" w:hAnsi="Times New Roman" w:cs="仿宋"/>
      <w:color w:val="000000"/>
      <w:kern w:val="2"/>
      <w:sz w:val="22"/>
      <w:szCs w:val="22"/>
    </w:rPr>
  </w:style>
  <w:style w:type="paragraph" w:customStyle="1" w:styleId="280">
    <w:name w:val="图表标题"/>
    <w:next w:val="1"/>
    <w:qFormat/>
    <w:uiPriority w:val="0"/>
    <w:pPr>
      <w:spacing w:line="360" w:lineRule="auto"/>
      <w:ind w:firstLine="560"/>
      <w:jc w:val="center"/>
    </w:pPr>
    <w:rPr>
      <w:rFonts w:ascii="宋体" w:hAnsi="宋体" w:eastAsia="宋体" w:cs="Times New Roman"/>
      <w:b/>
      <w:spacing w:val="10"/>
      <w:kern w:val="2"/>
      <w:sz w:val="24"/>
      <w:szCs w:val="24"/>
      <w:lang w:val="en-US" w:eastAsia="zh-CN" w:bidi="ar-SA"/>
    </w:rPr>
  </w:style>
  <w:style w:type="table" w:customStyle="1" w:styleId="281">
    <w:name w:val="表格主题1"/>
    <w:basedOn w:val="53"/>
    <w:qFormat/>
    <w:uiPriority w:val="0"/>
    <w:pPr>
      <w:widowControl w:val="0"/>
      <w:adjustRightInd w:val="0"/>
      <w:snapToGrid w:val="0"/>
      <w:jc w:val="center"/>
    </w:pPr>
    <w:rPr>
      <w:sz w:val="24"/>
      <w:szCs w:val="24"/>
    </w:rPr>
    <w:tblPr>
      <w:jc w:val="center"/>
      <w:tblBorders>
        <w:top w:val="single" w:color="auto" w:sz="12" w:space="0"/>
        <w:left w:val="single" w:color="auto" w:sz="12" w:space="0"/>
        <w:bottom w:val="single" w:color="auto" w:sz="12" w:space="0"/>
        <w:right w:val="single" w:color="auto" w:sz="12" w:space="0"/>
        <w:insideH w:val="single" w:color="auto" w:sz="4" w:space="0"/>
        <w:insideV w:val="single" w:color="auto" w:sz="4" w:space="0"/>
      </w:tblBorders>
    </w:tblPr>
    <w:trPr>
      <w:jc w:val="center"/>
    </w:trPr>
    <w:tblStylePr w:type="firstRow">
      <w:pPr>
        <w:spacing w:beforeLines="0" w:beforeAutospacing="0" w:afterLines="0" w:afterAutospacing="0"/>
        <w:ind w:left="0" w:leftChars="0" w:right="0" w:rightChars="0"/>
      </w:pPr>
      <w:rPr>
        <w:rFonts w:ascii="Times New Roman" w:hAnsi="Times New Roman" w:eastAsia="宋体" w:cs="Times New Roman"/>
        <w:sz w:val="21"/>
      </w:rPr>
      <w:tcPr>
        <w:tcBorders>
          <w:top w:val="single" w:color="auto" w:sz="12" w:space="0"/>
          <w:left w:val="single" w:color="auto" w:sz="12" w:space="0"/>
          <w:bottom w:val="single" w:color="auto" w:sz="4" w:space="0"/>
          <w:right w:val="single" w:color="auto" w:sz="12" w:space="0"/>
          <w:insideH w:val="single" w:sz="4" w:space="0"/>
          <w:insideV w:val="single" w:sz="4" w:space="0"/>
        </w:tcBorders>
      </w:tcPr>
    </w:tblStylePr>
    <w:tblStylePr w:type="firstCol">
      <w:pPr>
        <w:keepNext/>
        <w:keepLines/>
        <w:pageBreakBefore/>
        <w:widowControl/>
        <w:suppressLineNumbers/>
        <w:suppressAutoHyphens w:val="0"/>
        <w:spacing w:beforeLines="0" w:beforeAutospacing="0" w:afterLines="0" w:afterAutospacing="0"/>
        <w:ind w:left="0" w:leftChars="0" w:right="0" w:rightChars="0"/>
      </w:pPr>
      <w:rPr>
        <w:rFonts w:ascii="Times New Roman" w:hAnsi="Times New Roman" w:eastAsia="宋体" w:cs="Times New Roman"/>
        <w:b w:val="0"/>
        <w:sz w:val="21"/>
      </w:rPr>
    </w:tblStylePr>
  </w:style>
  <w:style w:type="paragraph" w:customStyle="1" w:styleId="282">
    <w:name w:val="报告正文"/>
    <w:link w:val="283"/>
    <w:qFormat/>
    <w:uiPriority w:val="0"/>
    <w:pPr>
      <w:widowControl w:val="0"/>
      <w:overflowPunct w:val="0"/>
      <w:topLinePunct/>
      <w:adjustRightInd w:val="0"/>
      <w:snapToGrid w:val="0"/>
      <w:spacing w:line="360" w:lineRule="auto"/>
      <w:jc w:val="both"/>
      <w:textAlignment w:val="center"/>
    </w:pPr>
    <w:rPr>
      <w:rFonts w:ascii="Times New Roman" w:hAnsi="Times New Roman" w:eastAsia="宋体" w:cs="Times New Roman"/>
      <w:b/>
      <w:spacing w:val="4"/>
      <w:kern w:val="2"/>
      <w:sz w:val="21"/>
      <w:szCs w:val="21"/>
      <w:lang w:val="en-US" w:eastAsia="zh-CN" w:bidi="ar-SA"/>
    </w:rPr>
  </w:style>
  <w:style w:type="character" w:customStyle="1" w:styleId="283">
    <w:name w:val="报告正文 Char"/>
    <w:basedOn w:val="56"/>
    <w:link w:val="282"/>
    <w:qFormat/>
    <w:locked/>
    <w:uiPriority w:val="0"/>
    <w:rPr>
      <w:b/>
      <w:spacing w:val="4"/>
      <w:kern w:val="2"/>
      <w:sz w:val="21"/>
      <w:szCs w:val="21"/>
    </w:rPr>
  </w:style>
  <w:style w:type="character" w:customStyle="1" w:styleId="284">
    <w:name w:val="apple-style-span"/>
    <w:basedOn w:val="56"/>
    <w:qFormat/>
    <w:uiPriority w:val="0"/>
    <w:rPr>
      <w:rFonts w:cs="Times New Roman"/>
    </w:rPr>
  </w:style>
  <w:style w:type="paragraph" w:customStyle="1" w:styleId="285">
    <w:name w:val="Char Char4"/>
    <w:basedOn w:val="1"/>
    <w:semiHidden/>
    <w:qFormat/>
    <w:uiPriority w:val="0"/>
    <w:pPr>
      <w:kinsoku/>
      <w:autoSpaceDE/>
      <w:autoSpaceDN/>
      <w:adjustRightInd/>
      <w:snapToGrid/>
      <w:spacing w:after="160" w:line="240" w:lineRule="exact"/>
      <w:ind w:firstLine="480" w:firstLineChars="200"/>
      <w:textAlignment w:val="auto"/>
    </w:pPr>
    <w:rPr>
      <w:rFonts w:ascii="宋体" w:hAnsi="宋体" w:eastAsia="宋体" w:cs="Times New Roman"/>
      <w:snapToGrid/>
      <w:color w:val="auto"/>
      <w:spacing w:val="14"/>
      <w:sz w:val="24"/>
      <w:szCs w:val="24"/>
      <w:lang w:eastAsia="zh-CN"/>
    </w:rPr>
  </w:style>
  <w:style w:type="paragraph" w:customStyle="1" w:styleId="286">
    <w:name w:val="Char Char Char Char1"/>
    <w:basedOn w:val="1"/>
    <w:semiHidden/>
    <w:qFormat/>
    <w:uiPriority w:val="0"/>
    <w:pPr>
      <w:kinsoku/>
      <w:autoSpaceDE/>
      <w:autoSpaceDN/>
      <w:adjustRightInd/>
      <w:snapToGrid/>
      <w:spacing w:after="160" w:line="240" w:lineRule="exact"/>
      <w:ind w:firstLine="480" w:firstLineChars="200"/>
      <w:textAlignment w:val="auto"/>
    </w:pPr>
    <w:rPr>
      <w:rFonts w:ascii="宋体" w:hAnsi="宋体" w:eastAsia="宋体" w:cs="Times New Roman"/>
      <w:snapToGrid/>
      <w:color w:val="auto"/>
      <w:spacing w:val="14"/>
      <w:sz w:val="24"/>
      <w:szCs w:val="24"/>
      <w:lang w:eastAsia="zh-CN"/>
    </w:rPr>
  </w:style>
  <w:style w:type="character" w:customStyle="1" w:styleId="287">
    <w:name w:val="fontstyle51"/>
    <w:basedOn w:val="56"/>
    <w:qFormat/>
    <w:uiPriority w:val="0"/>
    <w:rPr>
      <w:rFonts w:ascii="FzBookMaker4DlFont4" w:hAnsi="FzBookMaker4DlFont4" w:cs="Times New Roman"/>
      <w:color w:val="000000"/>
      <w:sz w:val="20"/>
      <w:szCs w:val="20"/>
    </w:rPr>
  </w:style>
  <w:style w:type="table" w:customStyle="1" w:styleId="288">
    <w:name w:val="网格型15"/>
    <w:basedOn w:val="5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9">
    <w:name w:val="网格型16"/>
    <w:basedOn w:val="5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90">
    <w:name w:val="不明显参考2"/>
    <w:basedOn w:val="56"/>
    <w:qFormat/>
    <w:uiPriority w:val="31"/>
    <w:rPr>
      <w:rFonts w:cs="Times New Roman"/>
      <w:smallCaps/>
      <w:color w:val="595959"/>
    </w:rPr>
  </w:style>
  <w:style w:type="character" w:customStyle="1" w:styleId="291">
    <w:name w:val="明显参考2"/>
    <w:basedOn w:val="56"/>
    <w:qFormat/>
    <w:uiPriority w:val="32"/>
    <w:rPr>
      <w:rFonts w:cs="Times New Roman"/>
      <w:b/>
      <w:bCs/>
      <w:smallCaps/>
      <w:color w:val="5B9BD5"/>
      <w:spacing w:val="5"/>
    </w:rPr>
  </w:style>
  <w:style w:type="character" w:customStyle="1" w:styleId="292">
    <w:name w:val="书籍标题2"/>
    <w:basedOn w:val="56"/>
    <w:qFormat/>
    <w:uiPriority w:val="33"/>
    <w:rPr>
      <w:rFonts w:cs="Times New Roman"/>
      <w:b/>
      <w:bCs/>
      <w:i/>
      <w:iCs/>
      <w:spacing w:val="5"/>
    </w:rPr>
  </w:style>
  <w:style w:type="character" w:customStyle="1" w:styleId="293">
    <w:name w:val="不明显强调2"/>
    <w:basedOn w:val="56"/>
    <w:qFormat/>
    <w:uiPriority w:val="19"/>
    <w:rPr>
      <w:rFonts w:cs="Times New Roman"/>
      <w:i/>
      <w:iCs/>
      <w:color w:val="404040"/>
    </w:rPr>
  </w:style>
  <w:style w:type="character" w:customStyle="1" w:styleId="294">
    <w:name w:val="明显强调2"/>
    <w:basedOn w:val="56"/>
    <w:qFormat/>
    <w:uiPriority w:val="21"/>
    <w:rPr>
      <w:rFonts w:cs="Times New Roman"/>
      <w:b/>
      <w:bCs/>
      <w:i/>
      <w:iCs/>
      <w:color w:val="5B9BD5"/>
    </w:rPr>
  </w:style>
  <w:style w:type="table" w:customStyle="1" w:styleId="295">
    <w:name w:val="网格型161"/>
    <w:basedOn w:val="5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6">
    <w:name w:val="网格型121"/>
    <w:basedOn w:val="53"/>
    <w:qFormat/>
    <w:uiPriority w:val="3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97">
    <w:name w:val="修订11"/>
    <w:hidden/>
    <w:semiHidden/>
    <w:qFormat/>
    <w:uiPriority w:val="99"/>
    <w:rPr>
      <w:rFonts w:ascii="Times New Roman" w:hAnsi="Times New Roman" w:eastAsia="宋体" w:cs="仿宋"/>
      <w:color w:val="000000"/>
      <w:kern w:val="2"/>
      <w:sz w:val="28"/>
      <w:szCs w:val="22"/>
      <w:lang w:val="en-US" w:eastAsia="zh-CN" w:bidi="ar-SA"/>
    </w:rPr>
  </w:style>
  <w:style w:type="table" w:customStyle="1" w:styleId="298">
    <w:name w:val="网格型18"/>
    <w:basedOn w:val="5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9">
    <w:name w:val="网格型19"/>
    <w:basedOn w:val="5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00">
    <w:name w:val="1级标题"/>
    <w:basedOn w:val="1"/>
    <w:link w:val="301"/>
    <w:qFormat/>
    <w:uiPriority w:val="0"/>
    <w:pPr>
      <w:spacing w:line="360" w:lineRule="auto"/>
      <w:outlineLvl w:val="0"/>
    </w:pPr>
    <w:rPr>
      <w:rFonts w:ascii="仿宋_GB2312" w:hAnsi="仿宋_GB2312" w:eastAsia="仿宋_GB2312" w:cs="仿宋_GB2312"/>
      <w:b/>
      <w:bCs/>
      <w:snapToGrid/>
      <w:sz w:val="28"/>
      <w:szCs w:val="28"/>
      <w:lang w:eastAsia="zh-CN"/>
    </w:rPr>
  </w:style>
  <w:style w:type="character" w:customStyle="1" w:styleId="301">
    <w:name w:val="1级标题 Char"/>
    <w:basedOn w:val="56"/>
    <w:link w:val="300"/>
    <w:qFormat/>
    <w:locked/>
    <w:uiPriority w:val="0"/>
    <w:rPr>
      <w:rFonts w:ascii="仿宋_GB2312" w:hAnsi="仿宋_GB2312" w:eastAsia="仿宋_GB2312" w:cs="仿宋_GB2312"/>
      <w:b/>
      <w:bCs/>
      <w:color w:val="000000"/>
      <w:sz w:val="28"/>
      <w:szCs w:val="28"/>
    </w:rPr>
  </w:style>
  <w:style w:type="paragraph" w:customStyle="1" w:styleId="302">
    <w:name w:val="2级标题"/>
    <w:basedOn w:val="1"/>
    <w:link w:val="303"/>
    <w:qFormat/>
    <w:uiPriority w:val="0"/>
    <w:pPr>
      <w:spacing w:line="360" w:lineRule="auto"/>
    </w:pPr>
    <w:rPr>
      <w:rFonts w:ascii="仿宋_GB2312" w:hAnsi="仿宋_GB2312" w:eastAsia="仿宋_GB2312" w:cs="仿宋_GB2312"/>
      <w:b/>
      <w:bCs/>
      <w:snapToGrid/>
      <w:sz w:val="28"/>
      <w:szCs w:val="28"/>
      <w:lang w:eastAsia="zh-CN"/>
    </w:rPr>
  </w:style>
  <w:style w:type="character" w:customStyle="1" w:styleId="303">
    <w:name w:val="2级标题 Char"/>
    <w:basedOn w:val="56"/>
    <w:link w:val="302"/>
    <w:qFormat/>
    <w:locked/>
    <w:uiPriority w:val="0"/>
    <w:rPr>
      <w:rFonts w:ascii="仿宋_GB2312" w:hAnsi="仿宋_GB2312" w:eastAsia="仿宋_GB2312" w:cs="仿宋_GB2312"/>
      <w:b/>
      <w:bCs/>
      <w:color w:val="000000"/>
      <w:sz w:val="28"/>
      <w:szCs w:val="28"/>
    </w:rPr>
  </w:style>
  <w:style w:type="paragraph" w:customStyle="1" w:styleId="304">
    <w:name w:val="3级标题"/>
    <w:basedOn w:val="1"/>
    <w:link w:val="305"/>
    <w:qFormat/>
    <w:uiPriority w:val="0"/>
    <w:pPr>
      <w:widowControl w:val="0"/>
      <w:kinsoku/>
      <w:autoSpaceDE/>
      <w:autoSpaceDN/>
      <w:adjustRightInd/>
      <w:snapToGrid/>
      <w:spacing w:line="360" w:lineRule="auto"/>
      <w:jc w:val="both"/>
      <w:textAlignment w:val="auto"/>
      <w:outlineLvl w:val="2"/>
    </w:pPr>
    <w:rPr>
      <w:rFonts w:ascii="仿宋_GB2312" w:hAnsi="Times New Roman" w:eastAsia="仿宋_GB2312" w:cs="Times New Roman"/>
      <w:b/>
      <w:bCs/>
      <w:snapToGrid/>
      <w:kern w:val="2"/>
      <w:sz w:val="28"/>
      <w:szCs w:val="28"/>
      <w:lang w:eastAsia="zh-CN"/>
    </w:rPr>
  </w:style>
  <w:style w:type="character" w:customStyle="1" w:styleId="305">
    <w:name w:val="3级标题 Char"/>
    <w:basedOn w:val="56"/>
    <w:link w:val="304"/>
    <w:qFormat/>
    <w:locked/>
    <w:uiPriority w:val="0"/>
    <w:rPr>
      <w:rFonts w:ascii="仿宋_GB2312" w:eastAsia="仿宋_GB2312"/>
      <w:b/>
      <w:bCs/>
      <w:color w:val="000000"/>
      <w:kern w:val="2"/>
      <w:sz w:val="28"/>
      <w:szCs w:val="28"/>
    </w:rPr>
  </w:style>
  <w:style w:type="paragraph" w:customStyle="1" w:styleId="306">
    <w:name w:val="4级标题"/>
    <w:basedOn w:val="1"/>
    <w:link w:val="307"/>
    <w:qFormat/>
    <w:uiPriority w:val="0"/>
    <w:pPr>
      <w:spacing w:line="360" w:lineRule="auto"/>
      <w:ind w:firstLine="560" w:firstLineChars="200"/>
    </w:pPr>
    <w:rPr>
      <w:rFonts w:ascii="Times New Roman" w:hAnsi="Times New Roman" w:eastAsia="仿宋_GB2312"/>
      <w:snapToGrid/>
      <w:sz w:val="28"/>
      <w:szCs w:val="28"/>
      <w:lang w:eastAsia="zh-CN"/>
    </w:rPr>
  </w:style>
  <w:style w:type="character" w:customStyle="1" w:styleId="307">
    <w:name w:val="4级标题 Char"/>
    <w:basedOn w:val="56"/>
    <w:link w:val="306"/>
    <w:qFormat/>
    <w:locked/>
    <w:uiPriority w:val="0"/>
    <w:rPr>
      <w:rFonts w:eastAsia="仿宋_GB2312" w:cs="Arial"/>
      <w:color w:val="000000"/>
      <w:sz w:val="28"/>
      <w:szCs w:val="28"/>
    </w:rPr>
  </w:style>
  <w:style w:type="paragraph" w:customStyle="1" w:styleId="308">
    <w:name w:val="TOC 标题5"/>
    <w:basedOn w:val="3"/>
    <w:next w:val="1"/>
    <w:unhideWhenUsed/>
    <w:qFormat/>
    <w:uiPriority w:val="39"/>
    <w:pPr>
      <w:keepNext/>
      <w:keepLines/>
      <w:widowControl/>
      <w:adjustRightInd/>
      <w:spacing w:before="240" w:line="259" w:lineRule="auto"/>
      <w:jc w:val="left"/>
      <w:outlineLvl w:val="9"/>
    </w:pPr>
    <w:rPr>
      <w:rFonts w:ascii="Calibri Light" w:hAnsi="Calibri Light" w:eastAsia="宋体"/>
      <w:color w:val="2E74B5"/>
      <w:kern w:val="0"/>
      <w:szCs w:val="32"/>
    </w:rPr>
  </w:style>
  <w:style w:type="paragraph" w:customStyle="1" w:styleId="309">
    <w:name w:val="论证正文"/>
    <w:basedOn w:val="302"/>
    <w:link w:val="310"/>
    <w:qFormat/>
    <w:uiPriority w:val="0"/>
    <w:pPr>
      <w:ind w:firstLine="560" w:firstLineChars="200"/>
    </w:pPr>
    <w:rPr>
      <w:b w:val="0"/>
      <w:bCs w:val="0"/>
      <w:sz w:val="24"/>
    </w:rPr>
  </w:style>
  <w:style w:type="character" w:customStyle="1" w:styleId="310">
    <w:name w:val="论证正文 Char"/>
    <w:basedOn w:val="303"/>
    <w:link w:val="309"/>
    <w:qFormat/>
    <w:locked/>
    <w:uiPriority w:val="0"/>
    <w:rPr>
      <w:rFonts w:ascii="仿宋_GB2312" w:hAnsi="仿宋_GB2312" w:eastAsia="仿宋_GB2312" w:cs="仿宋_GB2312"/>
      <w:b w:val="0"/>
      <w:bCs w:val="0"/>
      <w:color w:val="000000"/>
      <w:sz w:val="24"/>
      <w:szCs w:val="28"/>
    </w:rPr>
  </w:style>
  <w:style w:type="character" w:customStyle="1" w:styleId="311">
    <w:name w:val="未处理的提及4"/>
    <w:basedOn w:val="56"/>
    <w:semiHidden/>
    <w:qFormat/>
    <w:uiPriority w:val="99"/>
    <w:rPr>
      <w:rFonts w:cs="Times New Roman"/>
      <w:color w:val="605E5C"/>
      <w:shd w:val="clear" w:color="auto" w:fill="E1DFDD"/>
    </w:rPr>
  </w:style>
  <w:style w:type="character" w:customStyle="1" w:styleId="312">
    <w:name w:val="标题 5 字符2"/>
    <w:basedOn w:val="56"/>
    <w:semiHidden/>
    <w:qFormat/>
    <w:uiPriority w:val="9"/>
    <w:rPr>
      <w:b/>
      <w:bCs/>
      <w:kern w:val="2"/>
      <w:sz w:val="28"/>
      <w:szCs w:val="28"/>
    </w:rPr>
  </w:style>
  <w:style w:type="character" w:customStyle="1" w:styleId="313">
    <w:name w:val="宏文本 字符1"/>
    <w:basedOn w:val="56"/>
    <w:link w:val="2"/>
    <w:qFormat/>
    <w:uiPriority w:val="99"/>
    <w:rPr>
      <w:rFonts w:ascii="Courier New" w:hAnsi="Courier New" w:cs="Courier New"/>
      <w:kern w:val="2"/>
      <w:sz w:val="24"/>
      <w:szCs w:val="24"/>
    </w:rPr>
  </w:style>
  <w:style w:type="character" w:customStyle="1" w:styleId="314">
    <w:name w:val="正文文本 3 字符1"/>
    <w:basedOn w:val="56"/>
    <w:link w:val="20"/>
    <w:qFormat/>
    <w:uiPriority w:val="99"/>
    <w:rPr>
      <w:kern w:val="2"/>
      <w:sz w:val="16"/>
      <w:szCs w:val="16"/>
    </w:rPr>
  </w:style>
  <w:style w:type="character" w:customStyle="1" w:styleId="315">
    <w:name w:val="脚注文本 字符1"/>
    <w:basedOn w:val="56"/>
    <w:link w:val="40"/>
    <w:qFormat/>
    <w:uiPriority w:val="99"/>
    <w:rPr>
      <w:kern w:val="2"/>
      <w:sz w:val="18"/>
      <w:szCs w:val="18"/>
    </w:rPr>
  </w:style>
  <w:style w:type="character" w:customStyle="1" w:styleId="316">
    <w:name w:val="正文文本 2 字符1"/>
    <w:basedOn w:val="56"/>
    <w:link w:val="45"/>
    <w:qFormat/>
    <w:uiPriority w:val="99"/>
    <w:rPr>
      <w:kern w:val="2"/>
      <w:sz w:val="21"/>
      <w:szCs w:val="24"/>
    </w:rPr>
  </w:style>
  <w:style w:type="character" w:customStyle="1" w:styleId="317">
    <w:name w:val="正文文本首行缩进 2 字符1"/>
    <w:basedOn w:val="73"/>
    <w:link w:val="52"/>
    <w:qFormat/>
    <w:uiPriority w:val="99"/>
    <w:rPr>
      <w:rFonts w:ascii="Arial" w:hAnsi="Arial" w:eastAsia="Arial" w:cs="Arial"/>
      <w:snapToGrid/>
      <w:color w:val="000000"/>
      <w:kern w:val="2"/>
      <w:sz w:val="21"/>
      <w:szCs w:val="24"/>
      <w:lang w:eastAsia="en-US"/>
    </w:rPr>
  </w:style>
  <w:style w:type="character" w:customStyle="1" w:styleId="318">
    <w:name w:val="正文文本缩进 字符1"/>
    <w:basedOn w:val="56"/>
    <w:link w:val="23"/>
    <w:qFormat/>
    <w:uiPriority w:val="99"/>
    <w:rPr>
      <w:kern w:val="2"/>
      <w:sz w:val="28"/>
      <w:szCs w:val="24"/>
    </w:rPr>
  </w:style>
  <w:style w:type="character" w:customStyle="1" w:styleId="319">
    <w:name w:val="引用 字符1"/>
    <w:basedOn w:val="56"/>
    <w:qFormat/>
    <w:uiPriority w:val="29"/>
    <w:rPr>
      <w:rFonts w:ascii="Arial" w:hAnsi="Arial" w:eastAsia="Arial" w:cs="Arial"/>
      <w:i/>
      <w:iCs/>
      <w:snapToGrid w:val="0"/>
      <w:color w:val="404040" w:themeColor="text1" w:themeTint="BF"/>
      <w:sz w:val="21"/>
      <w:szCs w:val="21"/>
      <w:lang w:eastAsia="en-US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0">
    <w:name w:val="明显引用 字符1"/>
    <w:basedOn w:val="56"/>
    <w:qFormat/>
    <w:uiPriority w:val="30"/>
    <w:rPr>
      <w:rFonts w:ascii="Arial" w:hAnsi="Arial" w:eastAsia="Arial" w:cs="Arial"/>
      <w:i/>
      <w:iCs/>
      <w:snapToGrid w:val="0"/>
      <w:color w:val="4874CB" w:themeColor="accent1"/>
      <w:sz w:val="21"/>
      <w:szCs w:val="21"/>
      <w:lang w:eastAsia="en-US"/>
      <w14:textFill>
        <w14:solidFill>
          <w14:schemeClr w14:val="accent1"/>
        </w14:solidFill>
      </w14:textFill>
    </w:rPr>
  </w:style>
  <w:style w:type="character" w:customStyle="1" w:styleId="321">
    <w:name w:val="font61"/>
    <w:basedOn w:val="56"/>
    <w:qFormat/>
    <w:uiPriority w:val="0"/>
    <w:rPr>
      <w:rFonts w:ascii="宋体" w:hAnsi="宋体" w:eastAsia="宋体" w:cs="宋体"/>
      <w:b/>
      <w:bCs/>
      <w:color w:val="000000"/>
      <w:sz w:val="16"/>
      <w:szCs w:val="16"/>
      <w:u w:val="none"/>
    </w:rPr>
  </w:style>
  <w:style w:type="character" w:customStyle="1" w:styleId="322">
    <w:name w:val="font31"/>
    <w:basedOn w:val="56"/>
    <w:qFormat/>
    <w:uiPriority w:val="0"/>
    <w:rPr>
      <w:rFonts w:ascii="宋体" w:hAnsi="宋体" w:eastAsia="宋体" w:cs="宋体"/>
      <w:b/>
      <w:bCs/>
      <w:color w:val="203040"/>
      <w:sz w:val="16"/>
      <w:szCs w:val="16"/>
      <w:u w:val="none"/>
    </w:rPr>
  </w:style>
  <w:style w:type="character" w:customStyle="1" w:styleId="323">
    <w:name w:val="font51"/>
    <w:basedOn w:val="56"/>
    <w:qFormat/>
    <w:uiPriority w:val="0"/>
    <w:rPr>
      <w:rFonts w:ascii="宋体" w:hAnsi="宋体" w:eastAsia="宋体" w:cs="宋体"/>
      <w:b/>
      <w:bCs/>
      <w:color w:val="203050"/>
      <w:sz w:val="16"/>
      <w:szCs w:val="16"/>
      <w:u w:val="none"/>
    </w:rPr>
  </w:style>
  <w:style w:type="character" w:customStyle="1" w:styleId="324">
    <w:name w:val="font71"/>
    <w:basedOn w:val="56"/>
    <w:qFormat/>
    <w:uiPriority w:val="0"/>
    <w:rPr>
      <w:rFonts w:ascii="宋体" w:hAnsi="宋体" w:eastAsia="宋体" w:cs="宋体"/>
      <w:color w:val="000000"/>
      <w:sz w:val="16"/>
      <w:szCs w:val="16"/>
      <w:u w:val="none"/>
    </w:rPr>
  </w:style>
  <w:style w:type="paragraph" w:customStyle="1" w:styleId="325">
    <w:name w:val="TOC 标题6"/>
    <w:basedOn w:val="3"/>
    <w:next w:val="1"/>
    <w:unhideWhenUsed/>
    <w:qFormat/>
    <w:uiPriority w:val="39"/>
    <w:pPr>
      <w:keepNext/>
      <w:keepLines/>
      <w:widowControl/>
      <w:adjustRightInd/>
      <w:spacing w:before="240" w:line="259" w:lineRule="auto"/>
      <w:jc w:val="left"/>
      <w:outlineLvl w:val="9"/>
    </w:pPr>
    <w:rPr>
      <w:rFonts w:asciiTheme="majorHAnsi" w:hAnsiTheme="majorHAnsi" w:eastAsiaTheme="majorEastAsia" w:cstheme="majorBidi"/>
      <w:color w:val="2E54A1" w:themeColor="accent1" w:themeShade="BF"/>
      <w:kern w:val="0"/>
      <w:szCs w:val="32"/>
    </w:rPr>
  </w:style>
  <w:style w:type="character" w:customStyle="1" w:styleId="326">
    <w:name w:val="明显强调3"/>
    <w:basedOn w:val="56"/>
    <w:qFormat/>
    <w:uiPriority w:val="21"/>
    <w:rPr>
      <w:i/>
      <w:iCs/>
      <w:color w:val="2E54A1" w:themeColor="accent1" w:themeShade="BF"/>
    </w:rPr>
  </w:style>
  <w:style w:type="character" w:customStyle="1" w:styleId="327">
    <w:name w:val="明显参考3"/>
    <w:basedOn w:val="56"/>
    <w:qFormat/>
    <w:uiPriority w:val="32"/>
    <w:rPr>
      <w:b/>
      <w:bCs/>
      <w:smallCaps/>
      <w:color w:val="2E54A1" w:themeColor="accent1" w:themeShade="BF"/>
      <w:spacing w:val="5"/>
    </w:rPr>
  </w:style>
  <w:style w:type="paragraph" w:customStyle="1" w:styleId="328">
    <w:name w:val="TOC 标题61"/>
    <w:basedOn w:val="3"/>
    <w:next w:val="1"/>
    <w:unhideWhenUsed/>
    <w:qFormat/>
    <w:uiPriority w:val="39"/>
    <w:pPr>
      <w:keepNext/>
      <w:keepLines/>
      <w:widowControl/>
      <w:adjustRightInd/>
      <w:spacing w:before="240" w:line="259" w:lineRule="auto"/>
      <w:jc w:val="left"/>
      <w:outlineLvl w:val="9"/>
    </w:pPr>
    <w:rPr>
      <w:rFonts w:asciiTheme="majorHAnsi" w:hAnsiTheme="majorHAnsi" w:eastAsiaTheme="majorEastAsia" w:cstheme="majorBidi"/>
      <w:color w:val="2E54A1" w:themeColor="accent1" w:themeShade="BF"/>
      <w:kern w:val="0"/>
      <w:szCs w:val="32"/>
    </w:rPr>
  </w:style>
  <w:style w:type="paragraph" w:customStyle="1" w:styleId="329">
    <w:name w:val="TOC 标题7"/>
    <w:basedOn w:val="3"/>
    <w:next w:val="1"/>
    <w:unhideWhenUsed/>
    <w:qFormat/>
    <w:uiPriority w:val="39"/>
    <w:pPr>
      <w:keepNext/>
      <w:keepLines/>
      <w:widowControl/>
      <w:adjustRightInd/>
      <w:spacing w:before="240" w:line="259" w:lineRule="auto"/>
      <w:jc w:val="left"/>
      <w:outlineLvl w:val="9"/>
    </w:pPr>
    <w:rPr>
      <w:rFonts w:asciiTheme="majorHAnsi" w:hAnsiTheme="majorHAnsi" w:eastAsiaTheme="majorEastAsia" w:cstheme="majorBidi"/>
      <w:color w:val="2E54A1" w:themeColor="accent1" w:themeShade="BF"/>
      <w:kern w:val="0"/>
      <w:szCs w:val="32"/>
    </w:rPr>
  </w:style>
  <w:style w:type="character" w:customStyle="1" w:styleId="330">
    <w:name w:val="明显强调4"/>
    <w:basedOn w:val="56"/>
    <w:qFormat/>
    <w:uiPriority w:val="21"/>
    <w:rPr>
      <w:i/>
      <w:iCs/>
      <w:color w:val="2E54A1" w:themeColor="accent1" w:themeShade="BF"/>
    </w:rPr>
  </w:style>
  <w:style w:type="character" w:customStyle="1" w:styleId="331">
    <w:name w:val="明显参考4"/>
    <w:basedOn w:val="56"/>
    <w:qFormat/>
    <w:uiPriority w:val="32"/>
    <w:rPr>
      <w:b/>
      <w:bCs/>
      <w:smallCaps/>
      <w:color w:val="2E54A1" w:themeColor="accent1" w:themeShade="BF"/>
      <w:spacing w:val="5"/>
    </w:rPr>
  </w:style>
  <w:style w:type="paragraph" w:customStyle="1" w:styleId="332">
    <w:name w:val="列出段落1"/>
    <w:basedOn w:val="1"/>
    <w:qFormat/>
    <w:uiPriority w:val="34"/>
    <w:pPr>
      <w:widowControl w:val="0"/>
      <w:kinsoku/>
      <w:autoSpaceDE/>
      <w:autoSpaceDN/>
      <w:adjustRightInd/>
      <w:snapToGrid/>
      <w:ind w:firstLine="420" w:firstLineChars="200"/>
      <w:jc w:val="both"/>
      <w:textAlignment w:val="auto"/>
    </w:pPr>
    <w:rPr>
      <w:rFonts w:ascii="Calibri" w:hAnsi="Calibri" w:eastAsia="宋体" w:cs="Times New Roman"/>
      <w:snapToGrid/>
      <w:color w:val="auto"/>
      <w:kern w:val="2"/>
      <w:szCs w:val="22"/>
      <w:lang w:eastAsia="zh-CN"/>
    </w:rPr>
  </w:style>
  <w:style w:type="table" w:customStyle="1" w:styleId="333">
    <w:name w:val="网格型20"/>
    <w:basedOn w:val="53"/>
    <w:qFormat/>
    <w:uiPriority w:val="39"/>
    <w:pPr>
      <w:widowControl w:val="0"/>
      <w:jc w:val="both"/>
    </w:pPr>
    <w:rPr>
      <w:rFonts w:asciiTheme="minorHAnsi" w:hAnsiTheme="minorHAnsi"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28</Pages>
  <Words>121</Words>
  <Characters>147</Characters>
  <Lines>363</Lines>
  <Paragraphs>102</Paragraphs>
  <TotalTime>1</TotalTime>
  <ScaleCrop>false</ScaleCrop>
  <LinksUpToDate>false</LinksUpToDate>
  <CharactersWithSpaces>174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2026-09-17T02:44:00Z</dcterms:created>
  <dc:creator>Wang123</dc:creator>
  <cp:lastModifiedBy>向庆琳</cp:lastModifiedBy>
  <cp:lastPrinted>2026-06-05T03:19:00Z</cp:lastPrinted>
  <dcterms:modified xsi:type="dcterms:W3CDTF">2026-09-29T07:00:29Z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2026-03-31T15:35:45Z</vt:filetime>
  </property>
  <property fmtid="{D5CDD505-2E9C-101B-9397-08002B2CF9AE}" pid="4" name="KSOTemplateDocerSaveRecord">
    <vt:lpwstr>eyJoZGlkIjoiODgzOGIxN2ZhOGQxNWYyZDFkZmQ1NTJkODlmM2IxMzgiLCJ1c2VySWQiOiIyOTgxOTI3NTQifQ==</vt:lpwstr>
  </property>
  <property fmtid="{D5CDD505-2E9C-101B-9397-08002B2CF9AE}" pid="5" name="KSOProductBuildVer">
    <vt:lpwstr>2052-12.1.0.23542</vt:lpwstr>
  </property>
  <property fmtid="{D5CDD505-2E9C-101B-9397-08002B2CF9AE}" pid="6" name="ICV">
    <vt:lpwstr>B130F47A5B1943CDBC4841C5BDDD7D47_13</vt:lpwstr>
  </property>
</Properties>
</file>